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60" w:firstLineChars="200"/>
        <w:jc w:val="center"/>
        <w:rPr>
          <w:rFonts w:hint="eastAsia" w:ascii="仿宋" w:hAnsi="仿宋" w:eastAsia="仿宋" w:cs="仿宋"/>
          <w:sz w:val="28"/>
          <w:szCs w:val="28"/>
        </w:rPr>
      </w:pPr>
    </w:p>
    <w:p>
      <w:pPr>
        <w:spacing w:line="360" w:lineRule="auto"/>
        <w:ind w:firstLine="560" w:firstLineChars="200"/>
        <w:jc w:val="center"/>
        <w:rPr>
          <w:rFonts w:hint="eastAsia" w:ascii="仿宋" w:hAnsi="仿宋" w:eastAsia="仿宋" w:cs="仿宋"/>
          <w:sz w:val="28"/>
          <w:szCs w:val="28"/>
        </w:rPr>
      </w:pPr>
    </w:p>
    <w:p>
      <w:pPr>
        <w:spacing w:line="360" w:lineRule="auto"/>
        <w:ind w:firstLine="560" w:firstLineChars="200"/>
        <w:jc w:val="center"/>
        <w:rPr>
          <w:rFonts w:hint="eastAsia" w:ascii="仿宋" w:hAnsi="仿宋" w:eastAsia="仿宋" w:cs="仿宋"/>
          <w:sz w:val="28"/>
          <w:szCs w:val="28"/>
        </w:rPr>
      </w:pPr>
    </w:p>
    <w:p>
      <w:pPr>
        <w:jc w:val="center"/>
        <w:rPr>
          <w:rFonts w:hint="eastAsia" w:ascii="黑体" w:hAnsi="黑体" w:eastAsia="黑体" w:cs="黑体"/>
          <w:b/>
          <w:bCs w:val="0"/>
          <w:sz w:val="84"/>
          <w:szCs w:val="84"/>
        </w:rPr>
      </w:pPr>
      <w:r>
        <w:rPr>
          <w:rFonts w:hint="eastAsia" w:ascii="黑体" w:hAnsi="黑体" w:eastAsia="黑体" w:cs="黑体"/>
          <w:b/>
          <w:bCs w:val="0"/>
          <w:sz w:val="84"/>
          <w:szCs w:val="84"/>
        </w:rPr>
        <w:t>江苏省第二中医院</w:t>
      </w:r>
    </w:p>
    <w:p>
      <w:pPr>
        <w:jc w:val="center"/>
        <w:rPr>
          <w:rFonts w:hint="eastAsia" w:ascii="黑体" w:hAnsi="黑体" w:eastAsia="黑体" w:cs="黑体"/>
          <w:b/>
          <w:bCs w:val="0"/>
          <w:sz w:val="84"/>
          <w:szCs w:val="84"/>
        </w:rPr>
      </w:pPr>
    </w:p>
    <w:p>
      <w:pPr>
        <w:jc w:val="center"/>
        <w:rPr>
          <w:rFonts w:hint="eastAsia" w:ascii="黑体" w:hAnsi="黑体" w:eastAsia="黑体" w:cs="黑体"/>
          <w:b w:val="0"/>
          <w:bCs/>
          <w:sz w:val="72"/>
          <w:szCs w:val="72"/>
          <w:lang w:eastAsia="zh-CN"/>
        </w:rPr>
      </w:pPr>
      <w:r>
        <w:rPr>
          <w:rFonts w:hint="eastAsia" w:ascii="黑体" w:hAnsi="黑体" w:eastAsia="黑体" w:cs="黑体"/>
          <w:b w:val="0"/>
          <w:bCs/>
          <w:sz w:val="72"/>
          <w:szCs w:val="72"/>
          <w:lang w:eastAsia="zh-CN"/>
        </w:rPr>
        <w:t>智慧医疗</w:t>
      </w:r>
      <w:r>
        <w:rPr>
          <w:rFonts w:hint="eastAsia" w:ascii="黑体" w:hAnsi="黑体" w:eastAsia="黑体" w:cs="黑体"/>
          <w:b w:val="0"/>
          <w:bCs/>
          <w:sz w:val="72"/>
          <w:szCs w:val="72"/>
        </w:rPr>
        <w:t>建设</w:t>
      </w:r>
      <w:r>
        <w:rPr>
          <w:rFonts w:hint="eastAsia" w:ascii="黑体" w:hAnsi="黑体" w:eastAsia="黑体" w:cs="黑体"/>
          <w:b w:val="0"/>
          <w:bCs/>
          <w:sz w:val="72"/>
          <w:szCs w:val="72"/>
          <w:lang w:eastAsia="zh-CN"/>
        </w:rPr>
        <w:t>需求</w:t>
      </w:r>
    </w:p>
    <w:p>
      <w:pPr>
        <w:jc w:val="left"/>
        <w:rPr>
          <w:rFonts w:hint="eastAsia" w:ascii="黑体" w:hAnsi="黑体" w:eastAsia="黑体" w:cs="黑体"/>
          <w:sz w:val="72"/>
          <w:szCs w:val="72"/>
        </w:rPr>
      </w:pPr>
      <w:r>
        <w:rPr>
          <w:rFonts w:hint="eastAsia" w:ascii="黑体" w:hAnsi="黑体" w:eastAsia="黑体" w:cs="黑体"/>
          <w:sz w:val="72"/>
          <w:szCs w:val="72"/>
        </w:rPr>
        <w:t xml:space="preserve">                      </w:t>
      </w: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jc w:val="left"/>
        <w:rPr>
          <w:rFonts w:hint="eastAsia" w:ascii="仿宋" w:hAnsi="仿宋" w:eastAsia="仿宋" w:cs="仿宋"/>
          <w:sz w:val="28"/>
          <w:szCs w:val="28"/>
        </w:rPr>
      </w:pPr>
    </w:p>
    <w:p>
      <w:pPr>
        <w:ind w:firstLine="2800" w:firstLineChars="1000"/>
        <w:jc w:val="left"/>
        <w:rPr>
          <w:rFonts w:hint="eastAsia" w:ascii="仿宋" w:hAnsi="仿宋" w:eastAsia="仿宋" w:cs="仿宋"/>
          <w:sz w:val="28"/>
          <w:szCs w:val="28"/>
          <w:lang w:eastAsia="zh-CN"/>
        </w:rPr>
      </w:pPr>
      <w:r>
        <w:rPr>
          <w:rFonts w:hint="eastAsia" w:ascii="仿宋" w:hAnsi="仿宋" w:eastAsia="仿宋" w:cs="仿宋"/>
          <w:sz w:val="28"/>
          <w:szCs w:val="28"/>
        </w:rPr>
        <w:t xml:space="preserve">   </w:t>
      </w:r>
      <w:r>
        <w:rPr>
          <w:rFonts w:hint="eastAsia" w:ascii="仿宋" w:hAnsi="仿宋" w:eastAsia="仿宋" w:cs="仿宋"/>
          <w:sz w:val="28"/>
          <w:szCs w:val="28"/>
          <w:lang w:eastAsia="zh-CN"/>
        </w:rPr>
        <w:t>数</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据</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中</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心</w:t>
      </w:r>
    </w:p>
    <w:p>
      <w:pPr>
        <w:widowControl/>
        <w:jc w:val="left"/>
        <w:rPr>
          <w:rFonts w:hint="eastAsia" w:ascii="仿宋" w:hAnsi="仿宋" w:eastAsia="仿宋" w:cs="仿宋"/>
          <w:sz w:val="28"/>
          <w:szCs w:val="28"/>
        </w:rPr>
      </w:pPr>
      <w:r>
        <w:rPr>
          <w:rFonts w:hint="eastAsia" w:ascii="仿宋" w:hAnsi="仿宋" w:eastAsia="仿宋" w:cs="仿宋"/>
          <w:sz w:val="28"/>
          <w:szCs w:val="28"/>
        </w:rPr>
        <w:t xml:space="preserve">                        20</w:t>
      </w:r>
      <w:r>
        <w:rPr>
          <w:rFonts w:hint="eastAsia" w:ascii="仿宋" w:hAnsi="仿宋" w:eastAsia="仿宋" w:cs="仿宋"/>
          <w:sz w:val="28"/>
          <w:szCs w:val="28"/>
          <w:lang w:val="en-US" w:eastAsia="zh-CN"/>
        </w:rPr>
        <w:t>20</w:t>
      </w:r>
      <w:r>
        <w:rPr>
          <w:rFonts w:hint="eastAsia" w:ascii="仿宋" w:hAnsi="仿宋" w:eastAsia="仿宋" w:cs="仿宋"/>
          <w:sz w:val="28"/>
          <w:szCs w:val="28"/>
        </w:rPr>
        <w:t>年</w:t>
      </w:r>
      <w:r>
        <w:rPr>
          <w:rFonts w:hint="eastAsia" w:ascii="仿宋" w:hAnsi="仿宋" w:eastAsia="仿宋" w:cs="仿宋"/>
          <w:sz w:val="28"/>
          <w:szCs w:val="28"/>
          <w:lang w:val="en-US" w:eastAsia="zh-CN"/>
        </w:rPr>
        <w:t>3</w:t>
      </w:r>
      <w:r>
        <w:rPr>
          <w:rFonts w:hint="eastAsia" w:ascii="仿宋" w:hAnsi="仿宋" w:eastAsia="仿宋" w:cs="仿宋"/>
          <w:sz w:val="28"/>
          <w:szCs w:val="28"/>
        </w:rPr>
        <w:t xml:space="preserve">月 </w:t>
      </w:r>
    </w:p>
    <w:sdt>
      <w:sdtPr>
        <w:rPr>
          <w:rFonts w:hint="eastAsia" w:ascii="仿宋" w:hAnsi="仿宋" w:eastAsia="仿宋" w:cs="仿宋"/>
          <w:b w:val="0"/>
          <w:bCs w:val="0"/>
          <w:color w:val="auto"/>
          <w:sz w:val="28"/>
          <w:szCs w:val="28"/>
          <w:lang w:val="zh-CN"/>
        </w:rPr>
        <w:id w:val="2110386712"/>
        <w:docPartObj>
          <w:docPartGallery w:val="Table of Contents"/>
          <w:docPartUnique/>
        </w:docPartObj>
      </w:sdtPr>
      <w:sdtEndPr>
        <w:rPr>
          <w:rFonts w:hint="eastAsia" w:ascii="仿宋" w:hAnsi="仿宋" w:eastAsia="仿宋" w:cs="仿宋"/>
          <w:b w:val="0"/>
          <w:bCs w:val="0"/>
          <w:i w:val="0"/>
          <w:iCs w:val="0"/>
          <w:color w:val="auto"/>
          <w:sz w:val="28"/>
          <w:szCs w:val="28"/>
          <w:lang w:val="zh-CN"/>
        </w:rPr>
      </w:sdtEndPr>
      <w:sdtContent>
        <w:p>
          <w:pPr>
            <w:pStyle w:val="4048"/>
            <w:jc w:val="center"/>
            <w:rPr>
              <w:rFonts w:hint="eastAsia" w:ascii="仿宋" w:hAnsi="仿宋" w:eastAsia="仿宋" w:cs="仿宋"/>
              <w:sz w:val="28"/>
              <w:szCs w:val="28"/>
            </w:rPr>
          </w:pPr>
          <w:r>
            <w:rPr>
              <w:rFonts w:hint="eastAsia" w:ascii="仿宋" w:hAnsi="仿宋" w:eastAsia="仿宋" w:cs="仿宋"/>
              <w:sz w:val="28"/>
              <w:szCs w:val="28"/>
              <w:lang w:val="zh-CN"/>
            </w:rPr>
            <w:t>目录</w:t>
          </w:r>
        </w:p>
        <w:p>
          <w:pPr>
            <w:pStyle w:val="59"/>
            <w:tabs>
              <w:tab w:val="right" w:leader="dot" w:pos="8306"/>
            </w:tabs>
          </w:pPr>
          <w:r>
            <w:rPr>
              <w:rFonts w:hint="eastAsia" w:ascii="仿宋" w:hAnsi="仿宋" w:eastAsia="仿宋" w:cs="仿宋"/>
              <w:i w:val="0"/>
              <w:iCs w:val="0"/>
              <w:sz w:val="28"/>
              <w:szCs w:val="28"/>
            </w:rPr>
            <w:fldChar w:fldCharType="begin"/>
          </w:r>
          <w:r>
            <w:rPr>
              <w:rFonts w:hint="eastAsia" w:ascii="仿宋" w:hAnsi="仿宋" w:eastAsia="仿宋" w:cs="仿宋"/>
              <w:i w:val="0"/>
              <w:iCs w:val="0"/>
              <w:sz w:val="28"/>
              <w:szCs w:val="28"/>
            </w:rPr>
            <w:instrText xml:space="preserve"> TOC \o "1-3" \h \z \u </w:instrText>
          </w:r>
          <w:r>
            <w:rPr>
              <w:rFonts w:hint="eastAsia" w:ascii="仿宋" w:hAnsi="仿宋" w:eastAsia="仿宋" w:cs="仿宋"/>
              <w:i w:val="0"/>
              <w:iCs w:val="0"/>
              <w:sz w:val="28"/>
              <w:szCs w:val="28"/>
            </w:rPr>
            <w:fldChar w:fldCharType="separate"/>
          </w:r>
          <w:r>
            <w:rPr>
              <w:rFonts w:hint="eastAsia" w:ascii="仿宋" w:hAnsi="仿宋" w:eastAsia="仿宋" w:cs="仿宋"/>
              <w:i w:val="0"/>
              <w:iCs w:val="0"/>
              <w:szCs w:val="28"/>
            </w:rPr>
            <w:fldChar w:fldCharType="begin"/>
          </w:r>
          <w:r>
            <w:rPr>
              <w:rFonts w:hint="eastAsia" w:ascii="仿宋" w:hAnsi="仿宋" w:eastAsia="仿宋" w:cs="仿宋"/>
              <w:i w:val="0"/>
              <w:iCs w:val="0"/>
              <w:szCs w:val="28"/>
            </w:rPr>
            <w:instrText xml:space="preserve"> HYPERLINK \l _Toc23732 </w:instrText>
          </w:r>
          <w:r>
            <w:rPr>
              <w:rFonts w:hint="eastAsia" w:ascii="仿宋" w:hAnsi="仿宋" w:eastAsia="仿宋" w:cs="仿宋"/>
              <w:i w:val="0"/>
              <w:iCs w:val="0"/>
              <w:szCs w:val="28"/>
            </w:rPr>
            <w:fldChar w:fldCharType="separate"/>
          </w:r>
          <w:r>
            <w:rPr>
              <w:rFonts w:hint="eastAsia" w:eastAsia="仿宋" w:cs="仿宋"/>
              <w:szCs w:val="32"/>
              <w:lang w:val="en-US" w:eastAsia="zh-CN"/>
            </w:rPr>
            <w:t>1</w:t>
          </w:r>
          <w:r>
            <w:rPr>
              <w:rFonts w:hint="eastAsia" w:ascii="仿宋" w:hAnsi="仿宋" w:eastAsia="仿宋" w:cs="仿宋"/>
              <w:szCs w:val="32"/>
            </w:rPr>
            <w:t>建设设计</w:t>
          </w:r>
          <w:r>
            <w:tab/>
          </w:r>
          <w:r>
            <w:fldChar w:fldCharType="begin"/>
          </w:r>
          <w:r>
            <w:instrText xml:space="preserve"> PAGEREF _Toc23732 </w:instrText>
          </w:r>
          <w:r>
            <w:fldChar w:fldCharType="separate"/>
          </w:r>
          <w:r>
            <w:t>1</w:t>
          </w:r>
          <w:r>
            <w:fldChar w:fldCharType="end"/>
          </w:r>
          <w:r>
            <w:rPr>
              <w:rFonts w:hint="eastAsia" w:ascii="仿宋" w:hAnsi="仿宋" w:eastAsia="仿宋" w:cs="仿宋"/>
              <w:i w:val="0"/>
              <w:iCs w:val="0"/>
              <w:szCs w:val="28"/>
            </w:rPr>
            <w:fldChar w:fldCharType="end"/>
          </w:r>
        </w:p>
        <w:p>
          <w:pPr>
            <w:pStyle w:val="7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_Toc1128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1.1</w:t>
          </w:r>
          <w:r>
            <w:rPr>
              <w:rFonts w:hint="eastAsia" w:ascii="仿宋" w:hAnsi="仿宋" w:eastAsia="仿宋" w:cs="仿宋"/>
              <w:szCs w:val="30"/>
            </w:rPr>
            <w:t>总体建设目标</w:t>
          </w:r>
          <w:r>
            <w:tab/>
          </w:r>
          <w:r>
            <w:fldChar w:fldCharType="begin"/>
          </w:r>
          <w:r>
            <w:instrText xml:space="preserve"> PAGEREF _Toc1128 </w:instrText>
          </w:r>
          <w:r>
            <w:fldChar w:fldCharType="separate"/>
          </w:r>
          <w:r>
            <w:t>1</w:t>
          </w:r>
          <w:r>
            <w:fldChar w:fldCharType="end"/>
          </w:r>
          <w:r>
            <w:rPr>
              <w:rFonts w:hint="eastAsia" w:ascii="仿宋" w:hAnsi="仿宋" w:eastAsia="仿宋" w:cs="仿宋"/>
              <w:bCs/>
              <w:i w:val="0"/>
              <w:iCs w:val="0"/>
              <w:szCs w:val="28"/>
              <w:lang w:val="zh-CN"/>
            </w:rPr>
            <w:fldChar w:fldCharType="end"/>
          </w:r>
        </w:p>
        <w:p>
          <w:pPr>
            <w:pStyle w:val="59"/>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_Toc18962 </w:instrText>
          </w:r>
          <w:r>
            <w:rPr>
              <w:rFonts w:hint="eastAsia" w:ascii="仿宋" w:hAnsi="仿宋" w:eastAsia="仿宋" w:cs="仿宋"/>
              <w:bCs/>
              <w:i w:val="0"/>
              <w:iCs w:val="0"/>
              <w:szCs w:val="28"/>
              <w:lang w:val="zh-CN"/>
            </w:rPr>
            <w:fldChar w:fldCharType="separate"/>
          </w:r>
          <w:r>
            <w:rPr>
              <w:rFonts w:hint="eastAsia" w:eastAsia="仿宋" w:cs="仿宋"/>
              <w:szCs w:val="32"/>
              <w:lang w:val="en-US" w:eastAsia="zh-CN"/>
            </w:rPr>
            <w:t>2</w:t>
          </w:r>
          <w:r>
            <w:rPr>
              <w:rFonts w:hint="eastAsia" w:ascii="仿宋" w:hAnsi="仿宋" w:eastAsia="仿宋" w:cs="仿宋"/>
              <w:szCs w:val="32"/>
            </w:rPr>
            <w:t>建设内容和分期</w:t>
          </w:r>
          <w:r>
            <w:tab/>
          </w:r>
          <w:r>
            <w:fldChar w:fldCharType="begin"/>
          </w:r>
          <w:r>
            <w:instrText xml:space="preserve"> PAGEREF _Toc18962 </w:instrText>
          </w:r>
          <w:r>
            <w:fldChar w:fldCharType="separate"/>
          </w:r>
          <w:r>
            <w:t>3</w:t>
          </w:r>
          <w:r>
            <w:fldChar w:fldCharType="end"/>
          </w:r>
          <w:r>
            <w:rPr>
              <w:rFonts w:hint="eastAsia" w:ascii="仿宋" w:hAnsi="仿宋" w:eastAsia="仿宋" w:cs="仿宋"/>
              <w:bCs/>
              <w:i w:val="0"/>
              <w:iCs w:val="0"/>
              <w:szCs w:val="28"/>
              <w:lang w:val="zh-CN"/>
            </w:rPr>
            <w:fldChar w:fldCharType="end"/>
          </w:r>
        </w:p>
        <w:p>
          <w:pPr>
            <w:pStyle w:val="7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_Toc19891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2.1</w:t>
          </w:r>
          <w:r>
            <w:rPr>
              <w:rFonts w:hint="eastAsia" w:ascii="仿宋" w:hAnsi="仿宋" w:eastAsia="仿宋" w:cs="仿宋"/>
              <w:szCs w:val="30"/>
            </w:rPr>
            <w:t>项目一期（</w:t>
          </w:r>
          <w:r>
            <w:rPr>
              <w:rFonts w:hint="eastAsia" w:ascii="仿宋" w:hAnsi="仿宋" w:eastAsia="仿宋" w:cs="仿宋"/>
              <w:szCs w:val="30"/>
              <w:lang w:eastAsia="zh-CN"/>
            </w:rPr>
            <w:t>建设周期：</w:t>
          </w:r>
          <w:r>
            <w:rPr>
              <w:rFonts w:hint="eastAsia" w:ascii="仿宋" w:hAnsi="仿宋" w:eastAsia="仿宋" w:cs="仿宋"/>
              <w:szCs w:val="30"/>
            </w:rPr>
            <w:t>）</w:t>
          </w:r>
          <w:r>
            <w:tab/>
          </w:r>
          <w:r>
            <w:fldChar w:fldCharType="begin"/>
          </w:r>
          <w:r>
            <w:instrText xml:space="preserve"> PAGEREF _Toc19891 </w:instrText>
          </w:r>
          <w:r>
            <w:fldChar w:fldCharType="separate"/>
          </w:r>
          <w:r>
            <w:t>3</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_Toc25637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1.1.1</w:t>
          </w:r>
          <w:r>
            <w:rPr>
              <w:rFonts w:hint="eastAsia" w:ascii="仿宋" w:hAnsi="仿宋" w:eastAsia="仿宋" w:cs="仿宋"/>
              <w:szCs w:val="30"/>
            </w:rPr>
            <w:t>建设主题</w:t>
          </w:r>
          <w:r>
            <w:tab/>
          </w:r>
          <w:r>
            <w:fldChar w:fldCharType="begin"/>
          </w:r>
          <w:r>
            <w:instrText xml:space="preserve"> PAGEREF _Toc25637 </w:instrText>
          </w:r>
          <w:r>
            <w:fldChar w:fldCharType="separate"/>
          </w:r>
          <w:r>
            <w:t>3</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_Toc7997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1.1.2</w:t>
          </w:r>
          <w:r>
            <w:rPr>
              <w:rFonts w:hint="eastAsia" w:ascii="仿宋" w:hAnsi="仿宋" w:eastAsia="仿宋" w:cs="仿宋"/>
              <w:szCs w:val="30"/>
            </w:rPr>
            <w:t>实现效果</w:t>
          </w:r>
          <w:r>
            <w:tab/>
          </w:r>
          <w:r>
            <w:fldChar w:fldCharType="begin"/>
          </w:r>
          <w:r>
            <w:instrText xml:space="preserve"> PAGEREF _Toc7997 </w:instrText>
          </w:r>
          <w:r>
            <w:fldChar w:fldCharType="separate"/>
          </w:r>
          <w:r>
            <w:t>3</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_Toc2905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1.1.3</w:t>
          </w:r>
          <w:r>
            <w:rPr>
              <w:rFonts w:hint="eastAsia" w:ascii="仿宋" w:hAnsi="仿宋" w:eastAsia="仿宋" w:cs="仿宋"/>
              <w:szCs w:val="30"/>
            </w:rPr>
            <w:t>建设内容</w:t>
          </w:r>
          <w:r>
            <w:tab/>
          </w:r>
          <w:r>
            <w:fldChar w:fldCharType="begin"/>
          </w:r>
          <w:r>
            <w:instrText xml:space="preserve"> PAGEREF _Toc2905 </w:instrText>
          </w:r>
          <w:r>
            <w:fldChar w:fldCharType="separate"/>
          </w:r>
          <w:r>
            <w:t>3</w:t>
          </w:r>
          <w:r>
            <w:fldChar w:fldCharType="end"/>
          </w:r>
          <w:r>
            <w:rPr>
              <w:rFonts w:hint="eastAsia" w:ascii="仿宋" w:hAnsi="仿宋" w:eastAsia="仿宋" w:cs="仿宋"/>
              <w:bCs/>
              <w:i w:val="0"/>
              <w:iCs w:val="0"/>
              <w:szCs w:val="28"/>
              <w:lang w:val="zh-CN"/>
            </w:rPr>
            <w:fldChar w:fldCharType="end"/>
          </w:r>
        </w:p>
        <w:p>
          <w:pPr>
            <w:pStyle w:val="7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_Toc25799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2.2</w:t>
          </w:r>
          <w:r>
            <w:rPr>
              <w:rFonts w:hint="eastAsia" w:ascii="仿宋" w:hAnsi="仿宋" w:eastAsia="仿宋" w:cs="仿宋"/>
              <w:szCs w:val="30"/>
            </w:rPr>
            <w:t>项目二期（</w:t>
          </w:r>
          <w:r>
            <w:rPr>
              <w:rFonts w:hint="eastAsia" w:ascii="仿宋" w:hAnsi="仿宋" w:eastAsia="仿宋" w:cs="仿宋"/>
              <w:szCs w:val="30"/>
              <w:lang w:eastAsia="zh-CN"/>
            </w:rPr>
            <w:t>建设周期：</w:t>
          </w:r>
          <w:r>
            <w:rPr>
              <w:rFonts w:hint="eastAsia" w:ascii="仿宋" w:hAnsi="仿宋" w:eastAsia="仿宋" w:cs="仿宋"/>
              <w:szCs w:val="30"/>
            </w:rPr>
            <w:t>）</w:t>
          </w:r>
          <w:r>
            <w:tab/>
          </w:r>
          <w:r>
            <w:fldChar w:fldCharType="begin"/>
          </w:r>
          <w:r>
            <w:instrText xml:space="preserve"> PAGEREF _Toc25799 </w:instrText>
          </w:r>
          <w:r>
            <w:fldChar w:fldCharType="separate"/>
          </w:r>
          <w:r>
            <w:t>5</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_Toc23913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2.2.1</w:t>
          </w:r>
          <w:r>
            <w:rPr>
              <w:rFonts w:hint="eastAsia" w:ascii="仿宋" w:hAnsi="仿宋" w:eastAsia="仿宋" w:cs="仿宋"/>
              <w:szCs w:val="30"/>
            </w:rPr>
            <w:t>建设主题</w:t>
          </w:r>
          <w:r>
            <w:tab/>
          </w:r>
          <w:r>
            <w:fldChar w:fldCharType="begin"/>
          </w:r>
          <w:r>
            <w:instrText xml:space="preserve"> PAGEREF _Toc23913 </w:instrText>
          </w:r>
          <w:r>
            <w:fldChar w:fldCharType="separate"/>
          </w:r>
          <w:r>
            <w:t>5</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_Toc2612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2.2.2</w:t>
          </w:r>
          <w:r>
            <w:rPr>
              <w:rFonts w:hint="eastAsia" w:ascii="仿宋" w:hAnsi="仿宋" w:eastAsia="仿宋" w:cs="仿宋"/>
              <w:szCs w:val="30"/>
            </w:rPr>
            <w:t>实现效果</w:t>
          </w:r>
          <w:r>
            <w:tab/>
          </w:r>
          <w:r>
            <w:fldChar w:fldCharType="begin"/>
          </w:r>
          <w:r>
            <w:instrText xml:space="preserve"> PAGEREF _Toc2612 </w:instrText>
          </w:r>
          <w:r>
            <w:fldChar w:fldCharType="separate"/>
          </w:r>
          <w:r>
            <w:t>5</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_Toc3954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2.2.3</w:t>
          </w:r>
          <w:r>
            <w:rPr>
              <w:rFonts w:hint="eastAsia" w:ascii="仿宋" w:hAnsi="仿宋" w:eastAsia="仿宋" w:cs="仿宋"/>
              <w:szCs w:val="30"/>
            </w:rPr>
            <w:t>建设内容</w:t>
          </w:r>
          <w:r>
            <w:tab/>
          </w:r>
          <w:r>
            <w:fldChar w:fldCharType="begin"/>
          </w:r>
          <w:r>
            <w:instrText xml:space="preserve"> PAGEREF _Toc3954 </w:instrText>
          </w:r>
          <w:r>
            <w:fldChar w:fldCharType="separate"/>
          </w:r>
          <w:r>
            <w:t>6</w:t>
          </w:r>
          <w:r>
            <w:fldChar w:fldCharType="end"/>
          </w:r>
          <w:r>
            <w:rPr>
              <w:rFonts w:hint="eastAsia" w:ascii="仿宋" w:hAnsi="仿宋" w:eastAsia="仿宋" w:cs="仿宋"/>
              <w:bCs/>
              <w:i w:val="0"/>
              <w:iCs w:val="0"/>
              <w:szCs w:val="28"/>
              <w:lang w:val="zh-CN"/>
            </w:rPr>
            <w:fldChar w:fldCharType="end"/>
          </w:r>
        </w:p>
        <w:p>
          <w:pPr>
            <w:pStyle w:val="7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_Toc11721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2.3</w:t>
          </w:r>
          <w:r>
            <w:rPr>
              <w:rFonts w:hint="eastAsia" w:ascii="仿宋" w:hAnsi="仿宋" w:eastAsia="仿宋" w:cs="仿宋"/>
              <w:szCs w:val="30"/>
            </w:rPr>
            <w:t>项目三期（</w:t>
          </w:r>
          <w:r>
            <w:rPr>
              <w:rFonts w:hint="eastAsia" w:ascii="仿宋" w:hAnsi="仿宋" w:eastAsia="仿宋" w:cs="仿宋"/>
              <w:szCs w:val="30"/>
              <w:lang w:eastAsia="zh-CN"/>
            </w:rPr>
            <w:t>建设周期：</w:t>
          </w:r>
          <w:r>
            <w:rPr>
              <w:rFonts w:hint="eastAsia" w:ascii="仿宋" w:hAnsi="仿宋" w:eastAsia="仿宋" w:cs="仿宋"/>
              <w:szCs w:val="30"/>
            </w:rPr>
            <w:t>）</w:t>
          </w:r>
          <w:r>
            <w:tab/>
          </w:r>
          <w:r>
            <w:fldChar w:fldCharType="begin"/>
          </w:r>
          <w:r>
            <w:instrText xml:space="preserve"> PAGEREF _Toc11721 </w:instrText>
          </w:r>
          <w:r>
            <w:fldChar w:fldCharType="separate"/>
          </w:r>
          <w:r>
            <w:t>8</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_Toc5569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2.3.1</w:t>
          </w:r>
          <w:r>
            <w:rPr>
              <w:rFonts w:hint="eastAsia" w:ascii="仿宋" w:hAnsi="仿宋" w:eastAsia="仿宋" w:cs="仿宋"/>
              <w:szCs w:val="30"/>
            </w:rPr>
            <w:t>建设主题</w:t>
          </w:r>
          <w:r>
            <w:tab/>
          </w:r>
          <w:r>
            <w:fldChar w:fldCharType="begin"/>
          </w:r>
          <w:r>
            <w:instrText xml:space="preserve"> PAGEREF _Toc5569 </w:instrText>
          </w:r>
          <w:r>
            <w:fldChar w:fldCharType="separate"/>
          </w:r>
          <w:r>
            <w:t>8</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_Toc27990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2.3.2</w:t>
          </w:r>
          <w:r>
            <w:rPr>
              <w:rFonts w:hint="eastAsia" w:ascii="仿宋" w:hAnsi="仿宋" w:eastAsia="仿宋" w:cs="仿宋"/>
              <w:szCs w:val="30"/>
            </w:rPr>
            <w:t>实现效果</w:t>
          </w:r>
          <w:r>
            <w:tab/>
          </w:r>
          <w:r>
            <w:fldChar w:fldCharType="begin"/>
          </w:r>
          <w:r>
            <w:instrText xml:space="preserve"> PAGEREF _Toc27990 </w:instrText>
          </w:r>
          <w:r>
            <w:fldChar w:fldCharType="separate"/>
          </w:r>
          <w:r>
            <w:t>8</w:t>
          </w:r>
          <w:r>
            <w:fldChar w:fldCharType="end"/>
          </w:r>
          <w:r>
            <w:rPr>
              <w:rFonts w:hint="eastAsia" w:ascii="仿宋" w:hAnsi="仿宋" w:eastAsia="仿宋" w:cs="仿宋"/>
              <w:bCs/>
              <w:i w:val="0"/>
              <w:iCs w:val="0"/>
              <w:szCs w:val="28"/>
              <w:lang w:val="zh-CN"/>
            </w:rPr>
            <w:fldChar w:fldCharType="end"/>
          </w:r>
        </w:p>
        <w:p>
          <w:pPr>
            <w:pStyle w:val="44"/>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_Toc28363 </w:instrText>
          </w:r>
          <w:r>
            <w:rPr>
              <w:rFonts w:hint="eastAsia" w:ascii="仿宋" w:hAnsi="仿宋" w:eastAsia="仿宋" w:cs="仿宋"/>
              <w:bCs/>
              <w:i w:val="0"/>
              <w:iCs w:val="0"/>
              <w:szCs w:val="28"/>
              <w:lang w:val="zh-CN"/>
            </w:rPr>
            <w:fldChar w:fldCharType="separate"/>
          </w:r>
          <w:r>
            <w:rPr>
              <w:rFonts w:hint="eastAsia" w:ascii="仿宋" w:hAnsi="仿宋" w:eastAsia="仿宋" w:cs="仿宋"/>
              <w:szCs w:val="30"/>
              <w:lang w:val="en-US" w:eastAsia="zh-CN"/>
            </w:rPr>
            <w:t>2.3.3</w:t>
          </w:r>
          <w:r>
            <w:rPr>
              <w:rFonts w:hint="eastAsia" w:ascii="仿宋" w:hAnsi="仿宋" w:eastAsia="仿宋" w:cs="仿宋"/>
              <w:szCs w:val="30"/>
            </w:rPr>
            <w:t>建设内容</w:t>
          </w:r>
          <w:r>
            <w:tab/>
          </w:r>
          <w:r>
            <w:fldChar w:fldCharType="begin"/>
          </w:r>
          <w:r>
            <w:instrText xml:space="preserve"> PAGEREF _Toc28363 </w:instrText>
          </w:r>
          <w:r>
            <w:fldChar w:fldCharType="separate"/>
          </w:r>
          <w:r>
            <w:t>8</w:t>
          </w:r>
          <w:r>
            <w:fldChar w:fldCharType="end"/>
          </w:r>
          <w:r>
            <w:rPr>
              <w:rFonts w:hint="eastAsia" w:ascii="仿宋" w:hAnsi="仿宋" w:eastAsia="仿宋" w:cs="仿宋"/>
              <w:bCs/>
              <w:i w:val="0"/>
              <w:iCs w:val="0"/>
              <w:szCs w:val="28"/>
              <w:lang w:val="zh-CN"/>
            </w:rPr>
            <w:fldChar w:fldCharType="end"/>
          </w:r>
        </w:p>
        <w:p>
          <w:pPr>
            <w:pStyle w:val="59"/>
            <w:tabs>
              <w:tab w:val="right" w:leader="dot" w:pos="8306"/>
            </w:tabs>
          </w:pPr>
          <w:r>
            <w:rPr>
              <w:rFonts w:hint="eastAsia" w:ascii="仿宋" w:hAnsi="仿宋" w:eastAsia="仿宋" w:cs="仿宋"/>
              <w:bCs/>
              <w:i w:val="0"/>
              <w:iCs w:val="0"/>
              <w:szCs w:val="28"/>
              <w:lang w:val="zh-CN"/>
            </w:rPr>
            <w:fldChar w:fldCharType="begin"/>
          </w:r>
          <w:r>
            <w:rPr>
              <w:rFonts w:hint="eastAsia" w:ascii="仿宋" w:hAnsi="仿宋" w:eastAsia="仿宋" w:cs="仿宋"/>
              <w:bCs/>
              <w:i w:val="0"/>
              <w:iCs w:val="0"/>
              <w:szCs w:val="28"/>
              <w:lang w:val="zh-CN"/>
            </w:rPr>
            <w:instrText xml:space="preserve"> HYPERLINK \l _Toc28090 </w:instrText>
          </w:r>
          <w:r>
            <w:rPr>
              <w:rFonts w:hint="eastAsia" w:ascii="仿宋" w:hAnsi="仿宋" w:eastAsia="仿宋" w:cs="仿宋"/>
              <w:bCs/>
              <w:i w:val="0"/>
              <w:iCs w:val="0"/>
              <w:szCs w:val="28"/>
              <w:lang w:val="zh-CN"/>
            </w:rPr>
            <w:fldChar w:fldCharType="separate"/>
          </w:r>
          <w:r>
            <w:rPr>
              <w:rFonts w:hint="eastAsia" w:eastAsia="仿宋" w:cs="仿宋"/>
              <w:szCs w:val="32"/>
              <w:lang w:val="en-US" w:eastAsia="zh-CN"/>
            </w:rPr>
            <w:t>3咨询联系</w:t>
          </w:r>
          <w:r>
            <w:tab/>
          </w:r>
          <w:r>
            <w:fldChar w:fldCharType="begin"/>
          </w:r>
          <w:r>
            <w:instrText xml:space="preserve"> PAGEREF _Toc28090 </w:instrText>
          </w:r>
          <w:r>
            <w:fldChar w:fldCharType="separate"/>
          </w:r>
          <w:r>
            <w:t>9</w:t>
          </w:r>
          <w:r>
            <w:fldChar w:fldCharType="end"/>
          </w:r>
          <w:r>
            <w:rPr>
              <w:rFonts w:hint="eastAsia" w:ascii="仿宋" w:hAnsi="仿宋" w:eastAsia="仿宋" w:cs="仿宋"/>
              <w:bCs/>
              <w:i w:val="0"/>
              <w:iCs w:val="0"/>
              <w:szCs w:val="28"/>
              <w:lang w:val="zh-CN"/>
            </w:rPr>
            <w:fldChar w:fldCharType="end"/>
          </w:r>
        </w:p>
        <w:p>
          <w:pPr>
            <w:rPr>
              <w:rFonts w:hint="eastAsia" w:ascii="仿宋" w:hAnsi="仿宋" w:eastAsia="仿宋" w:cs="仿宋"/>
              <w:i w:val="0"/>
              <w:iCs w:val="0"/>
              <w:sz w:val="28"/>
              <w:szCs w:val="28"/>
            </w:rPr>
          </w:pPr>
          <w:r>
            <w:rPr>
              <w:rFonts w:hint="eastAsia" w:ascii="仿宋" w:hAnsi="仿宋" w:eastAsia="仿宋" w:cs="仿宋"/>
              <w:bCs/>
              <w:i w:val="0"/>
              <w:iCs w:val="0"/>
              <w:szCs w:val="28"/>
              <w:lang w:val="zh-CN"/>
            </w:rPr>
            <w:fldChar w:fldCharType="end"/>
          </w:r>
        </w:p>
      </w:sdtContent>
    </w:sdt>
    <w:p>
      <w:pPr>
        <w:spacing w:line="360" w:lineRule="auto"/>
        <w:jc w:val="both"/>
        <w:rPr>
          <w:rFonts w:hint="eastAsia" w:ascii="仿宋" w:hAnsi="仿宋" w:eastAsia="仿宋" w:cs="仿宋"/>
          <w:i w:val="0"/>
          <w:iCs w:val="0"/>
          <w:sz w:val="28"/>
          <w:szCs w:val="28"/>
        </w:rPr>
        <w:sectPr>
          <w:headerReference r:id="rId3" w:type="default"/>
          <w:pgSz w:w="11906" w:h="16838"/>
          <w:pgMar w:top="1440" w:right="1800" w:bottom="1440" w:left="1800" w:header="851" w:footer="992" w:gutter="0"/>
          <w:pgNumType w:fmt="decimal" w:start="1"/>
          <w:cols w:space="425" w:num="1"/>
          <w:docGrid w:type="lines" w:linePitch="312" w:charSpace="0"/>
        </w:sectPr>
      </w:pPr>
    </w:p>
    <w:p>
      <w:pPr>
        <w:pStyle w:val="3"/>
        <w:numPr>
          <w:ilvl w:val="0"/>
          <w:numId w:val="0"/>
        </w:numPr>
        <w:ind w:leftChars="0"/>
        <w:rPr>
          <w:rFonts w:hint="eastAsia" w:ascii="仿宋" w:hAnsi="仿宋" w:eastAsia="仿宋" w:cs="仿宋"/>
          <w:sz w:val="30"/>
          <w:szCs w:val="30"/>
        </w:rPr>
      </w:pPr>
      <w:bookmarkStart w:id="0" w:name="_Toc66376108"/>
      <w:bookmarkStart w:id="1" w:name="_Toc14263666"/>
      <w:bookmarkStart w:id="2" w:name="_Toc23732"/>
      <w:r>
        <w:rPr>
          <w:rFonts w:hint="eastAsia" w:eastAsia="仿宋" w:cs="仿宋"/>
          <w:sz w:val="32"/>
          <w:szCs w:val="32"/>
          <w:lang w:val="en-US" w:eastAsia="zh-CN"/>
        </w:rPr>
        <w:t>1</w:t>
      </w:r>
      <w:bookmarkEnd w:id="0"/>
      <w:bookmarkEnd w:id="1"/>
      <w:bookmarkEnd w:id="2"/>
      <w:r>
        <w:rPr>
          <w:rFonts w:hint="eastAsia" w:eastAsia="仿宋" w:cs="仿宋"/>
          <w:sz w:val="32"/>
          <w:szCs w:val="32"/>
          <w:lang w:eastAsia="zh-CN"/>
        </w:rPr>
        <w:t>总体建设目标</w:t>
      </w:r>
      <w:bookmarkStart w:id="3" w:name="_Toc370408579"/>
      <w:bookmarkStart w:id="4" w:name="_Toc393618903"/>
      <w:bookmarkStart w:id="5" w:name="_Toc393898387"/>
      <w:bookmarkStart w:id="6" w:name="_Toc509905600"/>
      <w:bookmarkStart w:id="7" w:name="_Toc14263693"/>
      <w:bookmarkStart w:id="55" w:name="_GoBack"/>
      <w:bookmarkEnd w:id="55"/>
    </w:p>
    <w:p>
      <w:pPr>
        <w:jc w:val="cente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4547235" cy="2175510"/>
            <wp:effectExtent l="0" t="0" r="571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47467" cy="2175877"/>
                    </a:xfrm>
                    <a:prstGeom prst="rect">
                      <a:avLst/>
                    </a:prstGeom>
                  </pic:spPr>
                </pic:pic>
              </a:graphicData>
            </a:graphic>
          </wp:inline>
        </w:drawing>
      </w:r>
    </w:p>
    <w:p>
      <w:pPr>
        <w:pStyle w:val="138"/>
        <w:ind w:firstLine="482"/>
        <w:rPr>
          <w:rFonts w:hint="eastAsia" w:ascii="仿宋" w:hAnsi="仿宋" w:eastAsia="仿宋" w:cs="仿宋"/>
          <w:b/>
          <w:bCs/>
          <w:sz w:val="28"/>
          <w:szCs w:val="28"/>
        </w:rPr>
      </w:pPr>
      <w:r>
        <w:rPr>
          <w:rFonts w:hint="eastAsia" w:ascii="仿宋" w:hAnsi="仿宋" w:eastAsia="仿宋" w:cs="仿宋"/>
          <w:b/>
          <w:bCs/>
          <w:sz w:val="28"/>
          <w:szCs w:val="28"/>
        </w:rPr>
        <w:t>医院整体战略层面：</w:t>
      </w:r>
    </w:p>
    <w:p>
      <w:pPr>
        <w:pStyle w:val="138"/>
        <w:ind w:firstLine="480"/>
        <w:rPr>
          <w:rFonts w:hint="eastAsia" w:ascii="仿宋" w:hAnsi="仿宋" w:eastAsia="仿宋" w:cs="仿宋"/>
          <w:sz w:val="28"/>
          <w:szCs w:val="28"/>
        </w:rPr>
      </w:pPr>
      <w:r>
        <w:rPr>
          <w:rFonts w:hint="eastAsia" w:ascii="仿宋" w:hAnsi="仿宋" w:eastAsia="仿宋" w:cs="仿宋"/>
          <w:sz w:val="28"/>
          <w:szCs w:val="28"/>
        </w:rPr>
        <w:t xml:space="preserve">建立先进的“一体化”软件管理系统。医院信息化建设应服务于医院战略发展目标，实现医院业务与信息系统的紧密结合； </w:t>
      </w:r>
    </w:p>
    <w:p>
      <w:pPr>
        <w:pStyle w:val="138"/>
        <w:ind w:firstLine="480"/>
        <w:rPr>
          <w:rFonts w:hint="eastAsia" w:ascii="仿宋" w:hAnsi="仿宋" w:eastAsia="仿宋" w:cs="仿宋"/>
          <w:sz w:val="28"/>
          <w:szCs w:val="28"/>
        </w:rPr>
      </w:pPr>
      <w:r>
        <w:rPr>
          <w:rFonts w:hint="eastAsia" w:ascii="仿宋" w:hAnsi="仿宋" w:eastAsia="仿宋" w:cs="仿宋"/>
          <w:sz w:val="28"/>
          <w:szCs w:val="28"/>
        </w:rPr>
        <w:t>医院整体的业务发展主导IT发展，IT成为医院可持续发展的重要支持能力，通过此次信息化的建设将我院打造成全国最先进的信息化建设示范单位。</w:t>
      </w:r>
    </w:p>
    <w:p>
      <w:pPr>
        <w:pStyle w:val="138"/>
        <w:ind w:firstLine="482"/>
        <w:rPr>
          <w:rFonts w:hint="eastAsia" w:ascii="仿宋" w:hAnsi="仿宋" w:eastAsia="仿宋" w:cs="仿宋"/>
          <w:b/>
          <w:bCs/>
          <w:sz w:val="28"/>
          <w:szCs w:val="28"/>
        </w:rPr>
      </w:pPr>
      <w:r>
        <w:rPr>
          <w:rFonts w:hint="eastAsia" w:ascii="仿宋" w:hAnsi="仿宋" w:eastAsia="仿宋" w:cs="仿宋"/>
          <w:b/>
          <w:bCs/>
          <w:sz w:val="28"/>
          <w:szCs w:val="28"/>
        </w:rPr>
        <w:t>业务层面：</w:t>
      </w:r>
    </w:p>
    <w:p>
      <w:pPr>
        <w:pStyle w:val="138"/>
        <w:ind w:firstLine="480"/>
        <w:rPr>
          <w:rFonts w:hint="eastAsia" w:ascii="仿宋" w:hAnsi="仿宋" w:eastAsia="仿宋" w:cs="仿宋"/>
          <w:sz w:val="28"/>
          <w:szCs w:val="28"/>
        </w:rPr>
      </w:pPr>
      <w:r>
        <w:rPr>
          <w:rFonts w:hint="eastAsia" w:ascii="仿宋" w:hAnsi="仿宋" w:eastAsia="仿宋" w:cs="仿宋"/>
          <w:sz w:val="28"/>
          <w:szCs w:val="28"/>
        </w:rPr>
        <w:t>构建一套“流程优化、功能完善、信息共享、业务协同、易用高效、安全可靠、标准规范”的信息系统，全面支撑医院医疗、教学、科研一体化管理，辅助实现人、财、物、医疗等资源的科学管理和高效利用，辅助医院扩大医疗服务半径。</w:t>
      </w:r>
    </w:p>
    <w:p>
      <w:pPr>
        <w:pStyle w:val="138"/>
        <w:ind w:firstLine="480"/>
        <w:rPr>
          <w:rFonts w:hint="eastAsia" w:ascii="仿宋" w:hAnsi="仿宋" w:eastAsia="仿宋" w:cs="仿宋"/>
          <w:sz w:val="28"/>
          <w:szCs w:val="28"/>
        </w:rPr>
      </w:pPr>
      <w:r>
        <w:rPr>
          <w:rFonts w:hint="eastAsia" w:ascii="仿宋" w:hAnsi="仿宋" w:eastAsia="仿宋" w:cs="仿宋"/>
          <w:sz w:val="28"/>
          <w:szCs w:val="28"/>
        </w:rPr>
        <w:t>从垂直业务和单一应用向扁平化信息平台与主线业务的应用系统建设相结合转变，利用纵横交互的平台技术实现统筹规划、资源整合、互联互通和信息共享，提高医院医疗服务水平和监管能力。</w:t>
      </w:r>
    </w:p>
    <w:p>
      <w:pPr>
        <w:pStyle w:val="138"/>
        <w:ind w:firstLine="480"/>
        <w:rPr>
          <w:rFonts w:hint="eastAsia" w:ascii="仿宋" w:hAnsi="仿宋" w:eastAsia="仿宋" w:cs="仿宋"/>
          <w:sz w:val="28"/>
          <w:szCs w:val="28"/>
        </w:rPr>
      </w:pPr>
      <w:r>
        <w:rPr>
          <w:rFonts w:hint="eastAsia" w:ascii="仿宋" w:hAnsi="仿宋" w:eastAsia="仿宋" w:cs="仿宋"/>
          <w:sz w:val="28"/>
          <w:szCs w:val="28"/>
        </w:rPr>
        <w:t>以病人为中心、以医务人员为主体，利用IT技术促进医疗服务模式创新，优化工作流程，促进医院管理和机制创新，全面提升全体员工的信息化应用素质和管理层的决策辅助支撑能力，促进经营管理和决策更加科学。</w:t>
      </w:r>
    </w:p>
    <w:p>
      <w:pPr>
        <w:pStyle w:val="138"/>
        <w:ind w:firstLine="480"/>
        <w:rPr>
          <w:rFonts w:hint="eastAsia" w:ascii="仿宋" w:hAnsi="仿宋" w:eastAsia="仿宋" w:cs="仿宋"/>
          <w:sz w:val="28"/>
          <w:szCs w:val="28"/>
        </w:rPr>
      </w:pPr>
      <w:r>
        <w:rPr>
          <w:rFonts w:hint="eastAsia" w:ascii="仿宋" w:hAnsi="仿宋" w:eastAsia="仿宋" w:cs="仿宋"/>
          <w:sz w:val="28"/>
          <w:szCs w:val="28"/>
        </w:rPr>
        <w:t>从追求单个系统规模向促进以电子病历为核心的临床一体化和以财务为核心的运营管理一体化的方向转变，建立健全医院数据标准体系，以促进信息资源在临床医疗和运营管理中的高效利用。</w:t>
      </w:r>
    </w:p>
    <w:p>
      <w:pPr>
        <w:pStyle w:val="138"/>
        <w:ind w:firstLine="480"/>
        <w:rPr>
          <w:rFonts w:hint="eastAsia" w:ascii="仿宋" w:hAnsi="仿宋" w:eastAsia="仿宋" w:cs="仿宋"/>
          <w:sz w:val="28"/>
          <w:szCs w:val="28"/>
        </w:rPr>
      </w:pPr>
      <w:r>
        <w:rPr>
          <w:rFonts w:hint="eastAsia" w:ascii="仿宋" w:hAnsi="仿宋" w:eastAsia="仿宋" w:cs="仿宋"/>
          <w:sz w:val="28"/>
          <w:szCs w:val="28"/>
        </w:rPr>
        <w:t>围绕医院患者服务、医疗服务质量、效率、运营管理精细化、科研教学、医疗、外延服务6个核心业务，落实核心业务系统，规范业务流程、提升医院管理水平，实现业务闭环、数据共享。</w:t>
      </w:r>
    </w:p>
    <w:p>
      <w:pPr>
        <w:pStyle w:val="138"/>
        <w:ind w:firstLine="482"/>
        <w:rPr>
          <w:rFonts w:hint="eastAsia" w:ascii="仿宋" w:hAnsi="仿宋" w:eastAsia="仿宋" w:cs="仿宋"/>
          <w:sz w:val="28"/>
          <w:szCs w:val="28"/>
        </w:rPr>
      </w:pPr>
      <w:r>
        <w:rPr>
          <w:rFonts w:hint="eastAsia" w:ascii="仿宋" w:hAnsi="仿宋" w:eastAsia="仿宋" w:cs="仿宋"/>
          <w:b/>
          <w:bCs/>
          <w:sz w:val="28"/>
          <w:szCs w:val="28"/>
        </w:rPr>
        <w:t>IT目标：</w:t>
      </w:r>
    </w:p>
    <w:p>
      <w:pPr>
        <w:pStyle w:val="138"/>
        <w:ind w:firstLine="480"/>
        <w:rPr>
          <w:rFonts w:hint="eastAsia" w:ascii="仿宋" w:hAnsi="仿宋" w:eastAsia="仿宋" w:cs="仿宋"/>
          <w:sz w:val="28"/>
          <w:szCs w:val="28"/>
        </w:rPr>
      </w:pPr>
      <w:r>
        <w:rPr>
          <w:rFonts w:hint="eastAsia" w:ascii="仿宋" w:hAnsi="仿宋" w:eastAsia="仿宋" w:cs="仿宋"/>
          <w:sz w:val="28"/>
          <w:szCs w:val="28"/>
        </w:rPr>
        <w:t>实现医院信息化的智能化、一体化、专科化、平台化建设，达到国家电子病历应用水平五级标准、互联互通四甲。</w:t>
      </w:r>
    </w:p>
    <w:bookmarkEnd w:id="3"/>
    <w:bookmarkEnd w:id="4"/>
    <w:bookmarkEnd w:id="5"/>
    <w:bookmarkEnd w:id="6"/>
    <w:bookmarkEnd w:id="7"/>
    <w:p>
      <w:pPr>
        <w:pStyle w:val="3"/>
        <w:numPr>
          <w:ilvl w:val="0"/>
          <w:numId w:val="0"/>
        </w:numPr>
        <w:ind w:leftChars="0"/>
        <w:rPr>
          <w:rFonts w:hint="eastAsia" w:ascii="仿宋" w:hAnsi="仿宋" w:eastAsia="仿宋" w:cs="仿宋"/>
          <w:sz w:val="32"/>
          <w:szCs w:val="32"/>
        </w:rPr>
      </w:pPr>
      <w:bookmarkStart w:id="8" w:name="_Toc66376123"/>
      <w:bookmarkStart w:id="9" w:name="_Toc18962"/>
      <w:bookmarkStart w:id="10" w:name="_Toc14263819"/>
      <w:r>
        <w:rPr>
          <w:rFonts w:hint="eastAsia" w:eastAsia="仿宋" w:cs="仿宋"/>
          <w:sz w:val="32"/>
          <w:szCs w:val="32"/>
          <w:lang w:val="en-US" w:eastAsia="zh-CN"/>
        </w:rPr>
        <w:t>2</w:t>
      </w:r>
      <w:r>
        <w:rPr>
          <w:rFonts w:hint="eastAsia" w:ascii="仿宋" w:hAnsi="仿宋" w:eastAsia="仿宋" w:cs="仿宋"/>
          <w:sz w:val="32"/>
          <w:szCs w:val="32"/>
        </w:rPr>
        <w:t>建设内容和分期</w:t>
      </w:r>
      <w:bookmarkEnd w:id="8"/>
      <w:bookmarkEnd w:id="9"/>
    </w:p>
    <w:p>
      <w:pPr>
        <w:pStyle w:val="4"/>
        <w:numPr>
          <w:ilvl w:val="1"/>
          <w:numId w:val="0"/>
        </w:numPr>
        <w:ind w:leftChars="0"/>
        <w:rPr>
          <w:rFonts w:hint="eastAsia" w:ascii="仿宋" w:hAnsi="仿宋" w:eastAsia="仿宋" w:cs="仿宋"/>
          <w:sz w:val="30"/>
          <w:szCs w:val="30"/>
        </w:rPr>
      </w:pPr>
      <w:bookmarkStart w:id="11" w:name="_Toc51259559"/>
      <w:bookmarkStart w:id="12" w:name="_Toc49715125"/>
      <w:bookmarkStart w:id="13" w:name="_Toc66376124"/>
      <w:bookmarkStart w:id="14" w:name="_Toc19891"/>
      <w:r>
        <w:rPr>
          <w:rFonts w:hint="eastAsia" w:ascii="仿宋" w:hAnsi="仿宋" w:eastAsia="仿宋" w:cs="仿宋"/>
          <w:sz w:val="30"/>
          <w:szCs w:val="30"/>
          <w:lang w:val="en-US" w:eastAsia="zh-CN"/>
        </w:rPr>
        <w:t>2.1</w:t>
      </w:r>
      <w:r>
        <w:rPr>
          <w:rFonts w:hint="eastAsia" w:ascii="仿宋" w:hAnsi="仿宋" w:eastAsia="仿宋" w:cs="仿宋"/>
          <w:sz w:val="30"/>
          <w:szCs w:val="30"/>
        </w:rPr>
        <w:t>项目一期</w:t>
      </w:r>
      <w:bookmarkEnd w:id="11"/>
      <w:bookmarkEnd w:id="12"/>
      <w:r>
        <w:rPr>
          <w:rFonts w:hint="eastAsia" w:ascii="仿宋" w:hAnsi="仿宋" w:eastAsia="仿宋" w:cs="仿宋"/>
          <w:sz w:val="30"/>
          <w:szCs w:val="30"/>
        </w:rPr>
        <w:t>（</w:t>
      </w:r>
      <w:r>
        <w:rPr>
          <w:rFonts w:hint="eastAsia" w:ascii="仿宋" w:hAnsi="仿宋" w:eastAsia="仿宋" w:cs="仿宋"/>
          <w:sz w:val="30"/>
          <w:szCs w:val="30"/>
          <w:lang w:eastAsia="zh-CN"/>
        </w:rPr>
        <w:t>建设周期：</w:t>
      </w:r>
      <w:r>
        <w:rPr>
          <w:rFonts w:hint="eastAsia" w:ascii="仿宋" w:hAnsi="仿宋" w:eastAsia="仿宋" w:cs="仿宋"/>
          <w:sz w:val="30"/>
          <w:szCs w:val="30"/>
        </w:rPr>
        <w:t>）</w:t>
      </w:r>
      <w:bookmarkEnd w:id="13"/>
      <w:bookmarkEnd w:id="14"/>
    </w:p>
    <w:p>
      <w:pPr>
        <w:pStyle w:val="5"/>
        <w:numPr>
          <w:ilvl w:val="2"/>
          <w:numId w:val="0"/>
        </w:numPr>
        <w:ind w:leftChars="0"/>
        <w:rPr>
          <w:rFonts w:hint="eastAsia" w:ascii="仿宋" w:hAnsi="仿宋" w:eastAsia="仿宋" w:cs="仿宋"/>
          <w:sz w:val="30"/>
          <w:szCs w:val="30"/>
        </w:rPr>
      </w:pPr>
      <w:bookmarkStart w:id="15" w:name="_Toc49715126"/>
      <w:bookmarkStart w:id="16" w:name="_Toc51259560"/>
      <w:bookmarkStart w:id="17" w:name="_Toc66376125"/>
      <w:bookmarkStart w:id="18" w:name="_Toc25637"/>
      <w:r>
        <w:rPr>
          <w:rFonts w:hint="eastAsia" w:ascii="仿宋" w:hAnsi="仿宋" w:eastAsia="仿宋" w:cs="仿宋"/>
          <w:sz w:val="30"/>
          <w:szCs w:val="30"/>
          <w:lang w:val="en-US" w:eastAsia="zh-CN"/>
        </w:rPr>
        <w:t>2.1.1</w:t>
      </w:r>
      <w:r>
        <w:rPr>
          <w:rFonts w:hint="eastAsia" w:ascii="仿宋" w:hAnsi="仿宋" w:eastAsia="仿宋" w:cs="仿宋"/>
          <w:sz w:val="30"/>
          <w:szCs w:val="30"/>
        </w:rPr>
        <w:t>建设</w:t>
      </w:r>
      <w:bookmarkEnd w:id="15"/>
      <w:r>
        <w:rPr>
          <w:rFonts w:hint="eastAsia" w:ascii="仿宋" w:hAnsi="仿宋" w:eastAsia="仿宋" w:cs="仿宋"/>
          <w:sz w:val="30"/>
          <w:szCs w:val="30"/>
        </w:rPr>
        <w:t>主题</w:t>
      </w:r>
      <w:bookmarkEnd w:id="16"/>
      <w:bookmarkEnd w:id="17"/>
      <w:bookmarkEnd w:id="18"/>
    </w:p>
    <w:p>
      <w:pPr>
        <w:pStyle w:val="166"/>
        <w:numPr>
          <w:ilvl w:val="0"/>
          <w:numId w:val="0"/>
        </w:numPr>
        <w:shd w:val="clear" w:color="auto" w:fill="FFFFFF"/>
        <w:spacing w:line="360" w:lineRule="auto"/>
        <w:ind w:left="480" w:leftChars="0"/>
        <w:jc w:val="both"/>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建立以“医院集成平台为中心”的信息交换机制，建立完善的病人主索引和管理机制，实现患者数据共享串联。</w:t>
      </w:r>
    </w:p>
    <w:p>
      <w:pPr>
        <w:shd w:val="clear" w:color="auto" w:fill="FFFFFF"/>
        <w:spacing w:line="360" w:lineRule="auto"/>
        <w:ind w:firstLine="560" w:firstLineChars="200"/>
        <w:jc w:val="both"/>
        <w:rPr>
          <w:rFonts w:hint="eastAsia" w:ascii="仿宋" w:hAnsi="仿宋" w:eastAsia="仿宋" w:cs="仿宋"/>
          <w:color w:val="000000"/>
          <w:sz w:val="28"/>
          <w:szCs w:val="28"/>
        </w:rPr>
      </w:pPr>
      <w:r>
        <w:rPr>
          <w:rFonts w:hint="eastAsia" w:ascii="仿宋" w:hAnsi="仿宋" w:eastAsia="仿宋" w:cs="仿宋"/>
          <w:color w:val="000000"/>
          <w:sz w:val="28"/>
          <w:szCs w:val="28"/>
        </w:rPr>
        <w:t>2、定制化改造，达到电子病历4级水平。</w:t>
      </w:r>
    </w:p>
    <w:p>
      <w:pPr>
        <w:pStyle w:val="5"/>
        <w:numPr>
          <w:ilvl w:val="2"/>
          <w:numId w:val="0"/>
        </w:numPr>
        <w:ind w:leftChars="0"/>
        <w:rPr>
          <w:rFonts w:hint="eastAsia" w:ascii="仿宋" w:hAnsi="仿宋" w:eastAsia="仿宋" w:cs="仿宋"/>
          <w:sz w:val="28"/>
          <w:szCs w:val="28"/>
        </w:rPr>
      </w:pPr>
      <w:bookmarkStart w:id="19" w:name="_Toc66376126"/>
      <w:bookmarkStart w:id="20" w:name="_Toc51259562"/>
      <w:bookmarkStart w:id="21" w:name="_Toc7997"/>
      <w:bookmarkStart w:id="22" w:name="_Toc49715128"/>
      <w:bookmarkStart w:id="23" w:name="_Toc51259561"/>
      <w:r>
        <w:rPr>
          <w:rFonts w:hint="eastAsia" w:ascii="仿宋" w:hAnsi="仿宋" w:eastAsia="仿宋" w:cs="仿宋"/>
          <w:sz w:val="30"/>
          <w:szCs w:val="30"/>
          <w:lang w:val="en-US" w:eastAsia="zh-CN"/>
        </w:rPr>
        <w:t>2.1.2</w:t>
      </w:r>
      <w:r>
        <w:rPr>
          <w:rFonts w:hint="eastAsia" w:ascii="仿宋" w:hAnsi="仿宋" w:eastAsia="仿宋" w:cs="仿宋"/>
          <w:sz w:val="30"/>
          <w:szCs w:val="30"/>
        </w:rPr>
        <w:t>实现效果</w:t>
      </w:r>
      <w:bookmarkEnd w:id="19"/>
      <w:bookmarkEnd w:id="20"/>
      <w:bookmarkEnd w:id="21"/>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1、实现核心临床业务系统覆盖建设，保证各系统间的沟通协同响应。</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w:t>
      </w:r>
      <w:bookmarkStart w:id="24" w:name="_Toc40797081"/>
      <w:r>
        <w:rPr>
          <w:rFonts w:hint="eastAsia" w:ascii="仿宋" w:hAnsi="仿宋" w:eastAsia="仿宋" w:cs="仿宋"/>
          <w:sz w:val="28"/>
          <w:szCs w:val="28"/>
        </w:rPr>
        <w:t>以HIS、EMR为基础，全面构建医院主数据</w:t>
      </w:r>
      <w:bookmarkEnd w:id="24"/>
      <w:r>
        <w:rPr>
          <w:rFonts w:hint="eastAsia" w:ascii="仿宋" w:hAnsi="仿宋" w:eastAsia="仿宋" w:cs="仿宋"/>
          <w:sz w:val="28"/>
          <w:szCs w:val="28"/>
        </w:rPr>
        <w:t>，统一各系统共享数据的标识与内容，为系统之间互联以及更好地支持业务协同奠定基础。</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3、实现病人就医流程信息（包括用药、检查、检验、护理、治疗、手术等处理）的信息在全院范围内安全共享。</w:t>
      </w:r>
    </w:p>
    <w:p>
      <w:pPr>
        <w:pStyle w:val="5"/>
        <w:numPr>
          <w:ilvl w:val="2"/>
          <w:numId w:val="0"/>
        </w:numPr>
        <w:ind w:leftChars="0"/>
        <w:rPr>
          <w:rFonts w:hint="eastAsia" w:ascii="仿宋" w:hAnsi="仿宋" w:eastAsia="仿宋" w:cs="仿宋"/>
          <w:sz w:val="30"/>
          <w:szCs w:val="30"/>
        </w:rPr>
      </w:pPr>
      <w:bookmarkStart w:id="25" w:name="_Toc66376127"/>
      <w:bookmarkStart w:id="26" w:name="_Toc2905"/>
      <w:r>
        <w:rPr>
          <w:rFonts w:hint="eastAsia" w:ascii="仿宋" w:hAnsi="仿宋" w:eastAsia="仿宋" w:cs="仿宋"/>
          <w:sz w:val="30"/>
          <w:szCs w:val="30"/>
          <w:lang w:val="en-US" w:eastAsia="zh-CN"/>
        </w:rPr>
        <w:t>2.1.3</w:t>
      </w:r>
      <w:r>
        <w:rPr>
          <w:rFonts w:hint="eastAsia" w:ascii="仿宋" w:hAnsi="仿宋" w:eastAsia="仿宋" w:cs="仿宋"/>
          <w:sz w:val="30"/>
          <w:szCs w:val="30"/>
        </w:rPr>
        <w:t>建设内容</w:t>
      </w:r>
      <w:bookmarkEnd w:id="22"/>
      <w:bookmarkEnd w:id="23"/>
      <w:bookmarkEnd w:id="25"/>
      <w:bookmarkEnd w:id="26"/>
    </w:p>
    <w:tbl>
      <w:tblPr>
        <w:tblStyle w:val="88"/>
        <w:tblW w:w="5011" w:type="pct"/>
        <w:tblInd w:w="-10" w:type="dxa"/>
        <w:tblLayout w:type="autofit"/>
        <w:tblCellMar>
          <w:top w:w="0" w:type="dxa"/>
          <w:left w:w="108" w:type="dxa"/>
          <w:bottom w:w="0" w:type="dxa"/>
          <w:right w:w="108" w:type="dxa"/>
        </w:tblCellMar>
      </w:tblPr>
      <w:tblGrid>
        <w:gridCol w:w="769"/>
        <w:gridCol w:w="1155"/>
        <w:gridCol w:w="3288"/>
        <w:gridCol w:w="1649"/>
        <w:gridCol w:w="1680"/>
      </w:tblGrid>
      <w:tr>
        <w:tblPrEx>
          <w:tblCellMar>
            <w:top w:w="0" w:type="dxa"/>
            <w:left w:w="108" w:type="dxa"/>
            <w:bottom w:w="0" w:type="dxa"/>
            <w:right w:w="108" w:type="dxa"/>
          </w:tblCellMar>
        </w:tblPrEx>
        <w:trPr>
          <w:trHeight w:val="285" w:hRule="atLeast"/>
          <w:tblHeader/>
        </w:trPr>
        <w:tc>
          <w:tcPr>
            <w:tcW w:w="450" w:type="pct"/>
            <w:tcBorders>
              <w:top w:val="single" w:color="auto" w:sz="8" w:space="0"/>
              <w:left w:val="single" w:color="auto" w:sz="8" w:space="0"/>
              <w:bottom w:val="single" w:color="auto" w:sz="8" w:space="0"/>
              <w:right w:val="single" w:color="auto" w:sz="8" w:space="0"/>
            </w:tcBorders>
            <w:shd w:val="clear" w:color="auto" w:fill="A5A5A5" w:themeFill="background1" w:themeFillShade="A6"/>
            <w:noWrap/>
            <w:vAlign w:val="center"/>
          </w:tcPr>
          <w:p>
            <w:pPr>
              <w:jc w:val="center"/>
              <w:rPr>
                <w:b/>
                <w:color w:val="000000"/>
                <w:sz w:val="22"/>
                <w:szCs w:val="22"/>
              </w:rPr>
            </w:pPr>
            <w:r>
              <w:rPr>
                <w:rFonts w:hint="eastAsia"/>
                <w:b/>
                <w:color w:val="000000"/>
                <w:sz w:val="22"/>
                <w:szCs w:val="22"/>
              </w:rPr>
              <w:t>序号</w:t>
            </w:r>
          </w:p>
        </w:tc>
        <w:tc>
          <w:tcPr>
            <w:tcW w:w="2600" w:type="pct"/>
            <w:gridSpan w:val="2"/>
            <w:tcBorders>
              <w:top w:val="single" w:color="auto" w:sz="8" w:space="0"/>
              <w:left w:val="nil"/>
              <w:bottom w:val="single" w:color="auto" w:sz="8" w:space="0"/>
              <w:right w:val="single" w:color="000000" w:sz="8" w:space="0"/>
            </w:tcBorders>
            <w:shd w:val="clear" w:color="auto" w:fill="A5A5A5" w:themeFill="background1" w:themeFillShade="A6"/>
            <w:noWrap/>
            <w:vAlign w:val="center"/>
          </w:tcPr>
          <w:p>
            <w:pPr>
              <w:jc w:val="center"/>
              <w:rPr>
                <w:b/>
                <w:color w:val="000000"/>
                <w:sz w:val="22"/>
                <w:szCs w:val="22"/>
              </w:rPr>
            </w:pPr>
            <w:r>
              <w:rPr>
                <w:rFonts w:hint="eastAsia"/>
                <w:b/>
                <w:color w:val="000000"/>
                <w:sz w:val="22"/>
                <w:szCs w:val="22"/>
              </w:rPr>
              <w:t>建设内容</w:t>
            </w:r>
          </w:p>
        </w:tc>
        <w:tc>
          <w:tcPr>
            <w:tcW w:w="965" w:type="pct"/>
            <w:tcBorders>
              <w:top w:val="single" w:color="auto" w:sz="8" w:space="0"/>
              <w:left w:val="nil"/>
              <w:bottom w:val="single" w:color="auto" w:sz="8" w:space="0"/>
              <w:right w:val="single" w:color="auto" w:sz="8" w:space="0"/>
            </w:tcBorders>
            <w:shd w:val="clear" w:color="auto" w:fill="A5A5A5" w:themeFill="background1" w:themeFillShade="A6"/>
            <w:noWrap/>
            <w:vAlign w:val="center"/>
          </w:tcPr>
          <w:p>
            <w:pPr>
              <w:jc w:val="center"/>
              <w:rPr>
                <w:b/>
                <w:color w:val="000000"/>
                <w:sz w:val="22"/>
                <w:szCs w:val="22"/>
              </w:rPr>
            </w:pPr>
            <w:r>
              <w:rPr>
                <w:rFonts w:hint="eastAsia"/>
                <w:b/>
                <w:color w:val="000000"/>
                <w:sz w:val="22"/>
                <w:szCs w:val="22"/>
              </w:rPr>
              <w:t>建设方式</w:t>
            </w:r>
          </w:p>
        </w:tc>
        <w:tc>
          <w:tcPr>
            <w:tcW w:w="983" w:type="pct"/>
            <w:tcBorders>
              <w:top w:val="single" w:color="auto" w:sz="8" w:space="0"/>
              <w:left w:val="nil"/>
              <w:bottom w:val="single" w:color="auto" w:sz="8" w:space="0"/>
              <w:right w:val="single" w:color="auto" w:sz="8" w:space="0"/>
            </w:tcBorders>
            <w:shd w:val="clear" w:color="auto" w:fill="A5A5A5" w:themeFill="background1" w:themeFillShade="A6"/>
            <w:vAlign w:val="center"/>
          </w:tcPr>
          <w:p>
            <w:pPr>
              <w:jc w:val="center"/>
              <w:rPr>
                <w:b/>
                <w:color w:val="000000"/>
                <w:sz w:val="22"/>
                <w:szCs w:val="22"/>
              </w:rPr>
            </w:pPr>
            <w:r>
              <w:rPr>
                <w:rFonts w:hint="eastAsia"/>
                <w:b/>
                <w:color w:val="000000"/>
                <w:sz w:val="22"/>
                <w:szCs w:val="22"/>
              </w:rPr>
              <w:t>参考价格</w:t>
            </w: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color w:val="000000"/>
                <w:sz w:val="22"/>
                <w:szCs w:val="22"/>
              </w:rPr>
            </w:pPr>
            <w:r>
              <w:rPr>
                <w:rFonts w:hint="eastAsia"/>
                <w:color w:val="000000"/>
                <w:sz w:val="22"/>
                <w:szCs w:val="22"/>
              </w:rPr>
              <w:t>1</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医技预约</w:t>
            </w:r>
          </w:p>
        </w:tc>
        <w:tc>
          <w:tcPr>
            <w:tcW w:w="965" w:type="pct"/>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color w:val="FF0000"/>
                <w:sz w:val="22"/>
                <w:szCs w:val="22"/>
              </w:rPr>
            </w:pPr>
            <w:r>
              <w:rPr>
                <w:rFonts w:hint="eastAsia"/>
                <w:color w:val="FF0000"/>
                <w:sz w:val="22"/>
                <w:szCs w:val="22"/>
              </w:rPr>
              <w:t>新增</w:t>
            </w: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color w:val="000000"/>
                <w:sz w:val="22"/>
                <w:szCs w:val="22"/>
              </w:rPr>
            </w:pPr>
            <w:r>
              <w:rPr>
                <w:rFonts w:hint="eastAsia"/>
                <w:color w:val="000000"/>
                <w:sz w:val="22"/>
                <w:szCs w:val="22"/>
              </w:rPr>
              <w:t>2</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治疗信息系统</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color w:val="000000"/>
                <w:sz w:val="22"/>
                <w:szCs w:val="22"/>
              </w:rPr>
            </w:pPr>
            <w:r>
              <w:rPr>
                <w:rFonts w:hint="eastAsia"/>
                <w:color w:val="000000"/>
                <w:sz w:val="22"/>
                <w:szCs w:val="22"/>
              </w:rPr>
              <w:t>3</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病历质控</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color w:val="000000"/>
                <w:sz w:val="22"/>
                <w:szCs w:val="22"/>
              </w:rPr>
            </w:pPr>
            <w:r>
              <w:rPr>
                <w:rFonts w:hint="eastAsia"/>
                <w:color w:val="000000"/>
                <w:sz w:val="22"/>
                <w:szCs w:val="22"/>
              </w:rPr>
              <w:t>4</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腔镜系统（手麻扩容）</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color w:val="000000"/>
                <w:sz w:val="22"/>
                <w:szCs w:val="22"/>
                <w:lang w:val="en-US" w:eastAsia="zh-CN"/>
              </w:rPr>
            </w:pPr>
            <w:r>
              <w:rPr>
                <w:rFonts w:hint="eastAsia"/>
                <w:color w:val="000000"/>
                <w:sz w:val="22"/>
                <w:szCs w:val="22"/>
                <w:lang w:val="en-US" w:eastAsia="zh-CN"/>
              </w:rPr>
              <w:t>5</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电子签名</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lang w:val="en-US" w:eastAsia="zh-CN"/>
              </w:rPr>
              <w:t>6</w:t>
            </w:r>
          </w:p>
        </w:tc>
        <w:tc>
          <w:tcPr>
            <w:tcW w:w="676" w:type="pct"/>
            <w:vMerge w:val="restart"/>
            <w:tcBorders>
              <w:top w:val="nil"/>
              <w:left w:val="single" w:color="auto" w:sz="8" w:space="0"/>
              <w:right w:val="single" w:color="auto" w:sz="8" w:space="0"/>
            </w:tcBorders>
            <w:shd w:val="clear" w:color="auto" w:fill="auto"/>
            <w:vAlign w:val="center"/>
          </w:tcPr>
          <w:p>
            <w:pPr>
              <w:jc w:val="both"/>
              <w:rPr>
                <w:color w:val="000000"/>
                <w:sz w:val="22"/>
                <w:szCs w:val="22"/>
              </w:rPr>
            </w:pPr>
            <w:r>
              <w:rPr>
                <w:rFonts w:hint="eastAsia"/>
                <w:color w:val="000000"/>
                <w:sz w:val="22"/>
                <w:szCs w:val="22"/>
              </w:rPr>
              <w:t>集成平台</w:t>
            </w: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患者主索引</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1"/>
                <w:szCs w:val="21"/>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eastAsia="zh-CN"/>
              </w:rPr>
            </w:pPr>
            <w:r>
              <w:rPr>
                <w:rFonts w:hint="eastAsia"/>
                <w:color w:val="000000"/>
                <w:sz w:val="22"/>
                <w:szCs w:val="22"/>
                <w:lang w:val="en-US" w:eastAsia="zh-CN"/>
              </w:rPr>
              <w:t>7</w:t>
            </w:r>
          </w:p>
        </w:tc>
        <w:tc>
          <w:tcPr>
            <w:tcW w:w="676" w:type="pct"/>
            <w:vMerge w:val="continue"/>
            <w:tcBorders>
              <w:left w:val="single" w:color="auto"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主数据管理</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lang w:val="en-US" w:eastAsia="zh-CN"/>
              </w:rPr>
              <w:t>8</w:t>
            </w:r>
          </w:p>
        </w:tc>
        <w:tc>
          <w:tcPr>
            <w:tcW w:w="676" w:type="pct"/>
            <w:vMerge w:val="continue"/>
            <w:tcBorders>
              <w:left w:val="single" w:color="auto"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服务总线</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9</w:t>
            </w:r>
          </w:p>
        </w:tc>
        <w:tc>
          <w:tcPr>
            <w:tcW w:w="676" w:type="pct"/>
            <w:vMerge w:val="continue"/>
            <w:tcBorders>
              <w:left w:val="single" w:color="auto"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数据数据采集交互</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10</w:t>
            </w:r>
          </w:p>
        </w:tc>
        <w:tc>
          <w:tcPr>
            <w:tcW w:w="676" w:type="pct"/>
            <w:vMerge w:val="continue"/>
            <w:tcBorders>
              <w:left w:val="single" w:color="auto"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数据治理</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1</w:t>
            </w:r>
          </w:p>
        </w:tc>
        <w:tc>
          <w:tcPr>
            <w:tcW w:w="676" w:type="pct"/>
            <w:vMerge w:val="continue"/>
            <w:tcBorders>
              <w:left w:val="single" w:color="auto"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集成引擎</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2</w:t>
            </w:r>
          </w:p>
        </w:tc>
        <w:tc>
          <w:tcPr>
            <w:tcW w:w="676" w:type="pct"/>
            <w:vMerge w:val="continue"/>
            <w:tcBorders>
              <w:left w:val="single" w:color="auto"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color w:val="000000"/>
                <w:sz w:val="22"/>
                <w:szCs w:val="22"/>
              </w:rPr>
              <w:t>临床数据中心一期</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3</w:t>
            </w:r>
          </w:p>
        </w:tc>
        <w:tc>
          <w:tcPr>
            <w:tcW w:w="676" w:type="pct"/>
            <w:vMerge w:val="continue"/>
            <w:tcBorders>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color w:val="000000"/>
                <w:sz w:val="22"/>
                <w:szCs w:val="22"/>
              </w:rPr>
              <w:t>运营数据中心一期</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4</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考试系统</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5</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OA升级</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16</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员工视图</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FF000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17</w:t>
            </w:r>
          </w:p>
        </w:tc>
        <w:tc>
          <w:tcPr>
            <w:tcW w:w="676" w:type="pct"/>
            <w:vMerge w:val="restart"/>
            <w:tcBorders>
              <w:top w:val="nil"/>
              <w:left w:val="single" w:color="auto" w:sz="8" w:space="0"/>
              <w:bottom w:val="single" w:color="000000" w:sz="8" w:space="0"/>
              <w:right w:val="single" w:color="auto" w:sz="8" w:space="0"/>
            </w:tcBorders>
            <w:shd w:val="clear" w:color="auto" w:fill="auto"/>
            <w:vAlign w:val="center"/>
          </w:tcPr>
          <w:p>
            <w:pPr>
              <w:jc w:val="center"/>
              <w:rPr>
                <w:color w:val="000000"/>
                <w:sz w:val="22"/>
                <w:szCs w:val="22"/>
              </w:rPr>
            </w:pPr>
            <w:r>
              <w:rPr>
                <w:rFonts w:hint="eastAsia"/>
                <w:color w:val="000000"/>
                <w:sz w:val="22"/>
                <w:szCs w:val="22"/>
              </w:rPr>
              <w:t>闭环管理</w:t>
            </w: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检查危急值闭环（门诊+住院）</w:t>
            </w:r>
          </w:p>
        </w:tc>
        <w:tc>
          <w:tcPr>
            <w:tcW w:w="965" w:type="pct"/>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color w:val="00B050"/>
                <w:sz w:val="22"/>
                <w:szCs w:val="22"/>
              </w:rPr>
            </w:pPr>
            <w:r>
              <w:rPr>
                <w:rFonts w:hint="eastAsia"/>
                <w:color w:val="00B050"/>
                <w:sz w:val="22"/>
                <w:szCs w:val="22"/>
              </w:rPr>
              <w:t>业务改造</w:t>
            </w: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18</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检验危急值闭环（门诊+住院）</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19</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检查闭环（门诊+住院）</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0</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检验闭环（门诊+住院）</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1</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noWrap/>
            <w:vAlign w:val="center"/>
          </w:tcPr>
          <w:p>
            <w:pPr>
              <w:rPr>
                <w:color w:val="000000"/>
                <w:sz w:val="22"/>
                <w:szCs w:val="22"/>
              </w:rPr>
            </w:pPr>
            <w:r>
              <w:rPr>
                <w:rFonts w:hint="eastAsia"/>
                <w:color w:val="000000"/>
                <w:sz w:val="22"/>
                <w:szCs w:val="22"/>
              </w:rPr>
              <w:t>输血闭环</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2</w:t>
            </w:r>
          </w:p>
        </w:tc>
        <w:tc>
          <w:tcPr>
            <w:tcW w:w="676" w:type="pct"/>
            <w:vMerge w:val="restart"/>
            <w:tcBorders>
              <w:top w:val="nil"/>
              <w:left w:val="single" w:color="auto" w:sz="8" w:space="0"/>
              <w:bottom w:val="single" w:color="000000" w:sz="8" w:space="0"/>
              <w:right w:val="single" w:color="auto" w:sz="8" w:space="0"/>
            </w:tcBorders>
            <w:shd w:val="clear" w:color="auto" w:fill="auto"/>
            <w:vAlign w:val="center"/>
          </w:tcPr>
          <w:p>
            <w:pPr>
              <w:jc w:val="center"/>
              <w:rPr>
                <w:color w:val="000000"/>
                <w:sz w:val="22"/>
                <w:szCs w:val="22"/>
              </w:rPr>
            </w:pPr>
            <w:r>
              <w:rPr>
                <w:rFonts w:hint="eastAsia"/>
                <w:color w:val="000000"/>
                <w:sz w:val="22"/>
                <w:szCs w:val="22"/>
              </w:rPr>
              <w:t>HIS/电子病历四级专项</w:t>
            </w: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住院医生站-医嘱单</w:t>
            </w:r>
          </w:p>
        </w:tc>
        <w:tc>
          <w:tcPr>
            <w:tcW w:w="965" w:type="pct"/>
            <w:vMerge w:val="restart"/>
            <w:tcBorders>
              <w:top w:val="nil"/>
              <w:left w:val="single" w:color="auto" w:sz="8" w:space="0"/>
              <w:bottom w:val="single" w:color="000000" w:sz="8" w:space="0"/>
              <w:right w:val="single" w:color="auto" w:sz="8" w:space="0"/>
            </w:tcBorders>
            <w:shd w:val="clear" w:color="auto" w:fill="auto"/>
            <w:vAlign w:val="center"/>
          </w:tcPr>
          <w:p>
            <w:pPr>
              <w:jc w:val="center"/>
              <w:rPr>
                <w:color w:val="00B050"/>
                <w:sz w:val="22"/>
                <w:szCs w:val="22"/>
              </w:rPr>
            </w:pPr>
            <w:r>
              <w:rPr>
                <w:rFonts w:hint="eastAsia"/>
                <w:color w:val="00B050"/>
                <w:sz w:val="22"/>
                <w:szCs w:val="22"/>
              </w:rPr>
              <w:t>系统改造</w:t>
            </w: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3</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输血系统-用血申请</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4</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住院医生站-手术申请</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5</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门诊+住院医生站-检验说明信息展示</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26</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门诊+住院医生站-检查说明信息展示</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27</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住院护士站-医嘱执行确认</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28</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药品管理-药品权限管理</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29</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病历结构化</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30</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web病历</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1</w:t>
            </w:r>
          </w:p>
        </w:tc>
        <w:tc>
          <w:tcPr>
            <w:tcW w:w="2600" w:type="pct"/>
            <w:gridSpan w:val="2"/>
            <w:tcBorders>
              <w:top w:val="single" w:color="auto" w:sz="8" w:space="0"/>
              <w:left w:val="nil"/>
              <w:bottom w:val="single" w:color="auto" w:sz="8" w:space="0"/>
              <w:right w:val="single" w:color="000000" w:sz="8" w:space="0"/>
            </w:tcBorders>
            <w:shd w:val="clear" w:color="auto" w:fill="auto"/>
            <w:noWrap/>
            <w:vAlign w:val="center"/>
          </w:tcPr>
          <w:p>
            <w:pPr>
              <w:rPr>
                <w:color w:val="000000"/>
                <w:sz w:val="22"/>
                <w:szCs w:val="22"/>
              </w:rPr>
            </w:pPr>
            <w:r>
              <w:rPr>
                <w:rFonts w:hint="eastAsia"/>
                <w:color w:val="000000"/>
                <w:sz w:val="22"/>
                <w:szCs w:val="22"/>
              </w:rPr>
              <w:t>电子病历四级评级指导服务</w:t>
            </w:r>
          </w:p>
        </w:tc>
        <w:tc>
          <w:tcPr>
            <w:tcW w:w="965" w:type="pct"/>
            <w:tcBorders>
              <w:top w:val="nil"/>
              <w:left w:val="nil"/>
              <w:bottom w:val="single" w:color="auto" w:sz="8" w:space="0"/>
              <w:right w:val="single" w:color="auto" w:sz="8" w:space="0"/>
            </w:tcBorders>
            <w:shd w:val="clear" w:color="auto" w:fill="auto"/>
            <w:noWrap/>
            <w:vAlign w:val="center"/>
          </w:tcPr>
          <w:p>
            <w:pPr>
              <w:jc w:val="center"/>
              <w:rPr>
                <w:color w:val="FF0000"/>
                <w:sz w:val="22"/>
                <w:szCs w:val="22"/>
              </w:rPr>
            </w:pPr>
            <w:r>
              <w:rPr>
                <w:rFonts w:hint="eastAsia"/>
                <w:color w:val="FF0000"/>
                <w:sz w:val="22"/>
                <w:szCs w:val="22"/>
              </w:rPr>
              <w:t>新增</w:t>
            </w:r>
          </w:p>
        </w:tc>
        <w:tc>
          <w:tcPr>
            <w:tcW w:w="983" w:type="pct"/>
            <w:tcBorders>
              <w:top w:val="nil"/>
              <w:left w:val="nil"/>
              <w:bottom w:val="single" w:color="auto" w:sz="8" w:space="0"/>
              <w:right w:val="single" w:color="auto" w:sz="8" w:space="0"/>
            </w:tcBorders>
            <w:vAlign w:val="center"/>
          </w:tcPr>
          <w:p>
            <w:pPr>
              <w:jc w:val="center"/>
              <w:rPr>
                <w:color w:val="FF000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2</w:t>
            </w:r>
          </w:p>
        </w:tc>
        <w:tc>
          <w:tcPr>
            <w:tcW w:w="676" w:type="pct"/>
            <w:vMerge w:val="restart"/>
            <w:tcBorders>
              <w:top w:val="nil"/>
              <w:left w:val="single" w:color="auto" w:sz="8" w:space="0"/>
              <w:bottom w:val="single" w:color="000000" w:sz="8" w:space="0"/>
              <w:right w:val="single" w:color="auto" w:sz="8" w:space="0"/>
            </w:tcBorders>
            <w:shd w:val="clear" w:color="auto" w:fill="auto"/>
            <w:vAlign w:val="center"/>
          </w:tcPr>
          <w:p>
            <w:pPr>
              <w:jc w:val="center"/>
              <w:rPr>
                <w:color w:val="000000"/>
                <w:sz w:val="22"/>
                <w:szCs w:val="22"/>
              </w:rPr>
            </w:pPr>
            <w:r>
              <w:rPr>
                <w:rFonts w:hint="eastAsia"/>
                <w:color w:val="000000"/>
                <w:sz w:val="22"/>
                <w:szCs w:val="22"/>
              </w:rPr>
              <w:t>基于集成平台的接口系统改造（按照互联互通四甲要求）</w:t>
            </w: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门急诊挂号系统——平台对接改造</w:t>
            </w:r>
          </w:p>
        </w:tc>
        <w:tc>
          <w:tcPr>
            <w:tcW w:w="965" w:type="pct"/>
            <w:vMerge w:val="restart"/>
            <w:tcBorders>
              <w:top w:val="nil"/>
              <w:left w:val="single" w:color="auto" w:sz="8" w:space="0"/>
              <w:bottom w:val="single" w:color="000000" w:sz="8" w:space="0"/>
              <w:right w:val="single" w:color="auto" w:sz="8" w:space="0"/>
            </w:tcBorders>
            <w:shd w:val="clear" w:color="auto" w:fill="auto"/>
            <w:vAlign w:val="center"/>
          </w:tcPr>
          <w:p>
            <w:pPr>
              <w:jc w:val="center"/>
              <w:rPr>
                <w:color w:val="00B050"/>
                <w:sz w:val="22"/>
                <w:szCs w:val="22"/>
              </w:rPr>
            </w:pPr>
            <w:r>
              <w:rPr>
                <w:rFonts w:hint="eastAsia"/>
                <w:color w:val="00B050"/>
                <w:sz w:val="22"/>
                <w:szCs w:val="22"/>
              </w:rPr>
              <w:t>系统和接口改造</w:t>
            </w: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3</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门急诊收费系统——平台对接改造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4</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住院收费系统——平台对接改造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35</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药品管理系统——平台对接改造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36</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门诊医生工作站——平台对接改造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37</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住院病人入出转系统——平台对接改造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38</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住院医生工作站——平台对接改造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39</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住院护士工作站——平台对接改造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0</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医疗保险/新农合接口——平台对接改造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1</w:t>
            </w:r>
          </w:p>
        </w:tc>
        <w:tc>
          <w:tcPr>
            <w:tcW w:w="676" w:type="pct"/>
            <w:vMerge w:val="continue"/>
            <w:tcBorders>
              <w:top w:val="nil"/>
              <w:left w:val="single" w:color="auto" w:sz="8" w:space="0"/>
              <w:bottom w:val="single" w:color="000000"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食源性疾病上报系统接口——平台对接改造</w:t>
            </w:r>
          </w:p>
        </w:tc>
        <w:tc>
          <w:tcPr>
            <w:tcW w:w="965" w:type="pct"/>
            <w:vMerge w:val="continue"/>
            <w:tcBorders>
              <w:top w:val="nil"/>
              <w:left w:val="single" w:color="auto" w:sz="8" w:space="0"/>
              <w:bottom w:val="single" w:color="000000"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000000"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nil"/>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2</w:t>
            </w:r>
          </w:p>
        </w:tc>
        <w:tc>
          <w:tcPr>
            <w:tcW w:w="676" w:type="pct"/>
            <w:vMerge w:val="continue"/>
            <w:tcBorders>
              <w:top w:val="nil"/>
              <w:left w:val="single" w:color="auto" w:sz="8" w:space="0"/>
              <w:bottom w:val="single" w:color="auto" w:sz="8" w:space="0"/>
              <w:right w:val="single" w:color="auto" w:sz="8" w:space="0"/>
            </w:tcBorders>
            <w:vAlign w:val="center"/>
          </w:tcPr>
          <w:p>
            <w:pPr>
              <w:rPr>
                <w:color w:val="000000"/>
                <w:sz w:val="22"/>
                <w:szCs w:val="22"/>
              </w:rPr>
            </w:pPr>
          </w:p>
        </w:tc>
        <w:tc>
          <w:tcPr>
            <w:tcW w:w="1924" w:type="pct"/>
            <w:tcBorders>
              <w:top w:val="nil"/>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电子化病历书写与管理系统——平台对接改造</w:t>
            </w:r>
          </w:p>
        </w:tc>
        <w:tc>
          <w:tcPr>
            <w:tcW w:w="965" w:type="pct"/>
            <w:vMerge w:val="continue"/>
            <w:tcBorders>
              <w:top w:val="nil"/>
              <w:left w:val="single" w:color="auto" w:sz="8" w:space="0"/>
              <w:bottom w:val="single" w:color="auto" w:sz="8" w:space="0"/>
              <w:right w:val="single" w:color="auto" w:sz="8" w:space="0"/>
            </w:tcBorders>
            <w:vAlign w:val="center"/>
          </w:tcPr>
          <w:p>
            <w:pPr>
              <w:jc w:val="center"/>
              <w:rPr>
                <w:color w:val="00B050"/>
                <w:sz w:val="22"/>
                <w:szCs w:val="22"/>
              </w:rPr>
            </w:pPr>
          </w:p>
        </w:tc>
        <w:tc>
          <w:tcPr>
            <w:tcW w:w="983" w:type="pct"/>
            <w:tcBorders>
              <w:top w:val="nil"/>
              <w:left w:val="single" w:color="auto" w:sz="8" w:space="0"/>
              <w:bottom w:val="single" w:color="auto"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single" w:color="auto" w:sz="8" w:space="0"/>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3</w:t>
            </w:r>
          </w:p>
        </w:tc>
        <w:tc>
          <w:tcPr>
            <w:tcW w:w="676" w:type="pct"/>
            <w:vMerge w:val="continue"/>
            <w:tcBorders>
              <w:top w:val="single" w:color="auto" w:sz="8" w:space="0"/>
              <w:left w:val="single" w:color="auto" w:sz="8" w:space="0"/>
              <w:bottom w:val="single" w:color="auto" w:sz="8" w:space="0"/>
              <w:right w:val="single" w:color="auto" w:sz="8" w:space="0"/>
            </w:tcBorders>
            <w:vAlign w:val="center"/>
          </w:tcPr>
          <w:p>
            <w:pPr>
              <w:rPr>
                <w:color w:val="000000"/>
                <w:sz w:val="22"/>
                <w:szCs w:val="22"/>
              </w:rPr>
            </w:pPr>
          </w:p>
        </w:tc>
        <w:tc>
          <w:tcPr>
            <w:tcW w:w="1924" w:type="pct"/>
            <w:tcBorders>
              <w:top w:val="single" w:color="auto" w:sz="8" w:space="0"/>
              <w:left w:val="nil"/>
              <w:bottom w:val="single" w:color="auto" w:sz="8" w:space="0"/>
              <w:right w:val="single" w:color="auto" w:sz="8" w:space="0"/>
            </w:tcBorders>
            <w:shd w:val="clear" w:color="auto" w:fill="auto"/>
            <w:vAlign w:val="center"/>
          </w:tcPr>
          <w:p>
            <w:pPr>
              <w:rPr>
                <w:color w:val="000000"/>
                <w:sz w:val="22"/>
                <w:szCs w:val="22"/>
              </w:rPr>
            </w:pPr>
            <w:r>
              <w:rPr>
                <w:rFonts w:hint="eastAsia"/>
                <w:color w:val="000000"/>
                <w:sz w:val="22"/>
                <w:szCs w:val="22"/>
              </w:rPr>
              <w:t>病历质控系统——平台对接改造</w:t>
            </w:r>
          </w:p>
        </w:tc>
        <w:tc>
          <w:tcPr>
            <w:tcW w:w="965" w:type="pct"/>
            <w:vMerge w:val="continue"/>
            <w:tcBorders>
              <w:top w:val="single" w:color="auto" w:sz="8" w:space="0"/>
              <w:left w:val="single" w:color="auto" w:sz="8" w:space="0"/>
              <w:bottom w:val="single" w:color="auto" w:sz="8" w:space="0"/>
              <w:right w:val="single" w:color="auto" w:sz="8" w:space="0"/>
            </w:tcBorders>
            <w:vAlign w:val="center"/>
          </w:tcPr>
          <w:p>
            <w:pPr>
              <w:jc w:val="center"/>
              <w:rPr>
                <w:color w:val="00B050"/>
                <w:sz w:val="22"/>
                <w:szCs w:val="22"/>
              </w:rPr>
            </w:pPr>
          </w:p>
        </w:tc>
        <w:tc>
          <w:tcPr>
            <w:tcW w:w="983" w:type="pct"/>
            <w:tcBorders>
              <w:top w:val="single" w:color="auto" w:sz="8" w:space="0"/>
              <w:left w:val="single" w:color="auto" w:sz="8" w:space="0"/>
              <w:bottom w:val="single" w:color="auto"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single" w:color="auto" w:sz="8" w:space="0"/>
              <w:left w:val="single" w:color="auto" w:sz="8" w:space="0"/>
              <w:bottom w:val="single" w:color="auto" w:sz="8" w:space="0"/>
              <w:right w:val="single" w:color="auto" w:sz="8" w:space="0"/>
            </w:tcBorders>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4</w:t>
            </w:r>
          </w:p>
        </w:tc>
        <w:tc>
          <w:tcPr>
            <w:tcW w:w="2600" w:type="pct"/>
            <w:gridSpan w:val="2"/>
            <w:tcBorders>
              <w:top w:val="single" w:color="auto" w:sz="8" w:space="0"/>
              <w:left w:val="single" w:color="auto" w:sz="8" w:space="0"/>
              <w:bottom w:val="single" w:color="auto" w:sz="8" w:space="0"/>
              <w:right w:val="single" w:color="auto" w:sz="8" w:space="0"/>
            </w:tcBorders>
            <w:vAlign w:val="center"/>
          </w:tcPr>
          <w:p>
            <w:pPr>
              <w:rPr>
                <w:color w:val="000000"/>
                <w:sz w:val="22"/>
                <w:szCs w:val="22"/>
              </w:rPr>
            </w:pPr>
            <w:r>
              <w:rPr>
                <w:rFonts w:hint="eastAsia"/>
                <w:color w:val="000000"/>
                <w:sz w:val="22"/>
                <w:szCs w:val="22"/>
              </w:rPr>
              <w:t>配套计算机存储和应用服务硬件资源</w:t>
            </w:r>
          </w:p>
        </w:tc>
        <w:tc>
          <w:tcPr>
            <w:tcW w:w="965" w:type="pct"/>
            <w:tcBorders>
              <w:top w:val="single" w:color="auto" w:sz="8" w:space="0"/>
              <w:left w:val="single" w:color="auto" w:sz="8" w:space="0"/>
              <w:bottom w:val="single" w:color="auto" w:sz="8" w:space="0"/>
              <w:right w:val="single" w:color="auto" w:sz="8" w:space="0"/>
            </w:tcBorders>
            <w:vAlign w:val="center"/>
          </w:tcPr>
          <w:p>
            <w:pPr>
              <w:jc w:val="center"/>
              <w:rPr>
                <w:color w:val="00B050"/>
                <w:sz w:val="22"/>
                <w:szCs w:val="22"/>
              </w:rPr>
            </w:pPr>
            <w:r>
              <w:rPr>
                <w:rFonts w:hint="eastAsia"/>
                <w:color w:val="FF0000"/>
                <w:sz w:val="22"/>
                <w:szCs w:val="22"/>
              </w:rPr>
              <w:t>新增</w:t>
            </w:r>
          </w:p>
        </w:tc>
        <w:tc>
          <w:tcPr>
            <w:tcW w:w="983" w:type="pct"/>
            <w:tcBorders>
              <w:top w:val="single" w:color="auto" w:sz="8" w:space="0"/>
              <w:left w:val="single" w:color="auto" w:sz="8" w:space="0"/>
              <w:bottom w:val="single" w:color="auto" w:sz="8" w:space="0"/>
              <w:right w:val="single" w:color="auto" w:sz="8" w:space="0"/>
            </w:tcBorders>
            <w:vAlign w:val="center"/>
          </w:tcPr>
          <w:p>
            <w:pPr>
              <w:jc w:val="center"/>
              <w:rPr>
                <w:color w:val="00B050"/>
                <w:sz w:val="22"/>
                <w:szCs w:val="22"/>
              </w:rPr>
            </w:pPr>
          </w:p>
        </w:tc>
      </w:tr>
      <w:tr>
        <w:tblPrEx>
          <w:tblCellMar>
            <w:top w:w="0" w:type="dxa"/>
            <w:left w:w="108" w:type="dxa"/>
            <w:bottom w:w="0" w:type="dxa"/>
            <w:right w:w="108" w:type="dxa"/>
          </w:tblCellMar>
        </w:tblPrEx>
        <w:trPr>
          <w:trHeight w:val="285" w:hRule="atLeast"/>
        </w:trPr>
        <w:tc>
          <w:tcPr>
            <w:tcW w:w="450" w:type="pct"/>
            <w:tcBorders>
              <w:top w:val="single" w:color="auto" w:sz="8" w:space="0"/>
              <w:left w:val="single" w:color="auto" w:sz="8" w:space="0"/>
              <w:bottom w:val="single" w:color="auto" w:sz="8" w:space="0"/>
              <w:right w:val="single" w:color="auto" w:sz="8" w:space="0"/>
            </w:tcBorders>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45</w:t>
            </w:r>
          </w:p>
        </w:tc>
        <w:tc>
          <w:tcPr>
            <w:tcW w:w="2600" w:type="pct"/>
            <w:gridSpan w:val="2"/>
            <w:tcBorders>
              <w:top w:val="single" w:color="auto" w:sz="8" w:space="0"/>
              <w:left w:val="single" w:color="auto" w:sz="8" w:space="0"/>
              <w:bottom w:val="single" w:color="auto" w:sz="8" w:space="0"/>
              <w:right w:val="single" w:color="auto" w:sz="8" w:space="0"/>
            </w:tcBorders>
            <w:vAlign w:val="center"/>
          </w:tcPr>
          <w:p>
            <w:pPr>
              <w:rPr>
                <w:rFonts w:hint="eastAsia"/>
                <w:color w:val="000000"/>
                <w:sz w:val="22"/>
                <w:szCs w:val="22"/>
              </w:rPr>
            </w:pPr>
          </w:p>
        </w:tc>
        <w:tc>
          <w:tcPr>
            <w:tcW w:w="965" w:type="pct"/>
            <w:tcBorders>
              <w:top w:val="single" w:color="auto" w:sz="8" w:space="0"/>
              <w:left w:val="single" w:color="auto" w:sz="8" w:space="0"/>
              <w:bottom w:val="single" w:color="auto" w:sz="8" w:space="0"/>
              <w:right w:val="single" w:color="auto" w:sz="8" w:space="0"/>
            </w:tcBorders>
            <w:vAlign w:val="center"/>
          </w:tcPr>
          <w:p>
            <w:pPr>
              <w:jc w:val="center"/>
              <w:rPr>
                <w:rFonts w:hint="eastAsia"/>
                <w:color w:val="FF0000"/>
                <w:sz w:val="22"/>
                <w:szCs w:val="22"/>
              </w:rPr>
            </w:pPr>
            <w:r>
              <w:rPr>
                <w:rFonts w:hint="eastAsia"/>
                <w:color w:val="FF0000"/>
                <w:sz w:val="22"/>
                <w:szCs w:val="22"/>
              </w:rPr>
              <w:t>合计（万元）</w:t>
            </w:r>
          </w:p>
        </w:tc>
        <w:tc>
          <w:tcPr>
            <w:tcW w:w="983" w:type="pct"/>
            <w:tcBorders>
              <w:top w:val="single" w:color="auto" w:sz="8" w:space="0"/>
              <w:left w:val="single" w:color="auto" w:sz="8" w:space="0"/>
              <w:bottom w:val="single" w:color="auto" w:sz="8" w:space="0"/>
              <w:right w:val="single" w:color="auto" w:sz="8" w:space="0"/>
            </w:tcBorders>
            <w:vAlign w:val="center"/>
          </w:tcPr>
          <w:p>
            <w:pPr>
              <w:jc w:val="center"/>
              <w:rPr>
                <w:rFonts w:hint="eastAsia"/>
                <w:color w:val="FF0000"/>
                <w:sz w:val="22"/>
                <w:szCs w:val="22"/>
              </w:rPr>
            </w:pPr>
          </w:p>
        </w:tc>
      </w:tr>
    </w:tbl>
    <w:p>
      <w:pPr>
        <w:rPr>
          <w:rFonts w:hint="eastAsia"/>
        </w:rPr>
      </w:pPr>
    </w:p>
    <w:p>
      <w:pPr>
        <w:rPr>
          <w:rFonts w:hint="eastAsia" w:ascii="仿宋" w:hAnsi="仿宋" w:eastAsia="仿宋" w:cs="仿宋"/>
          <w:sz w:val="28"/>
          <w:szCs w:val="28"/>
        </w:rPr>
      </w:pPr>
    </w:p>
    <w:p>
      <w:pPr>
        <w:pStyle w:val="4"/>
        <w:numPr>
          <w:ilvl w:val="1"/>
          <w:numId w:val="0"/>
        </w:numPr>
        <w:ind w:leftChars="0"/>
        <w:rPr>
          <w:rFonts w:hint="eastAsia" w:ascii="仿宋" w:hAnsi="仿宋" w:eastAsia="仿宋" w:cs="仿宋"/>
          <w:sz w:val="30"/>
          <w:szCs w:val="30"/>
        </w:rPr>
      </w:pPr>
      <w:bookmarkStart w:id="27" w:name="_Toc49715129"/>
      <w:bookmarkStart w:id="28" w:name="_Toc51259563"/>
      <w:bookmarkStart w:id="29" w:name="_Toc66376128"/>
      <w:bookmarkStart w:id="30" w:name="_Toc25799"/>
      <w:r>
        <w:rPr>
          <w:rFonts w:hint="eastAsia" w:ascii="仿宋" w:hAnsi="仿宋" w:eastAsia="仿宋" w:cs="仿宋"/>
          <w:sz w:val="30"/>
          <w:szCs w:val="30"/>
          <w:lang w:val="en-US" w:eastAsia="zh-CN"/>
        </w:rPr>
        <w:t>2.2</w:t>
      </w:r>
      <w:r>
        <w:rPr>
          <w:rFonts w:hint="eastAsia" w:ascii="仿宋" w:hAnsi="仿宋" w:eastAsia="仿宋" w:cs="仿宋"/>
          <w:sz w:val="30"/>
          <w:szCs w:val="30"/>
        </w:rPr>
        <w:t>项目二期</w:t>
      </w:r>
      <w:bookmarkEnd w:id="27"/>
      <w:bookmarkEnd w:id="28"/>
      <w:r>
        <w:rPr>
          <w:rFonts w:hint="eastAsia" w:ascii="仿宋" w:hAnsi="仿宋" w:eastAsia="仿宋" w:cs="仿宋"/>
          <w:sz w:val="30"/>
          <w:szCs w:val="30"/>
        </w:rPr>
        <w:t>（</w:t>
      </w:r>
      <w:r>
        <w:rPr>
          <w:rFonts w:hint="eastAsia" w:ascii="仿宋" w:hAnsi="仿宋" w:eastAsia="仿宋" w:cs="仿宋"/>
          <w:sz w:val="30"/>
          <w:szCs w:val="30"/>
          <w:lang w:eastAsia="zh-CN"/>
        </w:rPr>
        <w:t>建设周期：</w:t>
      </w:r>
      <w:r>
        <w:rPr>
          <w:rFonts w:hint="eastAsia" w:ascii="仿宋" w:hAnsi="仿宋" w:eastAsia="仿宋" w:cs="仿宋"/>
          <w:sz w:val="30"/>
          <w:szCs w:val="30"/>
        </w:rPr>
        <w:t>）</w:t>
      </w:r>
      <w:bookmarkEnd w:id="29"/>
      <w:bookmarkEnd w:id="30"/>
    </w:p>
    <w:p>
      <w:pPr>
        <w:pStyle w:val="5"/>
        <w:numPr>
          <w:ilvl w:val="2"/>
          <w:numId w:val="0"/>
        </w:numPr>
        <w:ind w:leftChars="0"/>
        <w:rPr>
          <w:rFonts w:hint="eastAsia" w:ascii="仿宋" w:hAnsi="仿宋" w:eastAsia="仿宋" w:cs="仿宋"/>
          <w:sz w:val="30"/>
          <w:szCs w:val="30"/>
        </w:rPr>
      </w:pPr>
      <w:bookmarkStart w:id="31" w:name="_Toc49715130"/>
      <w:bookmarkStart w:id="32" w:name="_Toc51259564"/>
      <w:bookmarkStart w:id="33" w:name="_Toc66376129"/>
      <w:bookmarkStart w:id="34" w:name="_Toc23913"/>
      <w:r>
        <w:rPr>
          <w:rFonts w:hint="eastAsia" w:ascii="仿宋" w:hAnsi="仿宋" w:eastAsia="仿宋" w:cs="仿宋"/>
          <w:sz w:val="30"/>
          <w:szCs w:val="30"/>
          <w:lang w:val="en-US" w:eastAsia="zh-CN"/>
        </w:rPr>
        <w:t>2.2.1</w:t>
      </w:r>
      <w:r>
        <w:rPr>
          <w:rFonts w:hint="eastAsia" w:ascii="仿宋" w:hAnsi="仿宋" w:eastAsia="仿宋" w:cs="仿宋"/>
          <w:sz w:val="30"/>
          <w:szCs w:val="30"/>
        </w:rPr>
        <w:t>建设</w:t>
      </w:r>
      <w:bookmarkEnd w:id="31"/>
      <w:r>
        <w:rPr>
          <w:rFonts w:hint="eastAsia" w:ascii="仿宋" w:hAnsi="仿宋" w:eastAsia="仿宋" w:cs="仿宋"/>
          <w:sz w:val="30"/>
          <w:szCs w:val="30"/>
        </w:rPr>
        <w:t>主题</w:t>
      </w:r>
      <w:bookmarkEnd w:id="32"/>
      <w:bookmarkEnd w:id="33"/>
      <w:bookmarkEnd w:id="34"/>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1、建立健全以“医院集成平台为中心”的精细化管理体系，加快信息系统资源整合，深化医疗服务智能应用，建立各系统应用高度集成与共享的一体化智慧医疗。</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2、以互联互通4甲为目标，以评促建，提升医疗质量、运营效率和信息协同利用能力。</w:t>
      </w:r>
    </w:p>
    <w:p>
      <w:pPr>
        <w:pStyle w:val="5"/>
        <w:numPr>
          <w:ilvl w:val="2"/>
          <w:numId w:val="0"/>
        </w:numPr>
        <w:ind w:leftChars="0"/>
        <w:rPr>
          <w:rFonts w:hint="eastAsia" w:ascii="仿宋" w:hAnsi="仿宋" w:eastAsia="仿宋" w:cs="仿宋"/>
          <w:sz w:val="30"/>
          <w:szCs w:val="30"/>
        </w:rPr>
      </w:pPr>
      <w:bookmarkStart w:id="35" w:name="_Toc66376130"/>
      <w:bookmarkStart w:id="36" w:name="_Toc51259566"/>
      <w:bookmarkStart w:id="37" w:name="_Toc2612"/>
      <w:bookmarkStart w:id="38" w:name="_Toc51259565"/>
      <w:bookmarkStart w:id="39" w:name="_Toc49715132"/>
      <w:r>
        <w:rPr>
          <w:rFonts w:hint="eastAsia" w:ascii="仿宋" w:hAnsi="仿宋" w:eastAsia="仿宋" w:cs="仿宋"/>
          <w:sz w:val="30"/>
          <w:szCs w:val="30"/>
          <w:lang w:val="en-US" w:eastAsia="zh-CN"/>
        </w:rPr>
        <w:t>2.2.2</w:t>
      </w:r>
      <w:r>
        <w:rPr>
          <w:rFonts w:hint="eastAsia" w:ascii="仿宋" w:hAnsi="仿宋" w:eastAsia="仿宋" w:cs="仿宋"/>
          <w:sz w:val="30"/>
          <w:szCs w:val="30"/>
        </w:rPr>
        <w:t>实现效果</w:t>
      </w:r>
      <w:bookmarkEnd w:id="35"/>
      <w:bookmarkEnd w:id="36"/>
      <w:bookmarkEnd w:id="37"/>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建立集成平台、临床数据中心，实现系统间的松耦合以及临床数据的集中化存储，为医院的整体运营提供统一的平台，实现数据的统一展示和有序的检索服务，为医院的日常管理临床业务的发展以及未来区域内数据互通、共享等提供有力的技术支持。</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2、以临床数据为基础，构建实时的临床数据中心和数据仓库，建设医院数据分析平台，全面支撑面向数据分析挖掘的整合体系建设。</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3、通过医院信息平台上和临床数据中心相关应用如患者360 视图，展现完整的临床信息，保障医院历史数据，保护数据资产。</w:t>
      </w:r>
    </w:p>
    <w:p>
      <w:pPr>
        <w:pStyle w:val="5"/>
        <w:numPr>
          <w:ilvl w:val="2"/>
          <w:numId w:val="0"/>
        </w:numPr>
        <w:ind w:leftChars="0"/>
        <w:rPr>
          <w:rFonts w:hint="eastAsia" w:ascii="仿宋" w:hAnsi="仿宋" w:eastAsia="仿宋" w:cs="仿宋"/>
          <w:sz w:val="30"/>
          <w:szCs w:val="30"/>
        </w:rPr>
      </w:pPr>
      <w:bookmarkStart w:id="40" w:name="_Toc66376131"/>
      <w:bookmarkStart w:id="41" w:name="_Toc3954"/>
      <w:r>
        <w:rPr>
          <w:rFonts w:hint="eastAsia" w:ascii="仿宋" w:hAnsi="仿宋" w:eastAsia="仿宋" w:cs="仿宋"/>
          <w:sz w:val="30"/>
          <w:szCs w:val="30"/>
          <w:lang w:val="en-US" w:eastAsia="zh-CN"/>
        </w:rPr>
        <w:t>2.2.3</w:t>
      </w:r>
      <w:r>
        <w:rPr>
          <w:rFonts w:hint="eastAsia" w:ascii="仿宋" w:hAnsi="仿宋" w:eastAsia="仿宋" w:cs="仿宋"/>
          <w:sz w:val="30"/>
          <w:szCs w:val="30"/>
        </w:rPr>
        <w:t>建设内容</w:t>
      </w:r>
      <w:bookmarkEnd w:id="38"/>
      <w:bookmarkEnd w:id="39"/>
      <w:bookmarkEnd w:id="40"/>
      <w:bookmarkEnd w:id="41"/>
    </w:p>
    <w:tbl>
      <w:tblPr>
        <w:tblStyle w:val="88"/>
        <w:tblW w:w="5011" w:type="pct"/>
        <w:tblInd w:w="-1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6"/>
        <w:gridCol w:w="1168"/>
        <w:gridCol w:w="3214"/>
        <w:gridCol w:w="1749"/>
        <w:gridCol w:w="154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trPr>
        <w:tc>
          <w:tcPr>
            <w:tcW w:w="506" w:type="pct"/>
            <w:shd w:val="clear" w:color="auto" w:fill="A5A5A5" w:themeFill="background1" w:themeFillShade="A6"/>
            <w:noWrap/>
            <w:vAlign w:val="center"/>
          </w:tcPr>
          <w:p>
            <w:pPr>
              <w:jc w:val="center"/>
              <w:rPr>
                <w:b/>
                <w:color w:val="000000"/>
                <w:sz w:val="22"/>
                <w:szCs w:val="22"/>
              </w:rPr>
            </w:pPr>
            <w:r>
              <w:rPr>
                <w:rFonts w:hint="eastAsia"/>
                <w:b/>
                <w:color w:val="000000"/>
                <w:sz w:val="22"/>
                <w:szCs w:val="22"/>
              </w:rPr>
              <w:t>序号</w:t>
            </w:r>
          </w:p>
        </w:tc>
        <w:tc>
          <w:tcPr>
            <w:tcW w:w="2564" w:type="pct"/>
            <w:gridSpan w:val="2"/>
            <w:shd w:val="clear" w:color="auto" w:fill="A5A5A5" w:themeFill="background1" w:themeFillShade="A6"/>
            <w:noWrap/>
            <w:vAlign w:val="center"/>
          </w:tcPr>
          <w:p>
            <w:pPr>
              <w:jc w:val="center"/>
              <w:rPr>
                <w:b/>
                <w:color w:val="000000"/>
                <w:sz w:val="22"/>
                <w:szCs w:val="22"/>
              </w:rPr>
            </w:pPr>
            <w:r>
              <w:rPr>
                <w:rFonts w:hint="eastAsia"/>
                <w:b/>
                <w:color w:val="000000"/>
                <w:sz w:val="22"/>
                <w:szCs w:val="22"/>
              </w:rPr>
              <w:t>建设内容</w:t>
            </w:r>
          </w:p>
        </w:tc>
        <w:tc>
          <w:tcPr>
            <w:tcW w:w="1023" w:type="pct"/>
            <w:shd w:val="clear" w:color="auto" w:fill="A5A5A5" w:themeFill="background1" w:themeFillShade="A6"/>
            <w:noWrap/>
            <w:vAlign w:val="center"/>
          </w:tcPr>
          <w:p>
            <w:pPr>
              <w:jc w:val="center"/>
              <w:rPr>
                <w:b/>
                <w:color w:val="000000"/>
                <w:sz w:val="22"/>
                <w:szCs w:val="22"/>
              </w:rPr>
            </w:pPr>
            <w:r>
              <w:rPr>
                <w:rFonts w:hint="eastAsia"/>
                <w:b/>
                <w:color w:val="000000"/>
                <w:sz w:val="22"/>
                <w:szCs w:val="22"/>
              </w:rPr>
              <w:t>建设方式</w:t>
            </w:r>
          </w:p>
        </w:tc>
        <w:tc>
          <w:tcPr>
            <w:tcW w:w="904" w:type="pct"/>
            <w:shd w:val="clear" w:color="auto" w:fill="A5A5A5" w:themeFill="background1" w:themeFillShade="A6"/>
            <w:vAlign w:val="center"/>
          </w:tcPr>
          <w:p>
            <w:pPr>
              <w:jc w:val="center"/>
              <w:rPr>
                <w:b/>
                <w:color w:val="000000"/>
                <w:sz w:val="22"/>
                <w:szCs w:val="22"/>
              </w:rPr>
            </w:pPr>
            <w:r>
              <w:rPr>
                <w:rFonts w:hint="eastAsia"/>
                <w:b/>
                <w:color w:val="000000"/>
                <w:sz w:val="22"/>
                <w:szCs w:val="22"/>
              </w:rPr>
              <w:t>参考价格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color w:val="000000"/>
                <w:sz w:val="22"/>
                <w:szCs w:val="22"/>
              </w:rPr>
            </w:pPr>
            <w:r>
              <w:rPr>
                <w:rFonts w:hint="eastAsia"/>
                <w:color w:val="000000"/>
                <w:sz w:val="22"/>
                <w:szCs w:val="22"/>
              </w:rPr>
              <w:t>1</w:t>
            </w:r>
          </w:p>
        </w:tc>
        <w:tc>
          <w:tcPr>
            <w:tcW w:w="2564" w:type="pct"/>
            <w:gridSpan w:val="2"/>
            <w:shd w:val="clear" w:color="auto" w:fill="auto"/>
            <w:noWrap/>
            <w:vAlign w:val="center"/>
          </w:tcPr>
          <w:p>
            <w:pPr>
              <w:rPr>
                <w:color w:val="000000"/>
                <w:sz w:val="22"/>
                <w:szCs w:val="22"/>
              </w:rPr>
            </w:pPr>
            <w:r>
              <w:rPr>
                <w:rFonts w:hint="eastAsia"/>
                <w:color w:val="000000"/>
                <w:sz w:val="22"/>
                <w:szCs w:val="22"/>
              </w:rPr>
              <w:t>管理决策支持</w:t>
            </w:r>
          </w:p>
        </w:tc>
        <w:tc>
          <w:tcPr>
            <w:tcW w:w="1023" w:type="pct"/>
            <w:vMerge w:val="restart"/>
            <w:shd w:val="clear" w:color="auto" w:fill="auto"/>
            <w:noWrap/>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color w:val="000000"/>
                <w:sz w:val="22"/>
                <w:szCs w:val="22"/>
              </w:rPr>
            </w:pPr>
            <w:r>
              <w:rPr>
                <w:rFonts w:hint="eastAsia"/>
                <w:color w:val="000000"/>
                <w:sz w:val="22"/>
                <w:szCs w:val="22"/>
              </w:rPr>
              <w:t>2</w:t>
            </w:r>
          </w:p>
        </w:tc>
        <w:tc>
          <w:tcPr>
            <w:tcW w:w="2564" w:type="pct"/>
            <w:gridSpan w:val="2"/>
            <w:shd w:val="clear" w:color="auto" w:fill="auto"/>
            <w:noWrap/>
            <w:vAlign w:val="center"/>
          </w:tcPr>
          <w:p>
            <w:pPr>
              <w:rPr>
                <w:color w:val="000000"/>
                <w:sz w:val="22"/>
                <w:szCs w:val="22"/>
              </w:rPr>
            </w:pPr>
            <w:r>
              <w:rPr>
                <w:rFonts w:hint="eastAsia"/>
                <w:color w:val="000000"/>
                <w:sz w:val="22"/>
                <w:szCs w:val="22"/>
              </w:rPr>
              <w:t>移动影像</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color w:val="000000"/>
                <w:sz w:val="22"/>
                <w:szCs w:val="22"/>
              </w:rPr>
            </w:pPr>
            <w:r>
              <w:rPr>
                <w:rFonts w:hint="eastAsia"/>
                <w:color w:val="000000"/>
                <w:sz w:val="22"/>
                <w:szCs w:val="22"/>
              </w:rPr>
              <w:t>3</w:t>
            </w:r>
          </w:p>
        </w:tc>
        <w:tc>
          <w:tcPr>
            <w:tcW w:w="2564" w:type="pct"/>
            <w:gridSpan w:val="2"/>
            <w:shd w:val="clear" w:color="auto" w:fill="auto"/>
            <w:noWrap/>
            <w:vAlign w:val="center"/>
          </w:tcPr>
          <w:p>
            <w:pPr>
              <w:rPr>
                <w:color w:val="000000"/>
                <w:sz w:val="22"/>
                <w:szCs w:val="22"/>
              </w:rPr>
            </w:pPr>
            <w:r>
              <w:rPr>
                <w:rFonts w:hint="eastAsia"/>
                <w:color w:val="000000"/>
                <w:sz w:val="22"/>
                <w:szCs w:val="22"/>
              </w:rPr>
              <w:t>移动医护质控</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color w:val="000000"/>
                <w:sz w:val="22"/>
                <w:szCs w:val="22"/>
              </w:rPr>
            </w:pPr>
            <w:r>
              <w:rPr>
                <w:rFonts w:hint="eastAsia"/>
                <w:color w:val="000000"/>
                <w:sz w:val="22"/>
                <w:szCs w:val="22"/>
              </w:rPr>
              <w:t>4</w:t>
            </w:r>
          </w:p>
        </w:tc>
        <w:tc>
          <w:tcPr>
            <w:tcW w:w="2564" w:type="pct"/>
            <w:gridSpan w:val="2"/>
            <w:shd w:val="clear" w:color="auto" w:fill="auto"/>
            <w:noWrap/>
            <w:vAlign w:val="center"/>
          </w:tcPr>
          <w:p>
            <w:pPr>
              <w:rPr>
                <w:color w:val="000000"/>
                <w:sz w:val="22"/>
                <w:szCs w:val="22"/>
              </w:rPr>
            </w:pPr>
            <w:r>
              <w:rPr>
                <w:rFonts w:hint="eastAsia"/>
                <w:color w:val="000000"/>
                <w:sz w:val="22"/>
                <w:szCs w:val="22"/>
              </w:rPr>
              <w:t>重症监护</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color w:val="000000"/>
                <w:sz w:val="22"/>
                <w:szCs w:val="22"/>
              </w:rPr>
            </w:pPr>
            <w:r>
              <w:rPr>
                <w:rFonts w:hint="eastAsia"/>
                <w:color w:val="000000"/>
                <w:sz w:val="22"/>
                <w:szCs w:val="22"/>
              </w:rPr>
              <w:t>5</w:t>
            </w:r>
          </w:p>
        </w:tc>
        <w:tc>
          <w:tcPr>
            <w:tcW w:w="2564" w:type="pct"/>
            <w:gridSpan w:val="2"/>
            <w:shd w:val="clear" w:color="auto" w:fill="auto"/>
            <w:noWrap/>
            <w:vAlign w:val="center"/>
          </w:tcPr>
          <w:p>
            <w:pPr>
              <w:rPr>
                <w:color w:val="000000"/>
                <w:sz w:val="22"/>
                <w:szCs w:val="22"/>
              </w:rPr>
            </w:pPr>
            <w:r>
              <w:rPr>
                <w:rFonts w:hint="eastAsia"/>
                <w:color w:val="000000"/>
                <w:sz w:val="22"/>
                <w:szCs w:val="22"/>
              </w:rPr>
              <w:t>科研管理</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eastAsia="zh-CN"/>
              </w:rPr>
            </w:pPr>
            <w:r>
              <w:rPr>
                <w:rFonts w:hint="eastAsia"/>
                <w:color w:val="000000"/>
                <w:sz w:val="22"/>
                <w:szCs w:val="22"/>
                <w:lang w:eastAsia="zh-CN"/>
              </w:rPr>
              <w:t>6</w:t>
            </w:r>
          </w:p>
        </w:tc>
        <w:tc>
          <w:tcPr>
            <w:tcW w:w="2564" w:type="pct"/>
            <w:gridSpan w:val="2"/>
            <w:shd w:val="clear" w:color="auto" w:fill="auto"/>
            <w:noWrap/>
            <w:vAlign w:val="center"/>
          </w:tcPr>
          <w:p>
            <w:pPr>
              <w:rPr>
                <w:color w:val="000000"/>
                <w:sz w:val="22"/>
                <w:szCs w:val="22"/>
              </w:rPr>
            </w:pPr>
            <w:r>
              <w:rPr>
                <w:rFonts w:hint="eastAsia"/>
                <w:color w:val="000000"/>
                <w:sz w:val="22"/>
                <w:szCs w:val="22"/>
              </w:rPr>
              <w:t>急诊管理</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lang w:val="en-US" w:eastAsia="zh-CN"/>
              </w:rPr>
              <w:t>7</w:t>
            </w:r>
          </w:p>
        </w:tc>
        <w:tc>
          <w:tcPr>
            <w:tcW w:w="2564" w:type="pct"/>
            <w:gridSpan w:val="2"/>
            <w:shd w:val="clear" w:color="auto" w:fill="auto"/>
            <w:noWrap/>
            <w:vAlign w:val="center"/>
          </w:tcPr>
          <w:p>
            <w:pPr>
              <w:rPr>
                <w:color w:val="000000"/>
                <w:sz w:val="22"/>
                <w:szCs w:val="22"/>
              </w:rPr>
            </w:pPr>
            <w:r>
              <w:rPr>
                <w:rFonts w:hint="eastAsia"/>
                <w:color w:val="000000"/>
                <w:sz w:val="22"/>
                <w:szCs w:val="22"/>
              </w:rPr>
              <w:t>双向转诊</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8</w:t>
            </w:r>
          </w:p>
        </w:tc>
        <w:tc>
          <w:tcPr>
            <w:tcW w:w="2564" w:type="pct"/>
            <w:gridSpan w:val="2"/>
            <w:shd w:val="clear" w:color="auto" w:fill="auto"/>
            <w:noWrap/>
            <w:vAlign w:val="center"/>
          </w:tcPr>
          <w:p>
            <w:pPr>
              <w:rPr>
                <w:color w:val="000000"/>
                <w:sz w:val="22"/>
                <w:szCs w:val="22"/>
              </w:rPr>
            </w:pPr>
            <w:r>
              <w:rPr>
                <w:rFonts w:hint="eastAsia"/>
                <w:color w:val="000000"/>
                <w:sz w:val="22"/>
                <w:szCs w:val="22"/>
              </w:rPr>
              <w:t>医疗协作平台</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lang w:val="en-US" w:eastAsia="zh-CN"/>
              </w:rPr>
              <w:t>9</w:t>
            </w:r>
          </w:p>
        </w:tc>
        <w:tc>
          <w:tcPr>
            <w:tcW w:w="2564" w:type="pct"/>
            <w:gridSpan w:val="2"/>
            <w:shd w:val="clear" w:color="auto" w:fill="auto"/>
            <w:noWrap/>
            <w:vAlign w:val="center"/>
          </w:tcPr>
          <w:p>
            <w:pPr>
              <w:rPr>
                <w:color w:val="000000"/>
                <w:sz w:val="22"/>
                <w:szCs w:val="22"/>
              </w:rPr>
            </w:pPr>
            <w:r>
              <w:rPr>
                <w:rFonts w:hint="eastAsia"/>
                <w:color w:val="000000"/>
                <w:sz w:val="22"/>
                <w:szCs w:val="22"/>
              </w:rPr>
              <w:t>设备管理</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default"/>
                <w:color w:val="000000"/>
                <w:sz w:val="22"/>
                <w:szCs w:val="22"/>
                <w:lang w:val="en-US"/>
              </w:rPr>
              <w:t>1</w:t>
            </w:r>
            <w:r>
              <w:rPr>
                <w:rFonts w:hint="eastAsia"/>
                <w:color w:val="000000"/>
                <w:sz w:val="22"/>
                <w:szCs w:val="22"/>
                <w:lang w:val="en-US" w:eastAsia="zh-CN"/>
              </w:rPr>
              <w:t>0</w:t>
            </w:r>
          </w:p>
        </w:tc>
        <w:tc>
          <w:tcPr>
            <w:tcW w:w="683" w:type="pct"/>
            <w:vMerge w:val="restart"/>
            <w:shd w:val="clear" w:color="auto" w:fill="auto"/>
            <w:vAlign w:val="center"/>
          </w:tcPr>
          <w:p>
            <w:pPr>
              <w:jc w:val="center"/>
              <w:rPr>
                <w:color w:val="000000"/>
                <w:sz w:val="22"/>
                <w:szCs w:val="22"/>
              </w:rPr>
            </w:pPr>
            <w:r>
              <w:rPr>
                <w:rFonts w:hint="eastAsia"/>
                <w:color w:val="000000"/>
                <w:sz w:val="22"/>
                <w:szCs w:val="22"/>
              </w:rPr>
              <w:t>医疗管理</w:t>
            </w:r>
          </w:p>
        </w:tc>
        <w:tc>
          <w:tcPr>
            <w:tcW w:w="1881" w:type="pct"/>
            <w:shd w:val="clear" w:color="auto" w:fill="auto"/>
            <w:noWrap/>
            <w:vAlign w:val="center"/>
          </w:tcPr>
          <w:p>
            <w:pPr>
              <w:rPr>
                <w:color w:val="000000"/>
                <w:sz w:val="22"/>
                <w:szCs w:val="22"/>
              </w:rPr>
            </w:pPr>
            <w:r>
              <w:rPr>
                <w:rFonts w:hint="eastAsia"/>
                <w:color w:val="000000"/>
                <w:sz w:val="22"/>
                <w:szCs w:val="22"/>
              </w:rPr>
              <w:t>护理管理</w:t>
            </w:r>
          </w:p>
        </w:tc>
        <w:tc>
          <w:tcPr>
            <w:tcW w:w="1023" w:type="pct"/>
            <w:shd w:val="clear" w:color="auto" w:fill="auto"/>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1</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技术、权限管理</w:t>
            </w:r>
          </w:p>
        </w:tc>
        <w:tc>
          <w:tcPr>
            <w:tcW w:w="1023" w:type="pct"/>
            <w:shd w:val="clear" w:color="auto" w:fill="auto"/>
            <w:vAlign w:val="center"/>
          </w:tcPr>
          <w:p>
            <w:pPr>
              <w:jc w:val="center"/>
              <w:rPr>
                <w:color w:val="00B050"/>
                <w:sz w:val="22"/>
                <w:szCs w:val="22"/>
              </w:rPr>
            </w:pPr>
            <w:r>
              <w:rPr>
                <w:rFonts w:hint="eastAsia"/>
                <w:color w:val="00B050"/>
                <w:sz w:val="22"/>
                <w:szCs w:val="22"/>
              </w:rPr>
              <w:t>系统改造</w:t>
            </w: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2</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医疗质量监控指标</w:t>
            </w:r>
          </w:p>
        </w:tc>
        <w:tc>
          <w:tcPr>
            <w:tcW w:w="1023" w:type="pct"/>
            <w:shd w:val="clear" w:color="auto" w:fill="auto"/>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3</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医疗质控查询</w:t>
            </w:r>
          </w:p>
        </w:tc>
        <w:tc>
          <w:tcPr>
            <w:tcW w:w="1023" w:type="pct"/>
            <w:shd w:val="clear" w:color="auto" w:fill="auto"/>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4</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质控消息推送</w:t>
            </w:r>
          </w:p>
        </w:tc>
        <w:tc>
          <w:tcPr>
            <w:tcW w:w="1023" w:type="pct"/>
            <w:shd w:val="clear" w:color="auto" w:fill="auto"/>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5</w:t>
            </w:r>
          </w:p>
        </w:tc>
        <w:tc>
          <w:tcPr>
            <w:tcW w:w="683" w:type="pct"/>
            <w:vMerge w:val="restart"/>
            <w:shd w:val="clear" w:color="auto" w:fill="auto"/>
            <w:vAlign w:val="center"/>
          </w:tcPr>
          <w:p>
            <w:pPr>
              <w:jc w:val="center"/>
              <w:rPr>
                <w:color w:val="000000"/>
                <w:sz w:val="22"/>
                <w:szCs w:val="22"/>
              </w:rPr>
            </w:pPr>
            <w:r>
              <w:rPr>
                <w:rFonts w:hint="eastAsia"/>
                <w:color w:val="000000"/>
                <w:sz w:val="22"/>
                <w:szCs w:val="22"/>
              </w:rPr>
              <w:t>集成平台</w:t>
            </w:r>
          </w:p>
        </w:tc>
        <w:tc>
          <w:tcPr>
            <w:tcW w:w="1881" w:type="pct"/>
            <w:shd w:val="clear" w:color="auto" w:fill="auto"/>
            <w:noWrap/>
            <w:vAlign w:val="center"/>
          </w:tcPr>
          <w:p>
            <w:pPr>
              <w:rPr>
                <w:color w:val="000000"/>
                <w:sz w:val="22"/>
                <w:szCs w:val="22"/>
              </w:rPr>
            </w:pPr>
            <w:r>
              <w:rPr>
                <w:rFonts w:hint="eastAsia"/>
                <w:color w:val="000000"/>
                <w:sz w:val="22"/>
                <w:szCs w:val="22"/>
              </w:rPr>
              <w:t>临床数据中心二期</w:t>
            </w:r>
          </w:p>
        </w:tc>
        <w:tc>
          <w:tcPr>
            <w:tcW w:w="1023" w:type="pct"/>
            <w:vMerge w:val="restart"/>
            <w:shd w:val="clear" w:color="auto" w:fill="auto"/>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16</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运营数据中心二期</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17</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color w:val="000000"/>
                <w:sz w:val="22"/>
                <w:szCs w:val="22"/>
              </w:rPr>
              <w:t>智能医学科研平台</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18</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消息平台</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19</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身份认证</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color w:val="000000"/>
                <w:sz w:val="22"/>
                <w:szCs w:val="22"/>
              </w:rPr>
              <w:t>2</w:t>
            </w:r>
            <w:r>
              <w:rPr>
                <w:rFonts w:hint="eastAsia"/>
                <w:color w:val="000000"/>
                <w:sz w:val="22"/>
                <w:szCs w:val="22"/>
                <w:lang w:val="en-US" w:eastAsia="zh-CN"/>
              </w:rPr>
              <w:t>0</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360视图</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color w:val="000000"/>
                <w:sz w:val="22"/>
                <w:szCs w:val="22"/>
              </w:rPr>
              <w:t>2</w:t>
            </w:r>
            <w:r>
              <w:rPr>
                <w:rFonts w:hint="eastAsia"/>
                <w:color w:val="000000"/>
                <w:sz w:val="22"/>
                <w:szCs w:val="22"/>
                <w:lang w:val="en-US" w:eastAsia="zh-CN"/>
              </w:rPr>
              <w:t>1</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病历检索</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color w:val="000000"/>
                <w:sz w:val="22"/>
                <w:szCs w:val="22"/>
              </w:rPr>
              <w:t>2</w:t>
            </w:r>
            <w:r>
              <w:rPr>
                <w:rFonts w:hint="eastAsia"/>
                <w:color w:val="000000"/>
                <w:sz w:val="22"/>
                <w:szCs w:val="22"/>
                <w:lang w:val="en-US" w:eastAsia="zh-CN"/>
              </w:rPr>
              <w:t>2</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统一门户</w:t>
            </w:r>
          </w:p>
        </w:tc>
        <w:tc>
          <w:tcPr>
            <w:tcW w:w="1023" w:type="pct"/>
            <w:vMerge w:val="continue"/>
            <w:vAlign w:val="center"/>
          </w:tcPr>
          <w:p>
            <w:pPr>
              <w:jc w:val="center"/>
              <w:rPr>
                <w:color w:val="FF0000"/>
                <w:sz w:val="22"/>
                <w:szCs w:val="22"/>
              </w:rPr>
            </w:pP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color w:val="000000"/>
                <w:sz w:val="22"/>
                <w:szCs w:val="22"/>
              </w:rPr>
              <w:t>2</w:t>
            </w:r>
            <w:r>
              <w:rPr>
                <w:rFonts w:hint="eastAsia"/>
                <w:color w:val="000000"/>
                <w:sz w:val="22"/>
                <w:szCs w:val="22"/>
                <w:lang w:val="en-US" w:eastAsia="zh-CN"/>
              </w:rPr>
              <w:t>3</w:t>
            </w:r>
          </w:p>
        </w:tc>
        <w:tc>
          <w:tcPr>
            <w:tcW w:w="2564" w:type="pct"/>
            <w:gridSpan w:val="2"/>
            <w:shd w:val="clear" w:color="auto" w:fill="auto"/>
            <w:noWrap/>
            <w:vAlign w:val="center"/>
          </w:tcPr>
          <w:p>
            <w:pPr>
              <w:rPr>
                <w:color w:val="000000"/>
                <w:sz w:val="22"/>
                <w:szCs w:val="22"/>
              </w:rPr>
            </w:pPr>
            <w:r>
              <w:rPr>
                <w:rFonts w:hint="eastAsia"/>
                <w:color w:val="000000"/>
                <w:sz w:val="22"/>
                <w:szCs w:val="22"/>
              </w:rPr>
              <w:t>无纸化病案</w:t>
            </w:r>
          </w:p>
        </w:tc>
        <w:tc>
          <w:tcPr>
            <w:tcW w:w="1023" w:type="pct"/>
            <w:shd w:val="clear" w:color="auto" w:fill="auto"/>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4</w:t>
            </w:r>
          </w:p>
        </w:tc>
        <w:tc>
          <w:tcPr>
            <w:tcW w:w="683" w:type="pct"/>
            <w:vMerge w:val="restart"/>
            <w:shd w:val="clear" w:color="auto" w:fill="auto"/>
            <w:vAlign w:val="center"/>
          </w:tcPr>
          <w:p>
            <w:pPr>
              <w:jc w:val="center"/>
              <w:rPr>
                <w:color w:val="000000"/>
                <w:sz w:val="22"/>
                <w:szCs w:val="22"/>
              </w:rPr>
            </w:pPr>
            <w:r>
              <w:rPr>
                <w:rFonts w:hint="eastAsia"/>
                <w:color w:val="000000"/>
                <w:sz w:val="22"/>
                <w:szCs w:val="22"/>
              </w:rPr>
              <w:t>其他互联互通四甲对接改造系统</w:t>
            </w:r>
          </w:p>
        </w:tc>
        <w:tc>
          <w:tcPr>
            <w:tcW w:w="1881" w:type="pct"/>
            <w:shd w:val="clear" w:color="auto" w:fill="auto"/>
            <w:noWrap/>
            <w:vAlign w:val="center"/>
          </w:tcPr>
          <w:p>
            <w:pPr>
              <w:rPr>
                <w:color w:val="000000"/>
                <w:sz w:val="22"/>
                <w:szCs w:val="22"/>
              </w:rPr>
            </w:pPr>
            <w:r>
              <w:rPr>
                <w:rFonts w:hint="eastAsia"/>
                <w:color w:val="000000"/>
                <w:sz w:val="22"/>
                <w:szCs w:val="22"/>
              </w:rPr>
              <w:t>护理管理系统——平台对接改造</w:t>
            </w:r>
          </w:p>
        </w:tc>
        <w:tc>
          <w:tcPr>
            <w:tcW w:w="1023" w:type="pct"/>
            <w:vMerge w:val="restart"/>
            <w:shd w:val="clear" w:color="auto" w:fill="auto"/>
            <w:vAlign w:val="center"/>
          </w:tcPr>
          <w:p>
            <w:pPr>
              <w:jc w:val="center"/>
              <w:rPr>
                <w:color w:val="00B050"/>
                <w:sz w:val="22"/>
                <w:szCs w:val="22"/>
              </w:rPr>
            </w:pPr>
            <w:r>
              <w:rPr>
                <w:rFonts w:hint="eastAsia"/>
                <w:color w:val="00B050"/>
                <w:sz w:val="22"/>
                <w:szCs w:val="22"/>
              </w:rPr>
              <w:t>系统和接口改造</w:t>
            </w: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2</w:t>
            </w:r>
            <w:r>
              <w:rPr>
                <w:rFonts w:hint="eastAsia"/>
                <w:color w:val="000000"/>
                <w:sz w:val="22"/>
                <w:szCs w:val="22"/>
                <w:lang w:val="en-US" w:eastAsia="zh-CN"/>
              </w:rPr>
              <w:t>5</w:t>
            </w:r>
          </w:p>
        </w:tc>
        <w:tc>
          <w:tcPr>
            <w:tcW w:w="683" w:type="pct"/>
            <w:vMerge w:val="continue"/>
            <w:vAlign w:val="center"/>
          </w:tcPr>
          <w:p>
            <w:pPr>
              <w:rPr>
                <w:color w:val="000000"/>
                <w:sz w:val="22"/>
                <w:szCs w:val="22"/>
              </w:rPr>
            </w:pPr>
          </w:p>
        </w:tc>
        <w:tc>
          <w:tcPr>
            <w:tcW w:w="1881" w:type="pct"/>
            <w:shd w:val="clear" w:color="auto" w:fill="auto"/>
            <w:vAlign w:val="center"/>
          </w:tcPr>
          <w:p>
            <w:pPr>
              <w:rPr>
                <w:color w:val="000000"/>
                <w:sz w:val="22"/>
                <w:szCs w:val="22"/>
              </w:rPr>
            </w:pPr>
            <w:r>
              <w:rPr>
                <w:rFonts w:hint="eastAsia"/>
                <w:color w:val="000000"/>
                <w:sz w:val="22"/>
                <w:szCs w:val="22"/>
              </w:rPr>
              <w:t>病案管理系统——平台对接改造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26</w:t>
            </w:r>
          </w:p>
        </w:tc>
        <w:tc>
          <w:tcPr>
            <w:tcW w:w="683" w:type="pct"/>
            <w:vMerge w:val="continue"/>
            <w:vAlign w:val="center"/>
          </w:tcPr>
          <w:p>
            <w:pPr>
              <w:rPr>
                <w:color w:val="000000"/>
                <w:sz w:val="22"/>
                <w:szCs w:val="22"/>
              </w:rPr>
            </w:pPr>
          </w:p>
        </w:tc>
        <w:tc>
          <w:tcPr>
            <w:tcW w:w="1881" w:type="pct"/>
            <w:shd w:val="clear" w:color="auto" w:fill="auto"/>
            <w:vAlign w:val="center"/>
          </w:tcPr>
          <w:p>
            <w:pPr>
              <w:rPr>
                <w:color w:val="000000"/>
                <w:sz w:val="22"/>
                <w:szCs w:val="22"/>
              </w:rPr>
            </w:pPr>
            <w:r>
              <w:rPr>
                <w:rFonts w:hint="eastAsia"/>
                <w:color w:val="000000"/>
                <w:sz w:val="22"/>
                <w:szCs w:val="22"/>
              </w:rPr>
              <w:t>临床路径管理系统——平台对接改造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27</w:t>
            </w:r>
          </w:p>
        </w:tc>
        <w:tc>
          <w:tcPr>
            <w:tcW w:w="683" w:type="pct"/>
            <w:vMerge w:val="continue"/>
            <w:vAlign w:val="center"/>
          </w:tcPr>
          <w:p>
            <w:pPr>
              <w:rPr>
                <w:color w:val="000000"/>
                <w:sz w:val="22"/>
                <w:szCs w:val="22"/>
              </w:rPr>
            </w:pPr>
          </w:p>
        </w:tc>
        <w:tc>
          <w:tcPr>
            <w:tcW w:w="1881" w:type="pct"/>
            <w:shd w:val="clear" w:color="auto" w:fill="auto"/>
            <w:vAlign w:val="center"/>
          </w:tcPr>
          <w:p>
            <w:pPr>
              <w:rPr>
                <w:color w:val="000000"/>
                <w:sz w:val="22"/>
                <w:szCs w:val="22"/>
              </w:rPr>
            </w:pPr>
            <w:r>
              <w:rPr>
                <w:rFonts w:hint="eastAsia"/>
                <w:color w:val="000000"/>
                <w:sz w:val="22"/>
                <w:szCs w:val="22"/>
              </w:rPr>
              <w:t>LIS——平台对接改造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28</w:t>
            </w:r>
          </w:p>
        </w:tc>
        <w:tc>
          <w:tcPr>
            <w:tcW w:w="683" w:type="pct"/>
            <w:vMerge w:val="continue"/>
            <w:vAlign w:val="center"/>
          </w:tcPr>
          <w:p>
            <w:pPr>
              <w:rPr>
                <w:color w:val="000000"/>
                <w:sz w:val="22"/>
                <w:szCs w:val="22"/>
              </w:rPr>
            </w:pPr>
          </w:p>
        </w:tc>
        <w:tc>
          <w:tcPr>
            <w:tcW w:w="1881" w:type="pct"/>
            <w:shd w:val="clear" w:color="auto" w:fill="auto"/>
            <w:vAlign w:val="center"/>
          </w:tcPr>
          <w:p>
            <w:pPr>
              <w:rPr>
                <w:color w:val="000000"/>
                <w:sz w:val="22"/>
                <w:szCs w:val="22"/>
              </w:rPr>
            </w:pPr>
            <w:r>
              <w:rPr>
                <w:rFonts w:hint="eastAsia"/>
                <w:color w:val="000000"/>
                <w:sz w:val="22"/>
                <w:szCs w:val="22"/>
              </w:rPr>
              <w:t>合理用药管理系统——平台对接改造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29</w:t>
            </w:r>
          </w:p>
        </w:tc>
        <w:tc>
          <w:tcPr>
            <w:tcW w:w="683" w:type="pct"/>
            <w:vMerge w:val="continue"/>
            <w:vAlign w:val="center"/>
          </w:tcPr>
          <w:p>
            <w:pPr>
              <w:rPr>
                <w:color w:val="000000"/>
                <w:sz w:val="22"/>
                <w:szCs w:val="22"/>
              </w:rPr>
            </w:pPr>
          </w:p>
        </w:tc>
        <w:tc>
          <w:tcPr>
            <w:tcW w:w="1881" w:type="pct"/>
            <w:shd w:val="clear" w:color="auto" w:fill="auto"/>
            <w:vAlign w:val="center"/>
          </w:tcPr>
          <w:p>
            <w:pPr>
              <w:rPr>
                <w:color w:val="000000"/>
                <w:sz w:val="22"/>
                <w:szCs w:val="22"/>
              </w:rPr>
            </w:pPr>
            <w:r>
              <w:rPr>
                <w:rFonts w:hint="eastAsia"/>
                <w:color w:val="000000"/>
                <w:sz w:val="22"/>
                <w:szCs w:val="22"/>
              </w:rPr>
              <w:t>医学影像系统——平台对接改造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0</w:t>
            </w:r>
          </w:p>
        </w:tc>
        <w:tc>
          <w:tcPr>
            <w:tcW w:w="683" w:type="pct"/>
            <w:vMerge w:val="continue"/>
            <w:vAlign w:val="center"/>
          </w:tcPr>
          <w:p>
            <w:pPr>
              <w:rPr>
                <w:color w:val="000000"/>
                <w:sz w:val="22"/>
                <w:szCs w:val="22"/>
              </w:rPr>
            </w:pPr>
          </w:p>
        </w:tc>
        <w:tc>
          <w:tcPr>
            <w:tcW w:w="1881" w:type="pct"/>
            <w:shd w:val="clear" w:color="auto" w:fill="auto"/>
            <w:vAlign w:val="center"/>
          </w:tcPr>
          <w:p>
            <w:pPr>
              <w:rPr>
                <w:color w:val="000000"/>
                <w:sz w:val="22"/>
                <w:szCs w:val="22"/>
              </w:rPr>
            </w:pPr>
            <w:r>
              <w:rPr>
                <w:rFonts w:hint="eastAsia"/>
                <w:color w:val="000000"/>
                <w:sz w:val="22"/>
                <w:szCs w:val="22"/>
              </w:rPr>
              <w:t>心电管理系统——平台对接改造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1</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不良事件报告系统——平台对接改造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2</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输血管理系统——平台对接改造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3</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手术麻醉管理系统——平台对接改造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4</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重症监护系统——平台对接改造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3</w:t>
            </w:r>
            <w:r>
              <w:rPr>
                <w:rFonts w:hint="eastAsia"/>
                <w:color w:val="000000"/>
                <w:sz w:val="22"/>
                <w:szCs w:val="22"/>
                <w:lang w:val="en-US" w:eastAsia="zh-CN"/>
              </w:rPr>
              <w:t>5</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病理管理系统——平台对接改造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36</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体检管理系统——平台对接改造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37</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院感/传染病管理系统——平台对接改造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38</w:t>
            </w:r>
          </w:p>
        </w:tc>
        <w:tc>
          <w:tcPr>
            <w:tcW w:w="683" w:type="pct"/>
            <w:vMerge w:val="continue"/>
            <w:vAlign w:val="center"/>
          </w:tcPr>
          <w:p>
            <w:pPr>
              <w:rPr>
                <w:color w:val="00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运营管理系统——平台对接改造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39</w:t>
            </w:r>
          </w:p>
        </w:tc>
        <w:tc>
          <w:tcPr>
            <w:tcW w:w="683" w:type="pct"/>
            <w:vMerge w:val="restart"/>
            <w:shd w:val="clear" w:color="auto" w:fill="auto"/>
            <w:vAlign w:val="center"/>
          </w:tcPr>
          <w:p>
            <w:pPr>
              <w:jc w:val="center"/>
              <w:rPr>
                <w:color w:val="FF0000"/>
                <w:sz w:val="22"/>
                <w:szCs w:val="22"/>
              </w:rPr>
            </w:pPr>
            <w:r>
              <w:rPr>
                <w:rFonts w:hint="eastAsia"/>
                <w:color w:val="FF0000"/>
                <w:sz w:val="22"/>
                <w:szCs w:val="22"/>
              </w:rPr>
              <w:t>外部</w:t>
            </w:r>
            <w:r>
              <w:rPr>
                <w:rFonts w:hint="eastAsia"/>
                <w:color w:val="000000"/>
                <w:sz w:val="22"/>
                <w:szCs w:val="22"/>
              </w:rPr>
              <w:t>接口互联互通四甲对接改造</w:t>
            </w:r>
          </w:p>
        </w:tc>
        <w:tc>
          <w:tcPr>
            <w:tcW w:w="1881" w:type="pct"/>
            <w:shd w:val="clear" w:color="auto" w:fill="auto"/>
            <w:noWrap/>
            <w:vAlign w:val="center"/>
          </w:tcPr>
          <w:p>
            <w:pPr>
              <w:rPr>
                <w:color w:val="000000"/>
                <w:sz w:val="22"/>
                <w:szCs w:val="22"/>
              </w:rPr>
            </w:pPr>
            <w:r>
              <w:rPr>
                <w:rFonts w:hint="eastAsia"/>
                <w:color w:val="000000"/>
                <w:sz w:val="22"/>
                <w:szCs w:val="22"/>
              </w:rPr>
              <w:t>银行——平台对接改造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0</w:t>
            </w:r>
          </w:p>
        </w:tc>
        <w:tc>
          <w:tcPr>
            <w:tcW w:w="683" w:type="pct"/>
            <w:vMerge w:val="continue"/>
            <w:vAlign w:val="center"/>
          </w:tcPr>
          <w:p>
            <w:pPr>
              <w:rPr>
                <w:color w:val="FF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医保及新农合 ——平台对接改造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1</w:t>
            </w:r>
          </w:p>
        </w:tc>
        <w:tc>
          <w:tcPr>
            <w:tcW w:w="683" w:type="pct"/>
            <w:vMerge w:val="continue"/>
            <w:vAlign w:val="center"/>
          </w:tcPr>
          <w:p>
            <w:pPr>
              <w:rPr>
                <w:color w:val="FF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保险——平台对接改造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2</w:t>
            </w:r>
          </w:p>
        </w:tc>
        <w:tc>
          <w:tcPr>
            <w:tcW w:w="683" w:type="pct"/>
            <w:vMerge w:val="continue"/>
            <w:vAlign w:val="center"/>
          </w:tcPr>
          <w:p>
            <w:pPr>
              <w:rPr>
                <w:color w:val="FF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计生 ——平台对接改造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3</w:t>
            </w:r>
          </w:p>
        </w:tc>
        <w:tc>
          <w:tcPr>
            <w:tcW w:w="683" w:type="pct"/>
            <w:vMerge w:val="continue"/>
            <w:vAlign w:val="center"/>
          </w:tcPr>
          <w:p>
            <w:pPr>
              <w:rPr>
                <w:color w:val="FF0000"/>
                <w:sz w:val="22"/>
                <w:szCs w:val="22"/>
              </w:rPr>
            </w:pPr>
          </w:p>
        </w:tc>
        <w:tc>
          <w:tcPr>
            <w:tcW w:w="1881" w:type="pct"/>
            <w:shd w:val="clear" w:color="auto" w:fill="auto"/>
            <w:noWrap/>
            <w:vAlign w:val="center"/>
          </w:tcPr>
          <w:p>
            <w:pPr>
              <w:rPr>
                <w:color w:val="000000"/>
                <w:sz w:val="22"/>
                <w:szCs w:val="22"/>
              </w:rPr>
            </w:pPr>
            <w:r>
              <w:rPr>
                <w:rFonts w:hint="eastAsia"/>
                <w:color w:val="000000"/>
                <w:sz w:val="22"/>
                <w:szCs w:val="22"/>
              </w:rPr>
              <w:t>血液中心——平台对接改造</w:t>
            </w:r>
          </w:p>
        </w:tc>
        <w:tc>
          <w:tcPr>
            <w:tcW w:w="1023" w:type="pct"/>
            <w:vMerge w:val="continue"/>
            <w:vAlign w:val="center"/>
          </w:tcPr>
          <w:p>
            <w:pPr>
              <w:jc w:val="center"/>
              <w:rPr>
                <w:color w:val="00B050"/>
                <w:sz w:val="22"/>
                <w:szCs w:val="22"/>
              </w:rPr>
            </w:pPr>
          </w:p>
        </w:tc>
        <w:tc>
          <w:tcPr>
            <w:tcW w:w="904" w:type="pct"/>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000000"/>
                <w:sz w:val="22"/>
                <w:szCs w:val="22"/>
              </w:rPr>
              <w:t>4</w:t>
            </w:r>
            <w:r>
              <w:rPr>
                <w:rFonts w:hint="eastAsia"/>
                <w:color w:val="000000"/>
                <w:sz w:val="22"/>
                <w:szCs w:val="22"/>
                <w:lang w:val="en-US" w:eastAsia="zh-CN"/>
              </w:rPr>
              <w:t>4</w:t>
            </w:r>
          </w:p>
        </w:tc>
        <w:tc>
          <w:tcPr>
            <w:tcW w:w="2564" w:type="pct"/>
            <w:gridSpan w:val="2"/>
            <w:shd w:val="clear" w:color="auto" w:fill="auto"/>
            <w:noWrap/>
            <w:vAlign w:val="center"/>
          </w:tcPr>
          <w:p>
            <w:pPr>
              <w:rPr>
                <w:color w:val="000000"/>
                <w:sz w:val="22"/>
                <w:szCs w:val="22"/>
              </w:rPr>
            </w:pPr>
            <w:r>
              <w:rPr>
                <w:rFonts w:hint="eastAsia"/>
                <w:color w:val="000000"/>
                <w:sz w:val="22"/>
                <w:szCs w:val="22"/>
              </w:rPr>
              <w:t>互联互通四甲测评指导服务</w:t>
            </w:r>
          </w:p>
        </w:tc>
        <w:tc>
          <w:tcPr>
            <w:tcW w:w="1023" w:type="pct"/>
            <w:shd w:val="clear" w:color="auto" w:fill="auto"/>
            <w:noWrap/>
            <w:vAlign w:val="center"/>
          </w:tcPr>
          <w:p>
            <w:pPr>
              <w:jc w:val="center"/>
              <w:rPr>
                <w:color w:val="FF0000"/>
                <w:sz w:val="22"/>
                <w:szCs w:val="22"/>
              </w:rPr>
            </w:pPr>
            <w:r>
              <w:rPr>
                <w:rFonts w:hint="eastAsia"/>
                <w:color w:val="FF0000"/>
                <w:sz w:val="22"/>
                <w:szCs w:val="22"/>
              </w:rPr>
              <w:t>新增</w:t>
            </w:r>
          </w:p>
        </w:tc>
        <w:tc>
          <w:tcPr>
            <w:tcW w:w="904" w:type="pct"/>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506" w:type="pct"/>
            <w:shd w:val="clear" w:color="auto" w:fill="auto"/>
            <w:noWrap/>
            <w:vAlign w:val="center"/>
          </w:tcPr>
          <w:p>
            <w:pPr>
              <w:jc w:val="center"/>
              <w:rPr>
                <w:rFonts w:hint="eastAsia" w:eastAsia="宋体"/>
                <w:color w:val="000000"/>
                <w:sz w:val="22"/>
                <w:szCs w:val="22"/>
                <w:lang w:val="en-US" w:eastAsia="zh-CN"/>
              </w:rPr>
            </w:pPr>
            <w:r>
              <w:rPr>
                <w:rFonts w:hint="eastAsia"/>
                <w:color w:val="FF0000"/>
                <w:sz w:val="22"/>
                <w:szCs w:val="22"/>
              </w:rPr>
              <w:t>4</w:t>
            </w:r>
            <w:r>
              <w:rPr>
                <w:rFonts w:hint="eastAsia"/>
                <w:color w:val="FF0000"/>
                <w:sz w:val="22"/>
                <w:szCs w:val="22"/>
                <w:lang w:val="en-US" w:eastAsia="zh-CN"/>
              </w:rPr>
              <w:t>5</w:t>
            </w:r>
          </w:p>
        </w:tc>
        <w:tc>
          <w:tcPr>
            <w:tcW w:w="2564" w:type="pct"/>
            <w:gridSpan w:val="2"/>
            <w:shd w:val="clear" w:color="auto" w:fill="auto"/>
            <w:noWrap/>
            <w:vAlign w:val="center"/>
          </w:tcPr>
          <w:p>
            <w:pPr>
              <w:rPr>
                <w:rFonts w:hint="eastAsia"/>
                <w:color w:val="000000"/>
                <w:sz w:val="22"/>
                <w:szCs w:val="22"/>
              </w:rPr>
            </w:pPr>
          </w:p>
        </w:tc>
        <w:tc>
          <w:tcPr>
            <w:tcW w:w="1023" w:type="pct"/>
            <w:shd w:val="clear" w:color="auto" w:fill="auto"/>
            <w:noWrap/>
            <w:vAlign w:val="center"/>
          </w:tcPr>
          <w:p>
            <w:pPr>
              <w:jc w:val="center"/>
              <w:rPr>
                <w:rFonts w:hint="eastAsia"/>
                <w:color w:val="FF0000"/>
                <w:sz w:val="22"/>
                <w:szCs w:val="22"/>
              </w:rPr>
            </w:pPr>
            <w:r>
              <w:rPr>
                <w:rFonts w:hint="eastAsia"/>
                <w:color w:val="FF0000"/>
                <w:sz w:val="22"/>
                <w:szCs w:val="22"/>
              </w:rPr>
              <w:t>合计（万元）</w:t>
            </w:r>
          </w:p>
        </w:tc>
        <w:tc>
          <w:tcPr>
            <w:tcW w:w="904" w:type="pct"/>
            <w:vAlign w:val="center"/>
          </w:tcPr>
          <w:p>
            <w:pPr>
              <w:jc w:val="center"/>
              <w:rPr>
                <w:rFonts w:hint="eastAsia"/>
                <w:color w:val="FF0000"/>
                <w:sz w:val="22"/>
                <w:szCs w:val="22"/>
              </w:rPr>
            </w:pPr>
          </w:p>
        </w:tc>
      </w:tr>
    </w:tbl>
    <w:p>
      <w:pPr>
        <w:rPr>
          <w:rFonts w:hint="eastAsia" w:ascii="仿宋" w:hAnsi="仿宋" w:eastAsia="仿宋" w:cs="仿宋"/>
          <w:sz w:val="28"/>
          <w:szCs w:val="28"/>
        </w:rPr>
      </w:pPr>
    </w:p>
    <w:p>
      <w:pPr>
        <w:rPr>
          <w:rFonts w:hint="eastAsia" w:ascii="仿宋" w:hAnsi="仿宋" w:eastAsia="仿宋" w:cs="仿宋"/>
          <w:sz w:val="28"/>
          <w:szCs w:val="28"/>
        </w:rPr>
      </w:pPr>
    </w:p>
    <w:p>
      <w:pPr>
        <w:pStyle w:val="4"/>
        <w:numPr>
          <w:ilvl w:val="1"/>
          <w:numId w:val="0"/>
        </w:numPr>
        <w:ind w:leftChars="0"/>
        <w:rPr>
          <w:rFonts w:hint="eastAsia" w:ascii="仿宋" w:hAnsi="仿宋" w:eastAsia="仿宋" w:cs="仿宋"/>
          <w:sz w:val="30"/>
          <w:szCs w:val="30"/>
        </w:rPr>
      </w:pPr>
      <w:bookmarkStart w:id="42" w:name="_Toc51259567"/>
      <w:bookmarkStart w:id="43" w:name="_Toc66376132"/>
      <w:bookmarkStart w:id="44" w:name="_Toc11721"/>
      <w:r>
        <w:rPr>
          <w:rFonts w:hint="eastAsia" w:ascii="仿宋" w:hAnsi="仿宋" w:eastAsia="仿宋" w:cs="仿宋"/>
          <w:sz w:val="30"/>
          <w:szCs w:val="30"/>
          <w:lang w:val="en-US" w:eastAsia="zh-CN"/>
        </w:rPr>
        <w:t>2.3</w:t>
      </w:r>
      <w:r>
        <w:rPr>
          <w:rFonts w:hint="eastAsia" w:ascii="仿宋" w:hAnsi="仿宋" w:eastAsia="仿宋" w:cs="仿宋"/>
          <w:sz w:val="30"/>
          <w:szCs w:val="30"/>
        </w:rPr>
        <w:t>项目三期</w:t>
      </w:r>
      <w:bookmarkEnd w:id="42"/>
      <w:r>
        <w:rPr>
          <w:rFonts w:hint="eastAsia" w:ascii="仿宋" w:hAnsi="仿宋" w:eastAsia="仿宋" w:cs="仿宋"/>
          <w:sz w:val="30"/>
          <w:szCs w:val="30"/>
        </w:rPr>
        <w:t>（</w:t>
      </w:r>
      <w:r>
        <w:rPr>
          <w:rFonts w:hint="eastAsia" w:ascii="仿宋" w:hAnsi="仿宋" w:eastAsia="仿宋" w:cs="仿宋"/>
          <w:sz w:val="30"/>
          <w:szCs w:val="30"/>
          <w:lang w:eastAsia="zh-CN"/>
        </w:rPr>
        <w:t>建设周期：</w:t>
      </w:r>
      <w:r>
        <w:rPr>
          <w:rFonts w:hint="eastAsia" w:ascii="仿宋" w:hAnsi="仿宋" w:eastAsia="仿宋" w:cs="仿宋"/>
          <w:sz w:val="30"/>
          <w:szCs w:val="30"/>
        </w:rPr>
        <w:t>）</w:t>
      </w:r>
      <w:bookmarkEnd w:id="43"/>
      <w:bookmarkEnd w:id="44"/>
    </w:p>
    <w:p>
      <w:pPr>
        <w:pStyle w:val="5"/>
        <w:numPr>
          <w:ilvl w:val="2"/>
          <w:numId w:val="0"/>
        </w:numPr>
        <w:ind w:leftChars="0"/>
        <w:rPr>
          <w:rFonts w:hint="eastAsia" w:ascii="仿宋" w:hAnsi="仿宋" w:eastAsia="仿宋" w:cs="仿宋"/>
          <w:sz w:val="30"/>
          <w:szCs w:val="30"/>
        </w:rPr>
      </w:pPr>
      <w:bookmarkStart w:id="45" w:name="_Toc66376133"/>
      <w:bookmarkStart w:id="46" w:name="_Toc51259568"/>
      <w:bookmarkStart w:id="47" w:name="_Toc5569"/>
      <w:r>
        <w:rPr>
          <w:rFonts w:hint="eastAsia" w:ascii="仿宋" w:hAnsi="仿宋" w:eastAsia="仿宋" w:cs="仿宋"/>
          <w:sz w:val="30"/>
          <w:szCs w:val="30"/>
          <w:lang w:val="en-US" w:eastAsia="zh-CN"/>
        </w:rPr>
        <w:t>2.3.1</w:t>
      </w:r>
      <w:r>
        <w:rPr>
          <w:rFonts w:hint="eastAsia" w:ascii="仿宋" w:hAnsi="仿宋" w:eastAsia="仿宋" w:cs="仿宋"/>
          <w:sz w:val="30"/>
          <w:szCs w:val="30"/>
        </w:rPr>
        <w:t>建设主题</w:t>
      </w:r>
      <w:bookmarkEnd w:id="45"/>
      <w:bookmarkEnd w:id="46"/>
      <w:bookmarkEnd w:id="47"/>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对标电子病历应用水平五级标准，结合电子病历六级闭环管理的需求对院内业务流程进行改造，具备通过电子病历应用水平五级的能力。</w:t>
      </w:r>
    </w:p>
    <w:p>
      <w:pPr>
        <w:pStyle w:val="5"/>
        <w:numPr>
          <w:ilvl w:val="2"/>
          <w:numId w:val="0"/>
        </w:numPr>
        <w:ind w:leftChars="0"/>
        <w:rPr>
          <w:rFonts w:hint="eastAsia" w:ascii="仿宋" w:hAnsi="仿宋" w:eastAsia="仿宋" w:cs="仿宋"/>
          <w:sz w:val="30"/>
          <w:szCs w:val="30"/>
        </w:rPr>
      </w:pPr>
      <w:bookmarkStart w:id="48" w:name="_Toc66376134"/>
      <w:bookmarkStart w:id="49" w:name="_Toc51259570"/>
      <w:bookmarkStart w:id="50" w:name="_Toc27990"/>
      <w:bookmarkStart w:id="51" w:name="_Toc51259569"/>
      <w:r>
        <w:rPr>
          <w:rFonts w:hint="eastAsia" w:ascii="仿宋" w:hAnsi="仿宋" w:eastAsia="仿宋" w:cs="仿宋"/>
          <w:sz w:val="30"/>
          <w:szCs w:val="30"/>
          <w:lang w:val="en-US" w:eastAsia="zh-CN"/>
        </w:rPr>
        <w:t>2.3.2</w:t>
      </w:r>
      <w:r>
        <w:rPr>
          <w:rFonts w:hint="eastAsia" w:ascii="仿宋" w:hAnsi="仿宋" w:eastAsia="仿宋" w:cs="仿宋"/>
          <w:sz w:val="30"/>
          <w:szCs w:val="30"/>
        </w:rPr>
        <w:t>实现效果</w:t>
      </w:r>
      <w:bookmarkEnd w:id="48"/>
      <w:bookmarkEnd w:id="49"/>
      <w:bookmarkEnd w:id="50"/>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达到电子病历应用水平五级，实现统一数据管理，中级医疗决策支持以及院内通、患者通、第三方机构通的建设效果。</w:t>
      </w:r>
    </w:p>
    <w:p>
      <w:pPr>
        <w:pStyle w:val="5"/>
        <w:numPr>
          <w:ilvl w:val="2"/>
          <w:numId w:val="0"/>
        </w:numPr>
        <w:ind w:leftChars="0"/>
        <w:rPr>
          <w:rFonts w:hint="eastAsia" w:ascii="仿宋" w:hAnsi="仿宋" w:eastAsia="仿宋" w:cs="仿宋"/>
          <w:sz w:val="30"/>
          <w:szCs w:val="30"/>
        </w:rPr>
      </w:pPr>
      <w:bookmarkStart w:id="52" w:name="_Toc66376135"/>
      <w:bookmarkStart w:id="53" w:name="_Toc28363"/>
      <w:r>
        <w:rPr>
          <w:rFonts w:hint="eastAsia" w:ascii="仿宋" w:hAnsi="仿宋" w:eastAsia="仿宋" w:cs="仿宋"/>
          <w:sz w:val="30"/>
          <w:szCs w:val="30"/>
          <w:lang w:val="en-US" w:eastAsia="zh-CN"/>
        </w:rPr>
        <w:t>2.3.3</w:t>
      </w:r>
      <w:r>
        <w:rPr>
          <w:rFonts w:hint="eastAsia" w:ascii="仿宋" w:hAnsi="仿宋" w:eastAsia="仿宋" w:cs="仿宋"/>
          <w:sz w:val="30"/>
          <w:szCs w:val="30"/>
        </w:rPr>
        <w:t>建设内容</w:t>
      </w:r>
      <w:bookmarkEnd w:id="51"/>
      <w:bookmarkEnd w:id="52"/>
      <w:bookmarkEnd w:id="53"/>
    </w:p>
    <w:tbl>
      <w:tblPr>
        <w:tblStyle w:val="88"/>
        <w:tblW w:w="8193" w:type="dxa"/>
        <w:tblInd w:w="83"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080"/>
        <w:gridCol w:w="1080"/>
        <w:gridCol w:w="2850"/>
        <w:gridCol w:w="1701"/>
        <w:gridCol w:w="148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5A5A5" w:themeFill="background1" w:themeFillShade="A6"/>
            <w:noWrap/>
            <w:vAlign w:val="center"/>
          </w:tcPr>
          <w:p>
            <w:pPr>
              <w:jc w:val="center"/>
              <w:rPr>
                <w:b/>
                <w:color w:val="000000"/>
                <w:sz w:val="22"/>
                <w:szCs w:val="22"/>
              </w:rPr>
            </w:pPr>
            <w:r>
              <w:rPr>
                <w:rFonts w:hint="eastAsia"/>
                <w:b/>
                <w:color w:val="000000"/>
                <w:sz w:val="22"/>
                <w:szCs w:val="22"/>
              </w:rPr>
              <w:t>序号</w:t>
            </w:r>
          </w:p>
        </w:tc>
        <w:tc>
          <w:tcPr>
            <w:tcW w:w="3930" w:type="dxa"/>
            <w:gridSpan w:val="2"/>
            <w:shd w:val="clear" w:color="auto" w:fill="A5A5A5" w:themeFill="background1" w:themeFillShade="A6"/>
            <w:noWrap/>
            <w:vAlign w:val="center"/>
          </w:tcPr>
          <w:p>
            <w:pPr>
              <w:jc w:val="center"/>
              <w:rPr>
                <w:b/>
                <w:color w:val="000000"/>
                <w:sz w:val="22"/>
                <w:szCs w:val="22"/>
              </w:rPr>
            </w:pPr>
            <w:r>
              <w:rPr>
                <w:rFonts w:hint="eastAsia"/>
                <w:b/>
                <w:color w:val="000000"/>
                <w:sz w:val="22"/>
                <w:szCs w:val="22"/>
              </w:rPr>
              <w:t>建设内容</w:t>
            </w:r>
          </w:p>
        </w:tc>
        <w:tc>
          <w:tcPr>
            <w:tcW w:w="1701" w:type="dxa"/>
            <w:shd w:val="clear" w:color="auto" w:fill="A5A5A5" w:themeFill="background1" w:themeFillShade="A6"/>
            <w:noWrap/>
            <w:vAlign w:val="center"/>
          </w:tcPr>
          <w:p>
            <w:pPr>
              <w:jc w:val="center"/>
              <w:rPr>
                <w:b/>
                <w:color w:val="000000"/>
                <w:sz w:val="22"/>
                <w:szCs w:val="22"/>
              </w:rPr>
            </w:pPr>
            <w:r>
              <w:rPr>
                <w:rFonts w:hint="eastAsia"/>
                <w:b/>
                <w:color w:val="000000"/>
                <w:sz w:val="22"/>
                <w:szCs w:val="22"/>
              </w:rPr>
              <w:t>建设方式</w:t>
            </w:r>
          </w:p>
        </w:tc>
        <w:tc>
          <w:tcPr>
            <w:tcW w:w="1482" w:type="dxa"/>
            <w:shd w:val="clear" w:color="auto" w:fill="A5A5A5" w:themeFill="background1" w:themeFillShade="A6"/>
            <w:vAlign w:val="center"/>
          </w:tcPr>
          <w:p>
            <w:pPr>
              <w:jc w:val="center"/>
              <w:rPr>
                <w:b/>
                <w:color w:val="000000"/>
                <w:sz w:val="22"/>
                <w:szCs w:val="22"/>
              </w:rPr>
            </w:pPr>
            <w:r>
              <w:rPr>
                <w:rFonts w:hint="eastAsia"/>
                <w:b/>
                <w:color w:val="000000"/>
                <w:sz w:val="22"/>
                <w:szCs w:val="22"/>
              </w:rPr>
              <w:t>参考价格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w:t>
            </w:r>
          </w:p>
        </w:tc>
        <w:tc>
          <w:tcPr>
            <w:tcW w:w="3930" w:type="dxa"/>
            <w:gridSpan w:val="2"/>
            <w:shd w:val="clear" w:color="auto" w:fill="auto"/>
            <w:noWrap/>
            <w:vAlign w:val="center"/>
          </w:tcPr>
          <w:p>
            <w:pPr>
              <w:rPr>
                <w:color w:val="000000"/>
                <w:sz w:val="22"/>
                <w:szCs w:val="22"/>
              </w:rPr>
            </w:pPr>
            <w:r>
              <w:rPr>
                <w:rFonts w:hint="eastAsia"/>
                <w:color w:val="000000"/>
                <w:sz w:val="22"/>
                <w:szCs w:val="22"/>
              </w:rPr>
              <w:t>临床决策支持</w:t>
            </w:r>
          </w:p>
        </w:tc>
        <w:tc>
          <w:tcPr>
            <w:tcW w:w="1701" w:type="dxa"/>
            <w:vMerge w:val="restart"/>
            <w:shd w:val="clear" w:color="auto" w:fill="auto"/>
            <w:noWrap/>
            <w:vAlign w:val="center"/>
          </w:tcPr>
          <w:p>
            <w:pPr>
              <w:jc w:val="center"/>
              <w:rPr>
                <w:color w:val="FF0000"/>
                <w:sz w:val="22"/>
                <w:szCs w:val="22"/>
              </w:rPr>
            </w:pPr>
            <w:r>
              <w:rPr>
                <w:rFonts w:hint="eastAsia"/>
                <w:color w:val="FF0000"/>
                <w:sz w:val="22"/>
                <w:szCs w:val="22"/>
              </w:rPr>
              <w:t>新增</w:t>
            </w:r>
          </w:p>
        </w:tc>
        <w:tc>
          <w:tcPr>
            <w:tcW w:w="1482" w:type="dxa"/>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2</w:t>
            </w:r>
          </w:p>
        </w:tc>
        <w:tc>
          <w:tcPr>
            <w:tcW w:w="3930" w:type="dxa"/>
            <w:gridSpan w:val="2"/>
            <w:shd w:val="clear" w:color="auto" w:fill="auto"/>
            <w:noWrap/>
            <w:vAlign w:val="center"/>
          </w:tcPr>
          <w:p>
            <w:pPr>
              <w:rPr>
                <w:color w:val="000000"/>
                <w:sz w:val="22"/>
                <w:szCs w:val="22"/>
              </w:rPr>
            </w:pPr>
            <w:r>
              <w:rPr>
                <w:rFonts w:hint="eastAsia"/>
                <w:color w:val="000000"/>
                <w:sz w:val="22"/>
                <w:szCs w:val="22"/>
              </w:rPr>
              <w:t>核心医疗流程审批</w:t>
            </w:r>
          </w:p>
        </w:tc>
        <w:tc>
          <w:tcPr>
            <w:tcW w:w="1701" w:type="dxa"/>
            <w:vMerge w:val="continue"/>
            <w:vAlign w:val="center"/>
          </w:tcPr>
          <w:p>
            <w:pPr>
              <w:rPr>
                <w:color w:val="FF0000"/>
                <w:sz w:val="22"/>
                <w:szCs w:val="22"/>
              </w:rPr>
            </w:pPr>
          </w:p>
        </w:tc>
        <w:tc>
          <w:tcPr>
            <w:tcW w:w="1482" w:type="dxa"/>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3</w:t>
            </w:r>
          </w:p>
        </w:tc>
        <w:tc>
          <w:tcPr>
            <w:tcW w:w="3930" w:type="dxa"/>
            <w:gridSpan w:val="2"/>
            <w:shd w:val="clear" w:color="auto" w:fill="auto"/>
            <w:noWrap/>
            <w:vAlign w:val="center"/>
          </w:tcPr>
          <w:p>
            <w:pPr>
              <w:rPr>
                <w:color w:val="000000"/>
                <w:sz w:val="22"/>
                <w:szCs w:val="22"/>
              </w:rPr>
            </w:pPr>
            <w:r>
              <w:rPr>
                <w:rFonts w:hint="eastAsia"/>
                <w:color w:val="000000"/>
                <w:sz w:val="22"/>
                <w:szCs w:val="22"/>
              </w:rPr>
              <w:t>综合医务管理平台</w:t>
            </w:r>
          </w:p>
        </w:tc>
        <w:tc>
          <w:tcPr>
            <w:tcW w:w="1701" w:type="dxa"/>
            <w:vMerge w:val="continue"/>
            <w:vAlign w:val="center"/>
          </w:tcPr>
          <w:p>
            <w:pPr>
              <w:rPr>
                <w:color w:val="FF0000"/>
                <w:sz w:val="22"/>
                <w:szCs w:val="22"/>
              </w:rPr>
            </w:pPr>
          </w:p>
        </w:tc>
        <w:tc>
          <w:tcPr>
            <w:tcW w:w="1482" w:type="dxa"/>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4</w:t>
            </w:r>
          </w:p>
        </w:tc>
        <w:tc>
          <w:tcPr>
            <w:tcW w:w="1080" w:type="dxa"/>
            <w:vMerge w:val="restart"/>
            <w:shd w:val="clear" w:color="auto" w:fill="auto"/>
            <w:vAlign w:val="center"/>
          </w:tcPr>
          <w:p>
            <w:pPr>
              <w:jc w:val="center"/>
              <w:rPr>
                <w:color w:val="000000"/>
                <w:sz w:val="22"/>
                <w:szCs w:val="22"/>
              </w:rPr>
            </w:pPr>
            <w:r>
              <w:rPr>
                <w:rFonts w:hint="eastAsia"/>
                <w:color w:val="000000"/>
                <w:sz w:val="22"/>
                <w:szCs w:val="22"/>
              </w:rPr>
              <w:t>闭环管理</w:t>
            </w:r>
          </w:p>
        </w:tc>
        <w:tc>
          <w:tcPr>
            <w:tcW w:w="2850" w:type="dxa"/>
            <w:shd w:val="clear" w:color="auto" w:fill="auto"/>
            <w:noWrap/>
            <w:vAlign w:val="center"/>
          </w:tcPr>
          <w:p>
            <w:pPr>
              <w:rPr>
                <w:color w:val="000000"/>
                <w:sz w:val="22"/>
                <w:szCs w:val="22"/>
              </w:rPr>
            </w:pPr>
            <w:r>
              <w:rPr>
                <w:rFonts w:hint="eastAsia"/>
                <w:color w:val="000000"/>
                <w:sz w:val="22"/>
                <w:szCs w:val="22"/>
              </w:rPr>
              <w:t>静配闭环</w:t>
            </w:r>
          </w:p>
        </w:tc>
        <w:tc>
          <w:tcPr>
            <w:tcW w:w="1701" w:type="dxa"/>
            <w:vMerge w:val="restart"/>
            <w:shd w:val="clear" w:color="auto" w:fill="auto"/>
            <w:vAlign w:val="center"/>
          </w:tcPr>
          <w:p>
            <w:pPr>
              <w:jc w:val="center"/>
              <w:rPr>
                <w:color w:val="00B050"/>
                <w:sz w:val="22"/>
                <w:szCs w:val="22"/>
              </w:rPr>
            </w:pPr>
            <w:r>
              <w:rPr>
                <w:rFonts w:hint="eastAsia"/>
                <w:color w:val="00B050"/>
                <w:sz w:val="22"/>
                <w:szCs w:val="22"/>
              </w:rPr>
              <w:t>业务系统改造</w:t>
            </w: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5</w:t>
            </w:r>
          </w:p>
        </w:tc>
        <w:tc>
          <w:tcPr>
            <w:tcW w:w="1080" w:type="dxa"/>
            <w:vMerge w:val="continue"/>
            <w:vAlign w:val="center"/>
          </w:tcPr>
          <w:p>
            <w:pPr>
              <w:rPr>
                <w:color w:val="000000"/>
                <w:sz w:val="22"/>
                <w:szCs w:val="22"/>
              </w:rPr>
            </w:pPr>
          </w:p>
        </w:tc>
        <w:tc>
          <w:tcPr>
            <w:tcW w:w="2850" w:type="dxa"/>
            <w:shd w:val="clear" w:color="auto" w:fill="auto"/>
            <w:noWrap/>
            <w:vAlign w:val="center"/>
          </w:tcPr>
          <w:p>
            <w:pPr>
              <w:rPr>
                <w:color w:val="000000"/>
                <w:sz w:val="22"/>
                <w:szCs w:val="22"/>
              </w:rPr>
            </w:pPr>
            <w:r>
              <w:rPr>
                <w:rFonts w:hint="eastAsia"/>
                <w:color w:val="000000"/>
                <w:sz w:val="22"/>
                <w:szCs w:val="22"/>
              </w:rPr>
              <w:t>单剂量药品闭环</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6</w:t>
            </w:r>
          </w:p>
        </w:tc>
        <w:tc>
          <w:tcPr>
            <w:tcW w:w="1080" w:type="dxa"/>
            <w:vMerge w:val="continue"/>
            <w:vAlign w:val="center"/>
          </w:tcPr>
          <w:p>
            <w:pPr>
              <w:rPr>
                <w:color w:val="000000"/>
                <w:sz w:val="22"/>
                <w:szCs w:val="22"/>
              </w:rPr>
            </w:pPr>
          </w:p>
        </w:tc>
        <w:tc>
          <w:tcPr>
            <w:tcW w:w="2850" w:type="dxa"/>
            <w:shd w:val="clear" w:color="auto" w:fill="auto"/>
            <w:noWrap/>
            <w:vAlign w:val="center"/>
          </w:tcPr>
          <w:p>
            <w:pPr>
              <w:rPr>
                <w:color w:val="000000"/>
                <w:sz w:val="22"/>
                <w:szCs w:val="22"/>
              </w:rPr>
            </w:pPr>
            <w:r>
              <w:rPr>
                <w:rFonts w:hint="eastAsia"/>
                <w:color w:val="000000"/>
                <w:sz w:val="22"/>
                <w:szCs w:val="22"/>
              </w:rPr>
              <w:t>科室自备药闭环</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7</w:t>
            </w:r>
          </w:p>
        </w:tc>
        <w:tc>
          <w:tcPr>
            <w:tcW w:w="1080" w:type="dxa"/>
            <w:vMerge w:val="continue"/>
            <w:vAlign w:val="center"/>
          </w:tcPr>
          <w:p>
            <w:pPr>
              <w:rPr>
                <w:color w:val="000000"/>
                <w:sz w:val="22"/>
                <w:szCs w:val="22"/>
              </w:rPr>
            </w:pPr>
          </w:p>
        </w:tc>
        <w:tc>
          <w:tcPr>
            <w:tcW w:w="2850" w:type="dxa"/>
            <w:shd w:val="clear" w:color="auto" w:fill="auto"/>
            <w:noWrap/>
            <w:vAlign w:val="center"/>
          </w:tcPr>
          <w:p>
            <w:pPr>
              <w:rPr>
                <w:color w:val="000000"/>
                <w:sz w:val="22"/>
                <w:szCs w:val="22"/>
              </w:rPr>
            </w:pPr>
            <w:r>
              <w:rPr>
                <w:rFonts w:hint="eastAsia"/>
                <w:color w:val="000000"/>
                <w:sz w:val="22"/>
                <w:szCs w:val="22"/>
              </w:rPr>
              <w:t>科室配药闭环</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8</w:t>
            </w:r>
          </w:p>
        </w:tc>
        <w:tc>
          <w:tcPr>
            <w:tcW w:w="1080" w:type="dxa"/>
            <w:vMerge w:val="continue"/>
            <w:vAlign w:val="center"/>
          </w:tcPr>
          <w:p>
            <w:pPr>
              <w:rPr>
                <w:color w:val="000000"/>
                <w:sz w:val="22"/>
                <w:szCs w:val="22"/>
              </w:rPr>
            </w:pPr>
          </w:p>
        </w:tc>
        <w:tc>
          <w:tcPr>
            <w:tcW w:w="2850" w:type="dxa"/>
            <w:shd w:val="clear" w:color="auto" w:fill="auto"/>
            <w:noWrap/>
            <w:vAlign w:val="center"/>
          </w:tcPr>
          <w:p>
            <w:pPr>
              <w:rPr>
                <w:color w:val="000000"/>
                <w:sz w:val="22"/>
                <w:szCs w:val="22"/>
              </w:rPr>
            </w:pPr>
            <w:r>
              <w:rPr>
                <w:rFonts w:hint="eastAsia"/>
                <w:color w:val="000000"/>
                <w:sz w:val="22"/>
                <w:szCs w:val="22"/>
              </w:rPr>
              <w:t>患者带药闭环</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9</w:t>
            </w:r>
          </w:p>
        </w:tc>
        <w:tc>
          <w:tcPr>
            <w:tcW w:w="1080" w:type="dxa"/>
            <w:vMerge w:val="continue"/>
            <w:vAlign w:val="center"/>
          </w:tcPr>
          <w:p>
            <w:pPr>
              <w:rPr>
                <w:color w:val="000000"/>
                <w:sz w:val="22"/>
                <w:szCs w:val="22"/>
              </w:rPr>
            </w:pPr>
          </w:p>
        </w:tc>
        <w:tc>
          <w:tcPr>
            <w:tcW w:w="2850" w:type="dxa"/>
            <w:shd w:val="clear" w:color="auto" w:fill="auto"/>
            <w:noWrap/>
            <w:vAlign w:val="center"/>
          </w:tcPr>
          <w:p>
            <w:pPr>
              <w:rPr>
                <w:color w:val="000000"/>
                <w:sz w:val="22"/>
                <w:szCs w:val="22"/>
              </w:rPr>
            </w:pPr>
            <w:r>
              <w:rPr>
                <w:rFonts w:hint="eastAsia"/>
                <w:color w:val="000000"/>
                <w:sz w:val="22"/>
                <w:szCs w:val="22"/>
              </w:rPr>
              <w:t>手术闭环</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10</w:t>
            </w:r>
          </w:p>
        </w:tc>
        <w:tc>
          <w:tcPr>
            <w:tcW w:w="1080" w:type="dxa"/>
            <w:vMerge w:val="continue"/>
            <w:vAlign w:val="center"/>
          </w:tcPr>
          <w:p>
            <w:pPr>
              <w:rPr>
                <w:color w:val="000000"/>
                <w:sz w:val="22"/>
                <w:szCs w:val="22"/>
              </w:rPr>
            </w:pPr>
          </w:p>
        </w:tc>
        <w:tc>
          <w:tcPr>
            <w:tcW w:w="2850" w:type="dxa"/>
            <w:shd w:val="clear" w:color="auto" w:fill="auto"/>
            <w:noWrap/>
            <w:vAlign w:val="center"/>
          </w:tcPr>
          <w:p>
            <w:pPr>
              <w:rPr>
                <w:color w:val="000000"/>
                <w:sz w:val="22"/>
                <w:szCs w:val="22"/>
              </w:rPr>
            </w:pPr>
            <w:r>
              <w:rPr>
                <w:rFonts w:hint="eastAsia"/>
                <w:color w:val="000000"/>
                <w:sz w:val="22"/>
                <w:szCs w:val="22"/>
              </w:rPr>
              <w:t>会诊闭环</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11</w:t>
            </w:r>
          </w:p>
        </w:tc>
        <w:tc>
          <w:tcPr>
            <w:tcW w:w="1080" w:type="dxa"/>
            <w:vMerge w:val="restart"/>
            <w:shd w:val="clear" w:color="auto" w:fill="auto"/>
            <w:vAlign w:val="center"/>
          </w:tcPr>
          <w:p>
            <w:pPr>
              <w:jc w:val="center"/>
              <w:rPr>
                <w:color w:val="000000"/>
                <w:sz w:val="22"/>
                <w:szCs w:val="22"/>
              </w:rPr>
            </w:pPr>
            <w:r>
              <w:rPr>
                <w:rFonts w:hint="eastAsia"/>
                <w:color w:val="000000"/>
                <w:sz w:val="22"/>
                <w:szCs w:val="22"/>
              </w:rPr>
              <w:t>HIS/EMR五级改造</w:t>
            </w:r>
          </w:p>
        </w:tc>
        <w:tc>
          <w:tcPr>
            <w:tcW w:w="2850" w:type="dxa"/>
            <w:shd w:val="clear" w:color="auto" w:fill="auto"/>
            <w:vAlign w:val="center"/>
          </w:tcPr>
          <w:p>
            <w:pPr>
              <w:rPr>
                <w:color w:val="000000"/>
                <w:sz w:val="22"/>
                <w:szCs w:val="22"/>
              </w:rPr>
            </w:pPr>
            <w:r>
              <w:rPr>
                <w:rFonts w:hint="eastAsia"/>
                <w:color w:val="000000"/>
                <w:sz w:val="22"/>
                <w:szCs w:val="22"/>
              </w:rPr>
              <w:t>药品管理-高危药品管理；抗菌药物管理</w:t>
            </w:r>
          </w:p>
        </w:tc>
        <w:tc>
          <w:tcPr>
            <w:tcW w:w="1701" w:type="dxa"/>
            <w:vMerge w:val="restart"/>
            <w:shd w:val="clear" w:color="auto" w:fill="auto"/>
            <w:vAlign w:val="center"/>
          </w:tcPr>
          <w:p>
            <w:pPr>
              <w:jc w:val="center"/>
              <w:rPr>
                <w:color w:val="00B050"/>
                <w:sz w:val="22"/>
                <w:szCs w:val="22"/>
              </w:rPr>
            </w:pPr>
            <w:r>
              <w:rPr>
                <w:rFonts w:hint="eastAsia"/>
                <w:color w:val="00B050"/>
                <w:sz w:val="22"/>
                <w:szCs w:val="22"/>
              </w:rPr>
              <w:t>系统改造</w:t>
            </w: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12</w:t>
            </w:r>
          </w:p>
        </w:tc>
        <w:tc>
          <w:tcPr>
            <w:tcW w:w="1080" w:type="dxa"/>
            <w:vMerge w:val="continue"/>
            <w:vAlign w:val="center"/>
          </w:tcPr>
          <w:p>
            <w:pPr>
              <w:rPr>
                <w:color w:val="000000"/>
                <w:sz w:val="22"/>
                <w:szCs w:val="22"/>
              </w:rPr>
            </w:pPr>
          </w:p>
        </w:tc>
        <w:tc>
          <w:tcPr>
            <w:tcW w:w="2850" w:type="dxa"/>
            <w:shd w:val="clear" w:color="auto" w:fill="auto"/>
            <w:vAlign w:val="center"/>
          </w:tcPr>
          <w:p>
            <w:pPr>
              <w:rPr>
                <w:color w:val="000000"/>
                <w:sz w:val="22"/>
                <w:szCs w:val="22"/>
              </w:rPr>
            </w:pPr>
            <w:r>
              <w:rPr>
                <w:rFonts w:hint="eastAsia"/>
                <w:color w:val="000000"/>
                <w:sz w:val="22"/>
                <w:szCs w:val="22"/>
              </w:rPr>
              <w:t>住院医生站-手术申请、手术分级</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13</w:t>
            </w:r>
          </w:p>
        </w:tc>
        <w:tc>
          <w:tcPr>
            <w:tcW w:w="1080" w:type="dxa"/>
            <w:vMerge w:val="continue"/>
            <w:vAlign w:val="center"/>
          </w:tcPr>
          <w:p>
            <w:pPr>
              <w:rPr>
                <w:color w:val="000000"/>
                <w:sz w:val="22"/>
                <w:szCs w:val="22"/>
              </w:rPr>
            </w:pPr>
          </w:p>
        </w:tc>
        <w:tc>
          <w:tcPr>
            <w:tcW w:w="2850" w:type="dxa"/>
            <w:shd w:val="clear" w:color="auto" w:fill="auto"/>
            <w:vAlign w:val="center"/>
          </w:tcPr>
          <w:p>
            <w:pPr>
              <w:rPr>
                <w:color w:val="000000"/>
                <w:sz w:val="22"/>
                <w:szCs w:val="22"/>
              </w:rPr>
            </w:pPr>
            <w:r>
              <w:rPr>
                <w:rFonts w:hint="eastAsia"/>
                <w:color w:val="000000"/>
                <w:sz w:val="22"/>
                <w:szCs w:val="22"/>
              </w:rPr>
              <w:t>输血管理-用血申请、输血不良反应</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14</w:t>
            </w:r>
          </w:p>
        </w:tc>
        <w:tc>
          <w:tcPr>
            <w:tcW w:w="1080" w:type="dxa"/>
            <w:vMerge w:val="continue"/>
            <w:vAlign w:val="center"/>
          </w:tcPr>
          <w:p>
            <w:pPr>
              <w:rPr>
                <w:color w:val="000000"/>
                <w:sz w:val="22"/>
                <w:szCs w:val="22"/>
              </w:rPr>
            </w:pPr>
          </w:p>
        </w:tc>
        <w:tc>
          <w:tcPr>
            <w:tcW w:w="2850" w:type="dxa"/>
            <w:shd w:val="clear" w:color="auto" w:fill="auto"/>
            <w:vAlign w:val="center"/>
          </w:tcPr>
          <w:p>
            <w:pPr>
              <w:rPr>
                <w:color w:val="000000"/>
                <w:sz w:val="22"/>
                <w:szCs w:val="22"/>
              </w:rPr>
            </w:pPr>
            <w:r>
              <w:rPr>
                <w:rFonts w:hint="eastAsia"/>
                <w:color w:val="000000"/>
                <w:sz w:val="22"/>
                <w:szCs w:val="22"/>
              </w:rPr>
              <w:t>过敏管理</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15</w:t>
            </w:r>
          </w:p>
        </w:tc>
        <w:tc>
          <w:tcPr>
            <w:tcW w:w="1080" w:type="dxa"/>
            <w:vMerge w:val="continue"/>
            <w:vAlign w:val="center"/>
          </w:tcPr>
          <w:p>
            <w:pPr>
              <w:rPr>
                <w:color w:val="000000"/>
                <w:sz w:val="22"/>
                <w:szCs w:val="22"/>
              </w:rPr>
            </w:pPr>
          </w:p>
        </w:tc>
        <w:tc>
          <w:tcPr>
            <w:tcW w:w="2850" w:type="dxa"/>
            <w:shd w:val="clear" w:color="auto" w:fill="auto"/>
            <w:vAlign w:val="center"/>
          </w:tcPr>
          <w:p>
            <w:pPr>
              <w:rPr>
                <w:color w:val="000000"/>
                <w:sz w:val="22"/>
                <w:szCs w:val="22"/>
              </w:rPr>
            </w:pPr>
            <w:r>
              <w:rPr>
                <w:rFonts w:hint="eastAsia"/>
                <w:color w:val="000000"/>
                <w:sz w:val="22"/>
                <w:szCs w:val="22"/>
              </w:rPr>
              <w:t>会诊管理</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16</w:t>
            </w:r>
          </w:p>
        </w:tc>
        <w:tc>
          <w:tcPr>
            <w:tcW w:w="1080" w:type="dxa"/>
            <w:vMerge w:val="continue"/>
            <w:vAlign w:val="center"/>
          </w:tcPr>
          <w:p>
            <w:pPr>
              <w:rPr>
                <w:color w:val="000000"/>
                <w:sz w:val="22"/>
                <w:szCs w:val="22"/>
              </w:rPr>
            </w:pPr>
          </w:p>
        </w:tc>
        <w:tc>
          <w:tcPr>
            <w:tcW w:w="2850" w:type="dxa"/>
            <w:shd w:val="clear" w:color="auto" w:fill="auto"/>
            <w:vAlign w:val="center"/>
          </w:tcPr>
          <w:p>
            <w:pPr>
              <w:rPr>
                <w:color w:val="000000"/>
                <w:sz w:val="22"/>
                <w:szCs w:val="22"/>
              </w:rPr>
            </w:pPr>
            <w:r>
              <w:rPr>
                <w:rFonts w:hint="eastAsia"/>
                <w:color w:val="000000"/>
                <w:sz w:val="22"/>
                <w:szCs w:val="22"/>
              </w:rPr>
              <w:t>电子病历借阅</w:t>
            </w:r>
          </w:p>
        </w:tc>
        <w:tc>
          <w:tcPr>
            <w:tcW w:w="1701" w:type="dxa"/>
            <w:vMerge w:val="continue"/>
            <w:vAlign w:val="center"/>
          </w:tcPr>
          <w:p>
            <w:pPr>
              <w:rPr>
                <w:color w:val="00B050"/>
                <w:sz w:val="22"/>
                <w:szCs w:val="22"/>
              </w:rPr>
            </w:pPr>
          </w:p>
        </w:tc>
        <w:tc>
          <w:tcPr>
            <w:tcW w:w="1482" w:type="dxa"/>
            <w:vAlign w:val="center"/>
          </w:tcPr>
          <w:p>
            <w:pPr>
              <w:jc w:val="center"/>
              <w:rPr>
                <w:color w:val="00B05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17</w:t>
            </w:r>
          </w:p>
        </w:tc>
        <w:tc>
          <w:tcPr>
            <w:tcW w:w="3930" w:type="dxa"/>
            <w:gridSpan w:val="2"/>
            <w:shd w:val="clear" w:color="auto" w:fill="auto"/>
            <w:noWrap/>
            <w:vAlign w:val="center"/>
          </w:tcPr>
          <w:p>
            <w:pPr>
              <w:rPr>
                <w:color w:val="000000"/>
                <w:sz w:val="22"/>
                <w:szCs w:val="22"/>
              </w:rPr>
            </w:pPr>
            <w:r>
              <w:rPr>
                <w:rFonts w:hint="eastAsia"/>
                <w:color w:val="000000"/>
                <w:sz w:val="22"/>
                <w:szCs w:val="22"/>
              </w:rPr>
              <w:t>电子病历应用水平五级指导服务</w:t>
            </w:r>
          </w:p>
        </w:tc>
        <w:tc>
          <w:tcPr>
            <w:tcW w:w="1701" w:type="dxa"/>
            <w:shd w:val="clear" w:color="auto" w:fill="auto"/>
            <w:noWrap/>
            <w:vAlign w:val="center"/>
          </w:tcPr>
          <w:p>
            <w:pPr>
              <w:jc w:val="center"/>
              <w:rPr>
                <w:color w:val="FF0000"/>
                <w:sz w:val="22"/>
                <w:szCs w:val="22"/>
              </w:rPr>
            </w:pPr>
            <w:r>
              <w:rPr>
                <w:rFonts w:hint="eastAsia"/>
                <w:color w:val="FF0000"/>
                <w:sz w:val="22"/>
                <w:szCs w:val="22"/>
              </w:rPr>
              <w:t>新增</w:t>
            </w:r>
          </w:p>
        </w:tc>
        <w:tc>
          <w:tcPr>
            <w:tcW w:w="1482" w:type="dxa"/>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w:t>
            </w:r>
            <w:r>
              <w:rPr>
                <w:color w:val="000000"/>
                <w:sz w:val="22"/>
                <w:szCs w:val="22"/>
              </w:rPr>
              <w:t>8</w:t>
            </w:r>
          </w:p>
        </w:tc>
        <w:tc>
          <w:tcPr>
            <w:tcW w:w="3930" w:type="dxa"/>
            <w:gridSpan w:val="2"/>
            <w:shd w:val="clear" w:color="auto" w:fill="auto"/>
            <w:noWrap/>
            <w:vAlign w:val="center"/>
          </w:tcPr>
          <w:p>
            <w:pPr>
              <w:rPr>
                <w:color w:val="000000"/>
                <w:sz w:val="22"/>
                <w:szCs w:val="22"/>
              </w:rPr>
            </w:pPr>
            <w:r>
              <w:rPr>
                <w:rFonts w:hint="eastAsia"/>
                <w:color w:val="000000"/>
                <w:sz w:val="22"/>
                <w:szCs w:val="22"/>
              </w:rPr>
              <w:t>配套计算存储和应用服务硬件资源及备份</w:t>
            </w:r>
          </w:p>
        </w:tc>
        <w:tc>
          <w:tcPr>
            <w:tcW w:w="1701" w:type="dxa"/>
            <w:shd w:val="clear" w:color="auto" w:fill="auto"/>
            <w:noWrap/>
            <w:vAlign w:val="center"/>
          </w:tcPr>
          <w:p>
            <w:pPr>
              <w:jc w:val="center"/>
              <w:rPr>
                <w:color w:val="FF0000"/>
                <w:sz w:val="22"/>
                <w:szCs w:val="22"/>
              </w:rPr>
            </w:pPr>
            <w:r>
              <w:rPr>
                <w:rFonts w:hint="eastAsia"/>
                <w:color w:val="FF0000"/>
                <w:sz w:val="22"/>
                <w:szCs w:val="22"/>
              </w:rPr>
              <w:t>新增</w:t>
            </w:r>
          </w:p>
        </w:tc>
        <w:tc>
          <w:tcPr>
            <w:tcW w:w="1482" w:type="dxa"/>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color w:val="000000"/>
                <w:sz w:val="22"/>
                <w:szCs w:val="22"/>
              </w:rPr>
            </w:pPr>
            <w:r>
              <w:rPr>
                <w:rFonts w:hint="eastAsia"/>
                <w:color w:val="000000"/>
                <w:sz w:val="22"/>
                <w:szCs w:val="22"/>
              </w:rPr>
              <w:t>1</w:t>
            </w:r>
            <w:r>
              <w:rPr>
                <w:color w:val="000000"/>
                <w:sz w:val="22"/>
                <w:szCs w:val="22"/>
              </w:rPr>
              <w:t>9</w:t>
            </w:r>
          </w:p>
        </w:tc>
        <w:tc>
          <w:tcPr>
            <w:tcW w:w="3930" w:type="dxa"/>
            <w:gridSpan w:val="2"/>
            <w:shd w:val="clear" w:color="auto" w:fill="auto"/>
            <w:noWrap/>
            <w:vAlign w:val="center"/>
          </w:tcPr>
          <w:p>
            <w:pPr>
              <w:rPr>
                <w:color w:val="000000"/>
                <w:sz w:val="22"/>
                <w:szCs w:val="22"/>
              </w:rPr>
            </w:pPr>
            <w:r>
              <w:rPr>
                <w:color w:val="000000"/>
                <w:sz w:val="22"/>
                <w:szCs w:val="22"/>
              </w:rPr>
              <w:t>智慧病区配套软硬件（推车大屏和平板等）</w:t>
            </w:r>
          </w:p>
        </w:tc>
        <w:tc>
          <w:tcPr>
            <w:tcW w:w="1701" w:type="dxa"/>
            <w:shd w:val="clear" w:color="auto" w:fill="auto"/>
            <w:noWrap/>
            <w:vAlign w:val="center"/>
          </w:tcPr>
          <w:p>
            <w:pPr>
              <w:jc w:val="center"/>
              <w:rPr>
                <w:color w:val="FF0000"/>
                <w:sz w:val="22"/>
                <w:szCs w:val="22"/>
              </w:rPr>
            </w:pPr>
            <w:r>
              <w:rPr>
                <w:rFonts w:hint="eastAsia"/>
                <w:color w:val="FF0000"/>
                <w:sz w:val="22"/>
                <w:szCs w:val="22"/>
              </w:rPr>
              <w:t>新增</w:t>
            </w:r>
          </w:p>
        </w:tc>
        <w:tc>
          <w:tcPr>
            <w:tcW w:w="1482" w:type="dxa"/>
            <w:vAlign w:val="center"/>
          </w:tcPr>
          <w:p>
            <w:pPr>
              <w:jc w:val="center"/>
              <w:rPr>
                <w:color w:val="FF0000"/>
                <w:sz w:val="22"/>
                <w:szCs w:val="2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1080" w:type="dxa"/>
            <w:shd w:val="clear" w:color="auto" w:fill="auto"/>
            <w:noWrap/>
            <w:vAlign w:val="center"/>
          </w:tcPr>
          <w:p>
            <w:pPr>
              <w:jc w:val="center"/>
              <w:rPr>
                <w:rFonts w:hint="eastAsia"/>
                <w:color w:val="000000"/>
                <w:sz w:val="22"/>
                <w:szCs w:val="22"/>
              </w:rPr>
            </w:pPr>
            <w:r>
              <w:rPr>
                <w:rFonts w:hint="eastAsia"/>
                <w:color w:val="FF0000"/>
                <w:sz w:val="22"/>
                <w:szCs w:val="22"/>
              </w:rPr>
              <w:t>2</w:t>
            </w:r>
            <w:r>
              <w:rPr>
                <w:color w:val="FF0000"/>
                <w:sz w:val="22"/>
                <w:szCs w:val="22"/>
              </w:rPr>
              <w:t>0</w:t>
            </w:r>
          </w:p>
        </w:tc>
        <w:tc>
          <w:tcPr>
            <w:tcW w:w="3930" w:type="dxa"/>
            <w:gridSpan w:val="2"/>
            <w:shd w:val="clear" w:color="auto" w:fill="auto"/>
            <w:noWrap/>
            <w:vAlign w:val="center"/>
          </w:tcPr>
          <w:p>
            <w:pPr>
              <w:rPr>
                <w:color w:val="000000"/>
                <w:sz w:val="22"/>
                <w:szCs w:val="22"/>
              </w:rPr>
            </w:pPr>
          </w:p>
        </w:tc>
        <w:tc>
          <w:tcPr>
            <w:tcW w:w="1701" w:type="dxa"/>
            <w:shd w:val="clear" w:color="auto" w:fill="auto"/>
            <w:noWrap/>
            <w:vAlign w:val="center"/>
          </w:tcPr>
          <w:p>
            <w:pPr>
              <w:jc w:val="center"/>
              <w:rPr>
                <w:rFonts w:hint="eastAsia"/>
                <w:color w:val="FF0000"/>
                <w:sz w:val="22"/>
                <w:szCs w:val="22"/>
              </w:rPr>
            </w:pPr>
            <w:r>
              <w:rPr>
                <w:rFonts w:hint="eastAsia"/>
                <w:color w:val="FF0000"/>
                <w:sz w:val="22"/>
                <w:szCs w:val="22"/>
              </w:rPr>
              <w:t>合计（万元）</w:t>
            </w:r>
          </w:p>
        </w:tc>
        <w:tc>
          <w:tcPr>
            <w:tcW w:w="1482" w:type="dxa"/>
            <w:vAlign w:val="center"/>
          </w:tcPr>
          <w:p>
            <w:pPr>
              <w:jc w:val="center"/>
              <w:rPr>
                <w:rFonts w:hint="eastAsia"/>
                <w:color w:val="FF0000"/>
                <w:sz w:val="22"/>
                <w:szCs w:val="22"/>
              </w:rPr>
            </w:pPr>
          </w:p>
        </w:tc>
      </w:tr>
    </w:tbl>
    <w:p>
      <w:pPr>
        <w:rPr>
          <w:rFonts w:hint="eastAsia"/>
        </w:rPr>
      </w:pPr>
    </w:p>
    <w:bookmarkEnd w:id="10"/>
    <w:p>
      <w:pPr>
        <w:pStyle w:val="3"/>
        <w:numPr>
          <w:ilvl w:val="0"/>
          <w:numId w:val="0"/>
        </w:numPr>
        <w:ind w:leftChars="0"/>
        <w:rPr>
          <w:rFonts w:hint="eastAsia" w:eastAsia="仿宋" w:cs="仿宋"/>
          <w:sz w:val="32"/>
          <w:szCs w:val="32"/>
          <w:lang w:val="en-US" w:eastAsia="zh-CN"/>
        </w:rPr>
      </w:pPr>
      <w:bookmarkStart w:id="54" w:name="_Toc28090"/>
      <w:r>
        <w:rPr>
          <w:rFonts w:hint="eastAsia" w:eastAsia="仿宋" w:cs="仿宋"/>
          <w:sz w:val="32"/>
          <w:szCs w:val="32"/>
          <w:lang w:val="en-US" w:eastAsia="zh-CN"/>
        </w:rPr>
        <w:t>3咨询联系</w:t>
      </w:r>
      <w:bookmarkEnd w:id="54"/>
    </w:p>
    <w:p>
      <w:pPr>
        <w:numPr>
          <w:numId w:val="0"/>
        </w:numPr>
        <w:rPr>
          <w:rFonts w:hint="eastAsia" w:eastAsia="仿宋" w:cs="仿宋"/>
          <w:sz w:val="32"/>
          <w:szCs w:val="32"/>
          <w:lang w:val="en-US" w:eastAsia="zh-CN"/>
        </w:rPr>
      </w:pPr>
      <w:r>
        <w:rPr>
          <w:rFonts w:hint="eastAsia" w:eastAsia="仿宋" w:cs="仿宋"/>
          <w:sz w:val="32"/>
          <w:szCs w:val="32"/>
          <w:lang w:val="en-US" w:eastAsia="zh-CN"/>
        </w:rPr>
        <w:t>1、调研厂家需根据提供的表格格式填写建设周期和参考价格。</w:t>
      </w:r>
    </w:p>
    <w:p>
      <w:pPr>
        <w:rPr>
          <w:rFonts w:hint="default"/>
          <w:lang w:val="en-US" w:eastAsia="zh-CN"/>
        </w:rPr>
      </w:pPr>
      <w:r>
        <w:rPr>
          <w:rFonts w:hint="eastAsia" w:eastAsia="仿宋" w:cs="仿宋"/>
          <w:sz w:val="32"/>
          <w:szCs w:val="32"/>
          <w:lang w:val="en-US" w:eastAsia="zh-CN"/>
        </w:rPr>
        <w:t>2、咨询联系：</w:t>
      </w:r>
      <w:r>
        <w:rPr>
          <w:rFonts w:hint="eastAsia" w:ascii="仿宋" w:hAnsi="仿宋" w:eastAsia="仿宋" w:cs="仿宋"/>
          <w:sz w:val="32"/>
          <w:szCs w:val="32"/>
          <w:lang w:val="en-US" w:eastAsia="zh-CN"/>
        </w:rPr>
        <w:t xml:space="preserve"> 数据中心 倪工 18151696899。</w:t>
      </w:r>
    </w:p>
    <w:p>
      <w:pPr>
        <w:rPr>
          <w:rFonts w:hint="eastAsia" w:ascii="仿宋" w:hAnsi="仿宋" w:eastAsia="仿宋" w:cs="仿宋"/>
          <w:sz w:val="28"/>
          <w:szCs w:val="28"/>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Narrow">
    <w:panose1 w:val="020B0606020202030204"/>
    <w:charset w:val="00"/>
    <w:family w:val="swiss"/>
    <w:pitch w:val="default"/>
    <w:sig w:usb0="00000287" w:usb1="00000800" w:usb2="00000000" w:usb3="00000000" w:csb0="2000009F" w:csb1="DFD70000"/>
  </w:font>
  <w:font w:name="华文仿宋">
    <w:panose1 w:val="02010600040101010101"/>
    <w:charset w:val="86"/>
    <w:family w:val="auto"/>
    <w:pitch w:val="default"/>
    <w:sig w:usb0="00000287" w:usb1="080F0000" w:usb2="00000000" w:usb3="00000000" w:csb0="0004009F" w:csb1="DFD70000"/>
  </w:font>
  <w:font w:name="Fang Song">
    <w:altName w:val="宋体"/>
    <w:panose1 w:val="00000000000000000000"/>
    <w:charset w:val="86"/>
    <w:family w:val="auto"/>
    <w:pitch w:val="default"/>
    <w:sig w:usb0="00000000" w:usb1="00000000"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Arial (W1)">
    <w:altName w:val="Arial"/>
    <w:panose1 w:val="00000000000000000000"/>
    <w:charset w:val="00"/>
    <w:family w:val="swiss"/>
    <w:pitch w:val="default"/>
    <w:sig w:usb0="00000000" w:usb1="00000000" w:usb2="00000008" w:usb3="00000000" w:csb0="000001FF" w:csb1="00000000"/>
  </w:font>
  <w:font w:name="Microsoft Sans Serif">
    <w:panose1 w:val="020B0604020202020204"/>
    <w:charset w:val="00"/>
    <w:family w:val="swiss"/>
    <w:pitch w:val="default"/>
    <w:sig w:usb0="E1002AFF" w:usb1="C0000002" w:usb2="00000008"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LineDraw">
    <w:altName w:val="Courier New"/>
    <w:panose1 w:val="00000000000000000000"/>
    <w:charset w:val="00"/>
    <w:family w:val="auto"/>
    <w:pitch w:val="default"/>
    <w:sig w:usb0="00000000" w:usb1="00000000" w:usb2="00000000" w:usb3="00000000" w:csb0="00000000" w:csb1="00000000"/>
  </w:font>
  <w:font w:name="ˎ̥">
    <w:altName w:val="Times New Roman"/>
    <w:panose1 w:val="00000000000000000000"/>
    <w:charset w:val="00"/>
    <w:family w:val="roman"/>
    <w:pitch w:val="default"/>
    <w:sig w:usb0="00000000" w:usb1="00000000" w:usb2="00000000" w:usb3="00000000" w:csb0="00040001"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Futura Lt">
    <w:altName w:val="Segoe Print"/>
    <w:panose1 w:val="00000000000000000000"/>
    <w:charset w:val="00"/>
    <w:family w:val="auto"/>
    <w:pitch w:val="default"/>
    <w:sig w:usb0="00000000" w:usb1="00000000" w:usb2="00000000" w:usb3="00000000" w:csb0="0000009F" w:csb1="00000000"/>
  </w:font>
  <w:font w:name="Futura Hv">
    <w:altName w:val="Trebuchet MS"/>
    <w:panose1 w:val="00000000000000000000"/>
    <w:charset w:val="00"/>
    <w:family w:val="swiss"/>
    <w:pitch w:val="default"/>
    <w:sig w:usb0="00000000" w:usb1="00000000" w:usb2="00000000" w:usb3="00000000" w:csb0="0000009F" w:csb1="00000000"/>
  </w:font>
  <w:font w:name="PMingLiU">
    <w:panose1 w:val="02020500000000000000"/>
    <w:charset w:val="88"/>
    <w:family w:val="roman"/>
    <w:pitch w:val="default"/>
    <w:sig w:usb0="A00002FF" w:usb1="28CFFCFA" w:usb2="00000016" w:usb3="00000000" w:csb0="00100001" w:csb1="00000000"/>
  </w:font>
  <w:font w:name="Arial Black">
    <w:panose1 w:val="020B0A04020102020204"/>
    <w:charset w:val="00"/>
    <w:family w:val="swiss"/>
    <w:pitch w:val="default"/>
    <w:sig w:usb0="00000287" w:usb1="00000000" w:usb2="00000000" w:usb3="00000000" w:csb0="2000009F" w:csb1="DFD70000"/>
  </w:font>
  <w:font w:name="Palatino">
    <w:altName w:val="Palatino Linotype"/>
    <w:panose1 w:val="00000000000000000000"/>
    <w:charset w:val="00"/>
    <w:family w:val="auto"/>
    <w:pitch w:val="default"/>
    <w:sig w:usb0="00000000" w:usb1="00000000" w:usb2="00000000" w:usb3="00000000" w:csb0="00000001" w:csb1="00000000"/>
  </w:font>
  <w:font w:name="Helv">
    <w:altName w:val="Segoe Print"/>
    <w:panose1 w:val="020B0604020202030204"/>
    <w:charset w:val="00"/>
    <w:family w:val="swiss"/>
    <w:pitch w:val="default"/>
    <w:sig w:usb0="00000000" w:usb1="00000000" w:usb2="00000000" w:usb3="00000000" w:csb0="00000001" w:csb1="00000000"/>
  </w:font>
  <w:font w:name="Garamond">
    <w:panose1 w:val="02020404030301010803"/>
    <w:charset w:val="00"/>
    <w:family w:val="roman"/>
    <w:pitch w:val="default"/>
    <w:sig w:usb0="00000287" w:usb1="00000000" w:usb2="00000000" w:usb3="00000000" w:csb0="0000009F" w:csb1="DFD70000"/>
  </w:font>
  <w:font w:name="华文楷体">
    <w:panose1 w:val="02010600040101010101"/>
    <w:charset w:val="86"/>
    <w:family w:val="auto"/>
    <w:pitch w:val="default"/>
    <w:sig w:usb0="00000287" w:usb1="080F0000" w:usb2="00000000" w:usb3="00000000" w:csb0="0004009F" w:csb1="DFD70000"/>
  </w:font>
  <w:font w:name="Futura Bk">
    <w:altName w:val="Segoe Print"/>
    <w:panose1 w:val="00000000000000000000"/>
    <w:charset w:val="00"/>
    <w:family w:val="swiss"/>
    <w:pitch w:val="default"/>
    <w:sig w:usb0="00000000" w:usb1="00000000" w:usb2="00000000" w:usb3="00000000" w:csb0="0000009F" w:csb1="00000000"/>
  </w:font>
  <w:font w:name="Book Antiqua">
    <w:panose1 w:val="02040602050305030304"/>
    <w:charset w:val="00"/>
    <w:family w:val="roman"/>
    <w:pitch w:val="default"/>
    <w:sig w:usb0="00000287" w:usb1="00000000" w:usb2="00000000" w:usb3="00000000" w:csb0="2000009F" w:csb1="DFD70000"/>
  </w:font>
  <w:font w:name="Franklin Gothic Medium">
    <w:panose1 w:val="020B0603020102020204"/>
    <w:charset w:val="00"/>
    <w:family w:val="swiss"/>
    <w:pitch w:val="default"/>
    <w:sig w:usb0="00000287" w:usb1="00000000" w:usb2="00000000" w:usb3="00000000" w:csb0="2000009F" w:csb1="DFD70000"/>
  </w:font>
  <w:font w:name="Georgia">
    <w:panose1 w:val="02040502050405020303"/>
    <w:charset w:val="00"/>
    <w:family w:val="roman"/>
    <w:pitch w:val="default"/>
    <w:sig w:usb0="00000287" w:usb1="00000000" w:usb2="00000000" w:usb3="00000000" w:csb0="2000009F" w:csb1="00000000"/>
  </w:font>
  <w:font w:name="幼圆">
    <w:panose1 w:val="0201050906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IDCSansSerif">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文鼎粗黑">
    <w:altName w:val="黑体"/>
    <w:panose1 w:val="00000000000000000000"/>
    <w:charset w:val="86"/>
    <w:family w:val="modern"/>
    <w:pitch w:val="default"/>
    <w:sig w:usb0="00000000" w:usb1="00000000" w:usb2="00000010" w:usb3="00000000" w:csb0="00040000" w:csb1="00000000"/>
  </w:font>
  <w:font w:name="Beijing">
    <w:altName w:val="Arial"/>
    <w:panose1 w:val="00000000000000000000"/>
    <w:charset w:val="50"/>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RomanS">
    <w:altName w:val="Segoe Print"/>
    <w:panose1 w:val="00000000000000000000"/>
    <w:charset w:val="00"/>
    <w:family w:val="auto"/>
    <w:pitch w:val="default"/>
    <w:sig w:usb0="00000000" w:usb1="00000000" w:usb2="00000000" w:usb3="00000000" w:csb0="000001FF" w:csb1="00000000"/>
  </w:font>
  <w:font w:name="Ђˎ̥">
    <w:altName w:val="Times New Roman"/>
    <w:panose1 w:val="00000000000000000000"/>
    <w:charset w:val="00"/>
    <w:family w:val="auto"/>
    <w:pitch w:val="default"/>
    <w:sig w:usb0="00000000" w:usb1="00000000" w:usb2="00000000" w:usb3="00000000" w:csb0="00040001" w:csb1="00000000"/>
  </w:font>
  <w:font w:name="΢; TEXT-DECORATION: none">
    <w:altName w:val="Times New Roman"/>
    <w:panose1 w:val="00000000000000000000"/>
    <w:charset w:val="00"/>
    <w:family w:val="auto"/>
    <w:pitch w:val="default"/>
    <w:sig w:usb0="00000000" w:usb1="00000000" w:usb2="00000000" w:usb3="00000000" w:csb0="00040001" w:csb1="00000000"/>
  </w:font>
  <w:font w:name="Rockwell">
    <w:panose1 w:val="02060603020205020403"/>
    <w:charset w:val="00"/>
    <w:family w:val="roman"/>
    <w:pitch w:val="default"/>
    <w:sig w:usb0="00000003" w:usb1="00000000" w:usb2="00000000" w:usb3="00000000" w:csb0="20000001" w:csb1="00000000"/>
  </w:font>
  <w:font w:name="方正姚体">
    <w:panose1 w:val="02010601030101010101"/>
    <w:charset w:val="86"/>
    <w:family w:val="auto"/>
    <w:pitch w:val="default"/>
    <w:sig w:usb0="00000003" w:usb1="080E0000" w:usb2="00000000" w:usb3="00000000" w:csb0="00040000" w:csb1="00000000"/>
  </w:font>
  <w:font w:name="New Century Schlbk">
    <w:altName w:val="Segoe Print"/>
    <w:panose1 w:val="00000000000000000000"/>
    <w:charset w:val="4D"/>
    <w:family w:val="auto"/>
    <w:pitch w:val="default"/>
    <w:sig w:usb0="00000000" w:usb1="00000000" w:usb2="00000000" w:usb3="00000000" w:csb0="00000001" w:csb1="00000000"/>
  </w:font>
  <w:font w:name="..">
    <w:altName w:val="宋体"/>
    <w:panose1 w:val="00000000000000000000"/>
    <w:charset w:val="86"/>
    <w:family w:val="auto"/>
    <w:pitch w:val="default"/>
    <w:sig w:usb0="00000000" w:usb1="00000000" w:usb2="00000010" w:usb3="00000000" w:csb0="00040000" w:csb1="00000000"/>
  </w:font>
  <w:font w:name="FrutigerNext LT Regular">
    <w:altName w:val="新宋体"/>
    <w:panose1 w:val="00000000000000000000"/>
    <w:charset w:val="86"/>
    <w:family w:val="auto"/>
    <w:pitch w:val="default"/>
    <w:sig w:usb0="00000000" w:usb1="00000000" w:usb2="00000010" w:usb3="00000000" w:csb0="00040001" w:csb1="00000000"/>
  </w:font>
  <w:font w:name="Batang">
    <w:panose1 w:val="02030600000101010101"/>
    <w:charset w:val="81"/>
    <w:family w:val="roman"/>
    <w:pitch w:val="default"/>
    <w:sig w:usb0="B00002AF" w:usb1="69D77CFB" w:usb2="00000030" w:usb3="00000000" w:csb0="4008009F" w:csb1="DFD70000"/>
  </w:font>
  <w:font w:name="oúì.">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ËÎÌå">
    <w:altName w:val="Arial"/>
    <w:panose1 w:val="00000000000000000000"/>
    <w:charset w:val="00"/>
    <w:family w:val="swiss"/>
    <w:pitch w:val="default"/>
    <w:sig w:usb0="00000000" w:usb1="00000000" w:usb2="00000000" w:usb3="00000000" w:csb0="00000001" w:csb1="00000000"/>
  </w:font>
  <w:font w:name="全真中明體">
    <w:altName w:val="MingLiU"/>
    <w:panose1 w:val="00000000000000000000"/>
    <w:charset w:val="88"/>
    <w:family w:val="modern"/>
    <w:pitch w:val="default"/>
    <w:sig w:usb0="00000000" w:usb1="00000000" w:usb2="00000010" w:usb3="00000000" w:csb0="00100000" w:csb1="00000000"/>
  </w:font>
  <w:font w:name="MS Mincho">
    <w:panose1 w:val="02020609040205080304"/>
    <w:charset w:val="80"/>
    <w:family w:val="modern"/>
    <w:pitch w:val="default"/>
    <w:sig w:usb0="E00002FF" w:usb1="6AC7FDFB" w:usb2="00000012" w:usb3="00000000" w:csb0="4002009F" w:csb1="DFD70000"/>
  </w:font>
  <w:font w:name="GulimChe">
    <w:panose1 w:val="020B0609000101010101"/>
    <w:charset w:val="81"/>
    <w:family w:val="modern"/>
    <w:pitch w:val="default"/>
    <w:sig w:usb0="B00002AF" w:usb1="69D77CFB" w:usb2="00000030" w:usb3="00000000" w:csb0="4008009F" w:csb1="DFD70000"/>
  </w:font>
  <w:font w:name="DotumChe">
    <w:panose1 w:val="020B0609000101010101"/>
    <w:charset w:val="81"/>
    <w:family w:val="modern"/>
    <w:pitch w:val="default"/>
    <w:sig w:usb0="B00002AF" w:usb1="69D77CFB" w:usb2="00000030" w:usb3="00000000" w:csb0="4008009F" w:csb1="DFD70000"/>
  </w:font>
  <w:font w:name="SunSans-Demi">
    <w:altName w:val="Times New Roman"/>
    <w:panose1 w:val="00000000000000000000"/>
    <w:charset w:val="00"/>
    <w:family w:val="auto"/>
    <w:pitch w:val="default"/>
    <w:sig w:usb0="00000000" w:usb1="00000000" w:usb2="00000000" w:usb3="00000000" w:csb0="00000000" w:csb1="00000000"/>
  </w:font>
  <w:font w:name="Starbats">
    <w:altName w:val="Courier New"/>
    <w:panose1 w:val="00000000000000000000"/>
    <w:charset w:val="00"/>
    <w:family w:val="auto"/>
    <w:pitch w:val="default"/>
    <w:sig w:usb0="00000000" w:usb1="00000000" w:usb2="00000000" w:usb3="00000000" w:csb0="00000001" w:csb1="00000000"/>
  </w:font>
  <w:font w:name="Geneva">
    <w:altName w:val="Arial"/>
    <w:panose1 w:val="00000000000000000000"/>
    <w:charset w:val="00"/>
    <w:family w:val="swiss"/>
    <w:pitch w:val="default"/>
    <w:sig w:usb0="00000000" w:usb1="00000000" w:usb2="00000000" w:usb3="00000000" w:csb0="00000000" w:csb1="00000000"/>
  </w:font>
  <w:font w:name="SunSans-Regular">
    <w:altName w:val="Times New Roman"/>
    <w:panose1 w:val="00000000000000000000"/>
    <w:charset w:val="00"/>
    <w:family w:val="auto"/>
    <w:pitch w:val="default"/>
    <w:sig w:usb0="00000000" w:usb1="00000000" w:usb2="00000000" w:usb3="00000000" w:csb0="00000000" w:csb1="00000000"/>
  </w:font>
  <w:font w:name="New York">
    <w:altName w:val="Segoe Print"/>
    <w:panose1 w:val="02040503060506020304"/>
    <w:charset w:val="00"/>
    <w:family w:val="roman"/>
    <w:pitch w:val="default"/>
    <w:sig w:usb0="00000000" w:usb1="00000000" w:usb2="00000000" w:usb3="00000000" w:csb0="00000001" w:csb1="00000000"/>
  </w:font>
  <w:font w:name="Chicago">
    <w:altName w:val="Arial"/>
    <w:panose1 w:val="00000000000000000000"/>
    <w:charset w:val="00"/>
    <w:family w:val="auto"/>
    <w:pitch w:val="default"/>
    <w:sig w:usb0="00000000" w:usb1="00000000" w:usb2="00000000" w:usb3="00000000" w:csb0="00000000" w:csb1="00000000"/>
  </w:font>
  <w:font w:name="Arial, Helvetica">
    <w:altName w:val="Times New Roman"/>
    <w:panose1 w:val="00000000000000000000"/>
    <w:charset w:val="00"/>
    <w:family w:val="roman"/>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Aldine401 BT">
    <w:altName w:val="Times New Roman"/>
    <w:panose1 w:val="00000000000000000000"/>
    <w:charset w:val="00"/>
    <w:family w:val="roman"/>
    <w:pitch w:val="default"/>
    <w:sig w:usb0="00000000" w:usb1="00000000" w:usb2="00000000" w:usb3="00000000" w:csb0="0000001B" w:csb1="00000000"/>
  </w:font>
  <w:font w:name="Hei">
    <w:altName w:val="微软雅黑"/>
    <w:panose1 w:val="00000000000000000000"/>
    <w:charset w:val="86"/>
    <w:family w:val="auto"/>
    <w:pitch w:val="default"/>
    <w:sig w:usb0="00000000" w:usb1="00000000" w:usb2="00000010" w:usb3="00000000" w:csb0="00040001" w:csb1="00000000"/>
  </w:font>
  <w:font w:name="Century Gothic">
    <w:panose1 w:val="020B0502020202020204"/>
    <w:charset w:val="00"/>
    <w:family w:val="swiss"/>
    <w:pitch w:val="default"/>
    <w:sig w:usb0="00000287" w:usb1="00000000" w:usb2="00000000" w:usb3="00000000" w:csb0="2000009F" w:csb1="DFD70000"/>
  </w:font>
  <w:font w:name="Calibri Light">
    <w:panose1 w:val="020F0302020204030204"/>
    <w:charset w:val="00"/>
    <w:family w:val="swiss"/>
    <w:pitch w:val="default"/>
    <w:sig w:usb0="A00002EF" w:usb1="4000207B" w:usb2="00000000" w:usb3="00000000" w:csb0="2000019F" w:csb1="00000000"/>
  </w:font>
  <w:font w:name="Tunga">
    <w:panose1 w:val="020B0502040204020203"/>
    <w:charset w:val="00"/>
    <w:family w:val="swiss"/>
    <w:pitch w:val="default"/>
    <w:sig w:usb0="00400003" w:usb1="00000000" w:usb2="00000000" w:usb3="00000000" w:csb0="00000001" w:csb1="00000000"/>
  </w:font>
  <w:font w:name="宋体-18030">
    <w:altName w:val="宋体"/>
    <w:panose1 w:val="00000000000000000000"/>
    <w:charset w:val="86"/>
    <w:family w:val="modern"/>
    <w:pitch w:val="default"/>
    <w:sig w:usb0="00000000" w:usb1="00000000" w:usb2="000A005E" w:usb3="00000000" w:csb0="00040001" w:csb1="00000000"/>
  </w:font>
  <w:font w:name="(使用中文字体)">
    <w:altName w:val="宋体"/>
    <w:panose1 w:val="00000000000000000000"/>
    <w:charset w:val="86"/>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font>
  <w:font w:name="新宋体-18030">
    <w:altName w:val="宋体"/>
    <w:panose1 w:val="00000000000000000000"/>
    <w:charset w:val="86"/>
    <w:family w:val="modern"/>
    <w:pitch w:val="default"/>
    <w:sig w:usb0="00000000" w:usb1="00000000" w:usb2="000A005E" w:usb3="00000000" w:csb0="00040001" w:csb1="00000000"/>
  </w:font>
  <w:font w:name="SimSun,Bold">
    <w:altName w:val="黑体"/>
    <w:panose1 w:val="00000000000000000000"/>
    <w:charset w:val="86"/>
    <w:family w:val="auto"/>
    <w:pitch w:val="default"/>
    <w:sig w:usb0="00000000" w:usb1="00000000" w:usb2="00000010" w:usb3="00000000" w:csb0="00040000" w:csb1="00000000"/>
  </w:font>
  <w:font w:name="Univers 57 Condensed">
    <w:altName w:val="Courier New"/>
    <w:panose1 w:val="00000000000000000000"/>
    <w:charset w:val="00"/>
    <w:family w:val="swiss"/>
    <w:pitch w:val="default"/>
    <w:sig w:usb0="00000000" w:usb1="00000000" w:usb2="00000000" w:usb3="00000000" w:csb0="00000093" w:csb1="00000000"/>
  </w:font>
  <w:font w:name="Univers 47 CondensedLight">
    <w:altName w:val="Arial"/>
    <w:panose1 w:val="00000000000000000000"/>
    <w:charset w:val="00"/>
    <w:family w:val="swiss"/>
    <w:pitch w:val="default"/>
    <w:sig w:usb0="00000000" w:usb1="00000000" w:usb2="00000000" w:usb3="00000000" w:csb0="00000001" w:csb1="00000000"/>
  </w:font>
  <w:font w:name="Palatino Linotype">
    <w:panose1 w:val="02040502050505030304"/>
    <w:charset w:val="00"/>
    <w:family w:val="roman"/>
    <w:pitch w:val="default"/>
    <w:sig w:usb0="E0000287" w:usb1="40000013" w:usb2="00000000" w:usb3="00000000" w:csb0="2000019F" w:csb1="00000000"/>
  </w:font>
  <w:font w:name="Century Schoolbook">
    <w:panose1 w:val="02040604050505020304"/>
    <w:charset w:val="00"/>
    <w:family w:val="roman"/>
    <w:pitch w:val="default"/>
    <w:sig w:usb0="00000287" w:usb1="00000000" w:usb2="00000000" w:usb3="00000000" w:csb0="2000009F" w:csb1="DFD70000"/>
  </w:font>
  <w:font w:name="汉仪中黑简">
    <w:altName w:val="宋体"/>
    <w:panose1 w:val="00000000000000000000"/>
    <w:charset w:val="86"/>
    <w:family w:val="modern"/>
    <w:pitch w:val="default"/>
    <w:sig w:usb0="00000000" w:usb1="00000000" w:usb2="00000012" w:usb3="00000000" w:csb0="00040000" w:csb1="00000000"/>
  </w:font>
  <w:font w:name="汉仪中黑简+Arial">
    <w:altName w:val="黑体"/>
    <w:panose1 w:val="00000000000000000000"/>
    <w:charset w:val="86"/>
    <w:family w:val="swiss"/>
    <w:pitch w:val="default"/>
    <w:sig w:usb0="00000000" w:usb1="00000000" w:usb2="00000010" w:usb3="00000000" w:csb0="00040000" w:csb1="00000000"/>
  </w:font>
  <w:font w:name="汉仪中等线简+Helvetica">
    <w:altName w:val="宋体"/>
    <w:panose1 w:val="00000000000000000000"/>
    <w:charset w:val="86"/>
    <w:family w:val="swiss"/>
    <w:pitch w:val="default"/>
    <w:sig w:usb0="00000000" w:usb1="00000000" w:usb2="00000010" w:usb3="00000000" w:csb0="00040000" w:csb1="00000000"/>
  </w:font>
  <w:font w:name="Century">
    <w:panose1 w:val="02040604050505020304"/>
    <w:charset w:val="00"/>
    <w:family w:val="roman"/>
    <w:pitch w:val="default"/>
    <w:sig w:usb0="00000287" w:usb1="00000000" w:usb2="00000000" w:usb3="00000000" w:csb0="2000009F" w:csb1="DFD70000"/>
  </w:font>
  <w:font w:name="全真楷書">
    <w:altName w:val="MingLiU"/>
    <w:panose1 w:val="00000000000000000000"/>
    <w:charset w:val="88"/>
    <w:family w:val="modern"/>
    <w:pitch w:val="default"/>
    <w:sig w:usb0="00000000" w:usb1="00000000" w:usb2="00000010" w:usb3="00000000" w:csb0="00100000" w:csb1="00000000"/>
  </w:font>
  <w:font w:name="Hammer Thin">
    <w:altName w:val="Times New Roman"/>
    <w:panose1 w:val="00000000000000000000"/>
    <w:charset w:val="00"/>
    <w:family w:val="auto"/>
    <w:pitch w:val="default"/>
    <w:sig w:usb0="00000000" w:usb1="00000000" w:usb2="00000000" w:usb3="00000000" w:csb0="00000001" w:csb1="00000000"/>
  </w:font>
  <w:font w:name="Courier New">
    <w:panose1 w:val="02070309020205020404"/>
    <w:charset w:val="00"/>
    <w:family w:val="auto"/>
    <w:pitch w:val="default"/>
    <w:sig w:usb0="E0002AFF" w:usb1="C0007843" w:usb2="00000009" w:usb3="00000000" w:csb0="400001FF" w:csb1="FFFF0000"/>
  </w:font>
  <w:font w:name="MingLiU">
    <w:panose1 w:val="02020509000000000000"/>
    <w:charset w:val="88"/>
    <w:family w:val="auto"/>
    <w:pitch w:val="default"/>
    <w:sig w:usb0="A00002FF" w:usb1="28CFFCFA" w:usb2="00000016" w:usb3="00000000" w:csb0="0010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50"/>
    <w:family w:val="auto"/>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Segoe Print">
    <w:panose1 w:val="02000600000000000000"/>
    <w:charset w:val="4D"/>
    <w:family w:val="auto"/>
    <w:pitch w:val="default"/>
    <w:sig w:usb0="0000028F" w:usb1="00000000" w:usb2="00000000" w:usb3="00000000" w:csb0="2000009F" w:csb1="47010000"/>
  </w:font>
  <w:font w:name="Trebuchet MS">
    <w:panose1 w:val="020B0603020202020204"/>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tabs>
        <w:tab w:val="left" w:pos="2773"/>
        <w:tab w:val="center" w:pos="4212"/>
      </w:tabs>
      <w:jc w:val="lef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5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tabs>
                              <w:tab w:val="left" w:pos="2773"/>
                              <w:tab w:val="center" w:pos="4212"/>
                            </w:tabs>
                            <w:jc w:val="left"/>
                          </w:pPr>
                          <w:r>
                            <w:rPr>
                              <w:rFonts w:hint="eastAsia"/>
                              <w:lang w:eastAsia="zh-CN"/>
                            </w:rPr>
                            <w:tab/>
                          </w:r>
                          <w:sdt>
                            <w:sdtPr>
                              <w:id w:val="267279923"/>
                            </w:sdtP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5"/>
                      <w:tabs>
                        <w:tab w:val="left" w:pos="2773"/>
                        <w:tab w:val="center" w:pos="4212"/>
                      </w:tabs>
                      <w:jc w:val="left"/>
                    </w:pPr>
                    <w:r>
                      <w:rPr>
                        <w:rFonts w:hint="eastAsia"/>
                        <w:lang w:eastAsia="zh-CN"/>
                      </w:rPr>
                      <w:tab/>
                    </w:r>
                    <w:sdt>
                      <w:sdtPr>
                        <w:id w:val="267279923"/>
                      </w:sdtPr>
                      <w:sdtContent/>
                    </w:sd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98"/>
      <w:pBdr>
        <w:bottom w:val="single" w:color="auto" w:sz="4" w:space="1"/>
      </w:pBd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0" type="#_x0000_t75" style="width:15px;height:15px" o:bullet="t">
        <v:imagedata r:id="rId1" o:title=""/>
      </v:shape>
    </w:pict>
  </w:numPicBullet>
  <w:numPicBullet w:numPicBulletId="1">
    <w:pict>
      <v:shape id="1" type="#_x0000_t75" style="width:12px;height:12px" o:bullet="t">
        <v:imagedata r:id="rId2" o:title=""/>
      </v:shape>
    </w:pict>
  </w:numPicBullet>
  <w:numPicBullet w:numPicBulletId="2">
    <w:pict>
      <v:shape id="2" type="#_x0000_t75" style="width:12px;height:12px" o:bullet="t">
        <v:imagedata r:id="rId3" o:title=""/>
      </v:shape>
    </w:pict>
  </w:numPicBullet>
  <w:numPicBullet w:numPicBulletId="3">
    <w:pict>
      <v:shape id="3" type="#_x0000_t75" style="width:12px;height:12px" o:bullet="t">
        <v:imagedata r:id="rId4" o:title=""/>
      </v:shape>
    </w:pict>
  </w:numPicBullet>
  <w:numPicBullet w:numPicBulletId="4">
    <w:pict>
      <v:shape id="4" type="#_x0000_t75" style="width:12px;height:12px" o:bullet="t">
        <v:imagedata r:id="rId5" o:title=""/>
      </v:shape>
    </w:pict>
  </w:numPicBullet>
  <w:numPicBullet w:numPicBulletId="5">
    <w:pict>
      <v:shape id="5" type="#_x0000_t75" style="width:12px;height:12px" o:bullet="t">
        <v:imagedata r:id="rId6" o:title=""/>
      </v:shape>
    </w:pict>
  </w:numPicBullet>
  <w:numPicBullet w:numPicBulletId="6">
    <w:pict>
      <v:shape id="6" type="#_x0000_t75" style="width:12px;height:12px" o:bullet="t">
        <v:imagedata r:id="rId7" o:title=""/>
      </v:shape>
    </w:pict>
  </w:numPicBullet>
  <w:numPicBullet w:numPicBulletId="7">
    <w:pict>
      <v:shape id="7" type="#_x0000_t75" style="width:12px;height:12px" o:bullet="t">
        <v:imagedata r:id="rId8" o:title=""/>
      </v:shape>
    </w:pict>
  </w:numPicBullet>
  <w:abstractNum w:abstractNumId="0">
    <w:nsid w:val="FFFFFF7F"/>
    <w:multiLevelType w:val="singleLevel"/>
    <w:tmpl w:val="FFFFFF7F"/>
    <w:lvl w:ilvl="0" w:tentative="0">
      <w:start w:val="1"/>
      <w:numFmt w:val="decimal"/>
      <w:pStyle w:val="14"/>
      <w:lvlText w:val="%1."/>
      <w:lvlJc w:val="left"/>
      <w:pPr>
        <w:tabs>
          <w:tab w:val="left" w:pos="502"/>
        </w:tabs>
        <w:ind w:left="502" w:hanging="360"/>
      </w:pPr>
    </w:lvl>
  </w:abstractNum>
  <w:abstractNum w:abstractNumId="1">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2">
    <w:nsid w:val="FFFFFF83"/>
    <w:multiLevelType w:val="singleLevel"/>
    <w:tmpl w:val="FFFFFF83"/>
    <w:lvl w:ilvl="0" w:tentative="0">
      <w:start w:val="1"/>
      <w:numFmt w:val="bullet"/>
      <w:pStyle w:val="40"/>
      <w:lvlText w:val=""/>
      <w:lvlJc w:val="left"/>
      <w:pPr>
        <w:tabs>
          <w:tab w:val="left" w:pos="930"/>
        </w:tabs>
        <w:ind w:left="930" w:hanging="510"/>
      </w:pPr>
      <w:rPr>
        <w:rFonts w:hint="default" w:ascii="Wingdings" w:hAnsi="Wingdings"/>
      </w:rPr>
    </w:lvl>
  </w:abstractNum>
  <w:abstractNum w:abstractNumId="3">
    <w:nsid w:val="FFFFFF88"/>
    <w:multiLevelType w:val="singleLevel"/>
    <w:tmpl w:val="FFFFFF88"/>
    <w:lvl w:ilvl="0" w:tentative="0">
      <w:start w:val="1"/>
      <w:numFmt w:val="decimal"/>
      <w:pStyle w:val="20"/>
      <w:lvlText w:val="%1、"/>
      <w:lvlJc w:val="left"/>
      <w:pPr>
        <w:tabs>
          <w:tab w:val="left" w:pos="720"/>
        </w:tabs>
        <w:ind w:left="0" w:firstLine="0"/>
      </w:pPr>
      <w:rPr>
        <w:rFonts w:hint="eastAsia"/>
      </w:rPr>
    </w:lvl>
  </w:abstractNum>
  <w:abstractNum w:abstractNumId="4">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abstractNum w:abstractNumId="5">
    <w:nsid w:val="029D78EF"/>
    <w:multiLevelType w:val="multilevel"/>
    <w:tmpl w:val="029D78EF"/>
    <w:lvl w:ilvl="0" w:tentative="0">
      <w:start w:val="1"/>
      <w:numFmt w:val="bullet"/>
      <w:pStyle w:val="1060"/>
      <w:lvlText w:val=""/>
      <w:lvlJc w:val="left"/>
      <w:pPr>
        <w:tabs>
          <w:tab w:val="left" w:pos="958"/>
        </w:tabs>
        <w:ind w:left="958" w:hanging="391"/>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
    <w:nsid w:val="032841F9"/>
    <w:multiLevelType w:val="multilevel"/>
    <w:tmpl w:val="032841F9"/>
    <w:lvl w:ilvl="0" w:tentative="0">
      <w:start w:val="1"/>
      <w:numFmt w:val="bullet"/>
      <w:pStyle w:val="6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51D5D83"/>
    <w:multiLevelType w:val="multilevel"/>
    <w:tmpl w:val="051D5D83"/>
    <w:lvl w:ilvl="0" w:tentative="0">
      <w:start w:val="1"/>
      <w:numFmt w:val="bullet"/>
      <w:pStyle w:val="2396"/>
      <w:lvlText w:val=""/>
      <w:lvlJc w:val="left"/>
      <w:pPr>
        <w:tabs>
          <w:tab w:val="left" w:pos="964"/>
        </w:tabs>
        <w:ind w:left="964" w:hanging="482"/>
      </w:pPr>
      <w:rPr>
        <w:rFonts w:hint="default" w:ascii="Wingdings" w:hAnsi="Wingdings"/>
        <w:sz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5357E8B"/>
    <w:multiLevelType w:val="multilevel"/>
    <w:tmpl w:val="05357E8B"/>
    <w:lvl w:ilvl="0" w:tentative="0">
      <w:start w:val="1"/>
      <w:numFmt w:val="bullet"/>
      <w:pStyle w:val="4023"/>
      <w:lvlText w:val=""/>
      <w:lvlJc w:val="left"/>
      <w:pPr>
        <w:ind w:left="420" w:hanging="420"/>
      </w:pPr>
      <w:rPr>
        <w:rFonts w:hint="default" w:ascii="Wingdings" w:hAnsi="Wingdings"/>
      </w:rPr>
    </w:lvl>
    <w:lvl w:ilvl="1" w:tentative="0">
      <w:start w:val="1"/>
      <w:numFmt w:val="bullet"/>
      <w:pStyle w:val="4026"/>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07B31812"/>
    <w:multiLevelType w:val="multilevel"/>
    <w:tmpl w:val="07B31812"/>
    <w:lvl w:ilvl="0" w:tentative="0">
      <w:start w:val="1"/>
      <w:numFmt w:val="ideographDigital"/>
      <w:pStyle w:val="3900"/>
      <w:lvlText w:val="第%1部分."/>
      <w:lvlJc w:val="center"/>
      <w:pPr>
        <w:tabs>
          <w:tab w:val="left" w:pos="420"/>
        </w:tabs>
        <w:ind w:left="420" w:hanging="132"/>
      </w:p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92B5F56"/>
    <w:multiLevelType w:val="singleLevel"/>
    <w:tmpl w:val="092B5F56"/>
    <w:lvl w:ilvl="0" w:tentative="0">
      <w:start w:val="1"/>
      <w:numFmt w:val="bullet"/>
      <w:pStyle w:val="3881"/>
      <w:lvlText w:val=""/>
      <w:lvlJc w:val="left"/>
      <w:pPr>
        <w:tabs>
          <w:tab w:val="left" w:pos="360"/>
        </w:tabs>
        <w:ind w:left="360" w:hanging="360"/>
      </w:pPr>
      <w:rPr>
        <w:rFonts w:hint="default" w:ascii="Wingdings" w:hAnsi="Wingdings"/>
        <w:sz w:val="16"/>
      </w:rPr>
    </w:lvl>
  </w:abstractNum>
  <w:abstractNum w:abstractNumId="11">
    <w:nsid w:val="093C6778"/>
    <w:multiLevelType w:val="multilevel"/>
    <w:tmpl w:val="093C6778"/>
    <w:lvl w:ilvl="0" w:tentative="0">
      <w:start w:val="1"/>
      <w:numFmt w:val="decimal"/>
      <w:pStyle w:val="3112"/>
      <w:suff w:val="nothing"/>
      <w:lvlText w:val="示例%1："/>
      <w:lvlJc w:val="left"/>
      <w:pPr>
        <w:ind w:left="0" w:firstLine="397"/>
      </w:pPr>
      <w:rPr>
        <w:rFonts w:hint="eastAsia" w:ascii="黑体" w:hAnsi="Times New Roman" w:eastAsia="黑体"/>
        <w:sz w:val="1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9873BF3"/>
    <w:multiLevelType w:val="singleLevel"/>
    <w:tmpl w:val="09873BF3"/>
    <w:lvl w:ilvl="0" w:tentative="0">
      <w:start w:val="1"/>
      <w:numFmt w:val="upperLetter"/>
      <w:pStyle w:val="1176"/>
      <w:lvlText w:val="%1．"/>
      <w:lvlJc w:val="left"/>
      <w:pPr>
        <w:tabs>
          <w:tab w:val="left" w:pos="425"/>
        </w:tabs>
        <w:ind w:left="425" w:hanging="425"/>
      </w:pPr>
      <w:rPr>
        <w:rFonts w:hint="eastAsia"/>
      </w:rPr>
    </w:lvl>
  </w:abstractNum>
  <w:abstractNum w:abstractNumId="13">
    <w:nsid w:val="09C33108"/>
    <w:multiLevelType w:val="multilevel"/>
    <w:tmpl w:val="09C33108"/>
    <w:lvl w:ilvl="0" w:tentative="0">
      <w:start w:val="1"/>
      <w:numFmt w:val="bullet"/>
      <w:pStyle w:val="2887"/>
      <w:lvlText w:val=""/>
      <w:lvlJc w:val="left"/>
      <w:pPr>
        <w:tabs>
          <w:tab w:val="left" w:pos="1860"/>
        </w:tabs>
        <w:ind w:left="1860" w:hanging="420"/>
      </w:pPr>
      <w:rPr>
        <w:rFonts w:hint="default" w:ascii="Wingdings" w:hAnsi="Wingdings"/>
      </w:rPr>
    </w:lvl>
    <w:lvl w:ilvl="1" w:tentative="0">
      <w:start w:val="1"/>
      <w:numFmt w:val="bullet"/>
      <w:lvlText w:val=""/>
      <w:lvlJc w:val="left"/>
      <w:pPr>
        <w:tabs>
          <w:tab w:val="left" w:pos="2280"/>
        </w:tabs>
        <w:ind w:left="2280" w:hanging="420"/>
      </w:pPr>
      <w:rPr>
        <w:rFonts w:hint="default" w:ascii="Wingdings" w:hAnsi="Wingdings"/>
      </w:rPr>
    </w:lvl>
    <w:lvl w:ilvl="2" w:tentative="0">
      <w:start w:val="1"/>
      <w:numFmt w:val="bullet"/>
      <w:lvlText w:val=""/>
      <w:lvlJc w:val="left"/>
      <w:pPr>
        <w:tabs>
          <w:tab w:val="left" w:pos="2700"/>
        </w:tabs>
        <w:ind w:left="2700" w:hanging="420"/>
      </w:pPr>
      <w:rPr>
        <w:rFonts w:hint="default" w:ascii="Wingdings" w:hAnsi="Wingdings"/>
      </w:rPr>
    </w:lvl>
    <w:lvl w:ilvl="3" w:tentative="0">
      <w:start w:val="1"/>
      <w:numFmt w:val="bullet"/>
      <w:lvlText w:val=""/>
      <w:lvlJc w:val="left"/>
      <w:pPr>
        <w:tabs>
          <w:tab w:val="left" w:pos="3120"/>
        </w:tabs>
        <w:ind w:left="3120" w:hanging="420"/>
      </w:pPr>
      <w:rPr>
        <w:rFonts w:hint="default" w:ascii="Wingdings" w:hAnsi="Wingdings"/>
      </w:rPr>
    </w:lvl>
    <w:lvl w:ilvl="4" w:tentative="0">
      <w:start w:val="1"/>
      <w:numFmt w:val="bullet"/>
      <w:lvlText w:val=""/>
      <w:lvlJc w:val="left"/>
      <w:pPr>
        <w:tabs>
          <w:tab w:val="left" w:pos="3540"/>
        </w:tabs>
        <w:ind w:left="3540" w:hanging="420"/>
      </w:pPr>
      <w:rPr>
        <w:rFonts w:hint="default" w:ascii="Wingdings" w:hAnsi="Wingdings"/>
      </w:rPr>
    </w:lvl>
    <w:lvl w:ilvl="5" w:tentative="0">
      <w:start w:val="1"/>
      <w:numFmt w:val="bullet"/>
      <w:lvlText w:val=""/>
      <w:lvlJc w:val="left"/>
      <w:pPr>
        <w:tabs>
          <w:tab w:val="left" w:pos="3960"/>
        </w:tabs>
        <w:ind w:left="3960" w:hanging="420"/>
      </w:pPr>
      <w:rPr>
        <w:rFonts w:hint="default" w:ascii="Wingdings" w:hAnsi="Wingdings"/>
      </w:rPr>
    </w:lvl>
    <w:lvl w:ilvl="6" w:tentative="0">
      <w:start w:val="1"/>
      <w:numFmt w:val="bullet"/>
      <w:lvlText w:val=""/>
      <w:lvlJc w:val="left"/>
      <w:pPr>
        <w:tabs>
          <w:tab w:val="left" w:pos="4380"/>
        </w:tabs>
        <w:ind w:left="4380" w:hanging="420"/>
      </w:pPr>
      <w:rPr>
        <w:rFonts w:hint="default" w:ascii="Wingdings" w:hAnsi="Wingdings"/>
      </w:rPr>
    </w:lvl>
    <w:lvl w:ilvl="7" w:tentative="0">
      <w:start w:val="1"/>
      <w:numFmt w:val="bullet"/>
      <w:lvlText w:val=""/>
      <w:lvlJc w:val="left"/>
      <w:pPr>
        <w:tabs>
          <w:tab w:val="left" w:pos="4800"/>
        </w:tabs>
        <w:ind w:left="4800" w:hanging="420"/>
      </w:pPr>
      <w:rPr>
        <w:rFonts w:hint="default" w:ascii="Wingdings" w:hAnsi="Wingdings"/>
      </w:rPr>
    </w:lvl>
    <w:lvl w:ilvl="8" w:tentative="0">
      <w:start w:val="1"/>
      <w:numFmt w:val="bullet"/>
      <w:lvlText w:val=""/>
      <w:lvlJc w:val="left"/>
      <w:pPr>
        <w:tabs>
          <w:tab w:val="left" w:pos="5220"/>
        </w:tabs>
        <w:ind w:left="5220" w:hanging="420"/>
      </w:pPr>
      <w:rPr>
        <w:rFonts w:hint="default" w:ascii="Wingdings" w:hAnsi="Wingdings"/>
      </w:rPr>
    </w:lvl>
  </w:abstractNum>
  <w:abstractNum w:abstractNumId="14">
    <w:nsid w:val="0AC42944"/>
    <w:multiLevelType w:val="multilevel"/>
    <w:tmpl w:val="0AC42944"/>
    <w:lvl w:ilvl="0" w:tentative="0">
      <w:start w:val="1"/>
      <w:numFmt w:val="bullet"/>
      <w:pStyle w:val="1050"/>
      <w:lvlText w:val=""/>
      <w:lvlJc w:val="left"/>
      <w:pPr>
        <w:tabs>
          <w:tab w:val="left" w:pos="420"/>
        </w:tabs>
        <w:ind w:left="420" w:hanging="420"/>
      </w:pPr>
      <w:rPr>
        <w:rFonts w:hint="default" w:ascii="Wingdings" w:hAnsi="Wingdings"/>
      </w:rPr>
    </w:lvl>
    <w:lvl w:ilvl="1" w:tentative="0">
      <w:start w:val="1"/>
      <w:numFmt w:val="bullet"/>
      <w:pStyle w:val="1051"/>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0B38037C"/>
    <w:multiLevelType w:val="singleLevel"/>
    <w:tmpl w:val="0B38037C"/>
    <w:lvl w:ilvl="0" w:tentative="0">
      <w:start w:val="1"/>
      <w:numFmt w:val="bullet"/>
      <w:pStyle w:val="3974"/>
      <w:lvlText w:val=""/>
      <w:lvlJc w:val="left"/>
      <w:pPr>
        <w:tabs>
          <w:tab w:val="left" w:pos="1368"/>
        </w:tabs>
        <w:ind w:left="1368" w:hanging="432"/>
      </w:pPr>
      <w:rPr>
        <w:rFonts w:hint="default" w:ascii="Symbol" w:hAnsi="Symbol"/>
      </w:rPr>
    </w:lvl>
  </w:abstractNum>
  <w:abstractNum w:abstractNumId="16">
    <w:nsid w:val="0BD52849"/>
    <w:multiLevelType w:val="multilevel"/>
    <w:tmpl w:val="0BD52849"/>
    <w:lvl w:ilvl="0" w:tentative="0">
      <w:start w:val="1"/>
      <w:numFmt w:val="bullet"/>
      <w:pStyle w:val="827"/>
      <w:lvlText w:val=""/>
      <w:lvlJc w:val="left"/>
      <w:pPr>
        <w:tabs>
          <w:tab w:val="left" w:pos="1894"/>
        </w:tabs>
        <w:ind w:left="1894" w:hanging="36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0C3F6D54"/>
    <w:multiLevelType w:val="multilevel"/>
    <w:tmpl w:val="0C3F6D54"/>
    <w:lvl w:ilvl="0" w:tentative="0">
      <w:start w:val="1"/>
      <w:numFmt w:val="decimal"/>
      <w:pStyle w:val="3287"/>
      <w:lvlText w:val="(%1)"/>
      <w:lvlJc w:val="left"/>
      <w:pPr>
        <w:ind w:left="840" w:hanging="420"/>
      </w:pPr>
      <w:rPr>
        <w:b w:val="0"/>
        <w:bCs w:val="0"/>
        <w:i w:val="0"/>
        <w:iCs w:val="0"/>
        <w:caps w:val="0"/>
        <w:smallCaps w:val="0"/>
        <w:strike w:val="0"/>
        <w:dstrike w:val="0"/>
        <w:vanish w:val="0"/>
        <w:color w:val="auto"/>
        <w:spacing w:val="0"/>
        <w:position w:val="0"/>
        <w:u w:val="none"/>
        <w:vertAlign w:val="baseline"/>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0D273AB8"/>
    <w:multiLevelType w:val="multilevel"/>
    <w:tmpl w:val="0D273AB8"/>
    <w:lvl w:ilvl="0" w:tentative="0">
      <w:start w:val="1"/>
      <w:numFmt w:val="bullet"/>
      <w:pStyle w:val="681"/>
      <w:lvlText w:val=""/>
      <w:lvlJc w:val="left"/>
      <w:pPr>
        <w:tabs>
          <w:tab w:val="left" w:pos="987"/>
        </w:tabs>
        <w:ind w:left="987" w:hanging="420"/>
      </w:pPr>
      <w:rPr>
        <w:rFonts w:hint="default" w:ascii="Wingdings" w:hAnsi="Wingdings"/>
      </w:rPr>
    </w:lvl>
    <w:lvl w:ilvl="1" w:tentative="0">
      <w:start w:val="1"/>
      <w:numFmt w:val="decimal"/>
      <w:lvlText w:val="%2."/>
      <w:lvlJc w:val="left"/>
      <w:pPr>
        <w:tabs>
          <w:tab w:val="left" w:pos="1407"/>
        </w:tabs>
        <w:ind w:left="1407" w:hanging="420"/>
      </w:pPr>
    </w:lvl>
    <w:lvl w:ilvl="2" w:tentative="0">
      <w:start w:val="1"/>
      <w:numFmt w:val="bullet"/>
      <w:lvlText w:val=""/>
      <w:lvlJc w:val="left"/>
      <w:pPr>
        <w:tabs>
          <w:tab w:val="left" w:pos="1827"/>
        </w:tabs>
        <w:ind w:left="1827" w:hanging="420"/>
      </w:pPr>
      <w:rPr>
        <w:rFonts w:hint="default" w:ascii="Wingdings" w:hAnsi="Wingdings"/>
      </w:rPr>
    </w:lvl>
    <w:lvl w:ilvl="3" w:tentative="0">
      <w:start w:val="1"/>
      <w:numFmt w:val="bullet"/>
      <w:lvlText w:val=""/>
      <w:lvlJc w:val="left"/>
      <w:pPr>
        <w:tabs>
          <w:tab w:val="left" w:pos="2247"/>
        </w:tabs>
        <w:ind w:left="2247" w:hanging="420"/>
      </w:pPr>
      <w:rPr>
        <w:rFonts w:hint="default" w:ascii="Wingdings" w:hAnsi="Wingdings"/>
      </w:rPr>
    </w:lvl>
    <w:lvl w:ilvl="4" w:tentative="0">
      <w:start w:val="1"/>
      <w:numFmt w:val="bullet"/>
      <w:lvlText w:val=""/>
      <w:lvlJc w:val="left"/>
      <w:pPr>
        <w:tabs>
          <w:tab w:val="left" w:pos="2667"/>
        </w:tabs>
        <w:ind w:left="2667" w:hanging="420"/>
      </w:pPr>
      <w:rPr>
        <w:rFonts w:hint="default" w:ascii="Wingdings" w:hAnsi="Wingdings"/>
      </w:rPr>
    </w:lvl>
    <w:lvl w:ilvl="5" w:tentative="0">
      <w:start w:val="1"/>
      <w:numFmt w:val="bullet"/>
      <w:lvlText w:val=""/>
      <w:lvlJc w:val="left"/>
      <w:pPr>
        <w:tabs>
          <w:tab w:val="left" w:pos="3087"/>
        </w:tabs>
        <w:ind w:left="3087" w:hanging="420"/>
      </w:pPr>
      <w:rPr>
        <w:rFonts w:hint="default" w:ascii="Wingdings" w:hAnsi="Wingdings"/>
      </w:rPr>
    </w:lvl>
    <w:lvl w:ilvl="6" w:tentative="0">
      <w:start w:val="1"/>
      <w:numFmt w:val="bullet"/>
      <w:lvlText w:val=""/>
      <w:lvlJc w:val="left"/>
      <w:pPr>
        <w:tabs>
          <w:tab w:val="left" w:pos="3507"/>
        </w:tabs>
        <w:ind w:left="3507" w:hanging="420"/>
      </w:pPr>
      <w:rPr>
        <w:rFonts w:hint="default" w:ascii="Wingdings" w:hAnsi="Wingdings"/>
      </w:rPr>
    </w:lvl>
    <w:lvl w:ilvl="7" w:tentative="0">
      <w:start w:val="1"/>
      <w:numFmt w:val="bullet"/>
      <w:lvlText w:val=""/>
      <w:lvlJc w:val="left"/>
      <w:pPr>
        <w:tabs>
          <w:tab w:val="left" w:pos="3927"/>
        </w:tabs>
        <w:ind w:left="3927" w:hanging="420"/>
      </w:pPr>
      <w:rPr>
        <w:rFonts w:hint="default" w:ascii="Wingdings" w:hAnsi="Wingdings"/>
      </w:rPr>
    </w:lvl>
    <w:lvl w:ilvl="8" w:tentative="0">
      <w:start w:val="1"/>
      <w:numFmt w:val="bullet"/>
      <w:lvlText w:val=""/>
      <w:lvlJc w:val="left"/>
      <w:pPr>
        <w:tabs>
          <w:tab w:val="left" w:pos="4347"/>
        </w:tabs>
        <w:ind w:left="4347" w:hanging="420"/>
      </w:pPr>
      <w:rPr>
        <w:rFonts w:hint="default" w:ascii="Wingdings" w:hAnsi="Wingdings"/>
      </w:rPr>
    </w:lvl>
  </w:abstractNum>
  <w:abstractNum w:abstractNumId="19">
    <w:nsid w:val="0DCC6C71"/>
    <w:multiLevelType w:val="multilevel"/>
    <w:tmpl w:val="0DCC6C71"/>
    <w:lvl w:ilvl="0" w:tentative="0">
      <w:start w:val="1"/>
      <w:numFmt w:val="bullet"/>
      <w:pStyle w:val="2491"/>
      <w:lvlText w:val=""/>
      <w:lvlJc w:val="left"/>
      <w:pPr>
        <w:tabs>
          <w:tab w:val="left" w:pos="1080"/>
        </w:tabs>
        <w:ind w:left="1080" w:hanging="360"/>
      </w:pPr>
      <w:rPr>
        <w:rFonts w:hint="default" w:ascii="Symbol" w:hAnsi="Symbol"/>
      </w:rPr>
    </w:lvl>
    <w:lvl w:ilvl="1" w:tentative="0">
      <w:start w:val="1"/>
      <w:numFmt w:val="bullet"/>
      <w:lvlText w:val="o"/>
      <w:lvlJc w:val="left"/>
      <w:pPr>
        <w:tabs>
          <w:tab w:val="left" w:pos="2160"/>
        </w:tabs>
        <w:ind w:left="2160" w:hanging="360"/>
      </w:pPr>
      <w:rPr>
        <w:rFonts w:hint="default" w:ascii="Courier New" w:hAnsi="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20">
    <w:nsid w:val="0E09196D"/>
    <w:multiLevelType w:val="multilevel"/>
    <w:tmpl w:val="0E09196D"/>
    <w:lvl w:ilvl="0" w:tentative="0">
      <w:start w:val="1"/>
      <w:numFmt w:val="decimal"/>
      <w:pStyle w:val="3140"/>
      <w:lvlText w:val="(%1) "/>
      <w:lvlJc w:val="left"/>
      <w:pPr>
        <w:tabs>
          <w:tab w:val="left" w:pos="879"/>
        </w:tabs>
        <w:ind w:left="879" w:hanging="397"/>
      </w:pPr>
    </w:lvl>
    <w:lvl w:ilvl="1" w:tentative="0">
      <w:start w:val="1"/>
      <w:numFmt w:val="decimal"/>
      <w:lvlText w:val="%2)"/>
      <w:lvlJc w:val="left"/>
      <w:pPr>
        <w:tabs>
          <w:tab w:val="left" w:pos="1281"/>
        </w:tabs>
        <w:ind w:left="1281" w:hanging="402"/>
      </w:pPr>
    </w:lvl>
    <w:lvl w:ilvl="2" w:tentative="0">
      <w:start w:val="1"/>
      <w:numFmt w:val="bullet"/>
      <w:lvlText w:val=""/>
      <w:lvlJc w:val="left"/>
      <w:pPr>
        <w:tabs>
          <w:tab w:val="left" w:pos="1678"/>
        </w:tabs>
        <w:ind w:left="1678" w:hanging="397"/>
      </w:pPr>
      <w:rPr>
        <w:rFonts w:hint="default" w:ascii="Symbol" w:hAnsi="Symbol"/>
        <w:color w:val="auto"/>
      </w:r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1">
    <w:nsid w:val="0E923654"/>
    <w:multiLevelType w:val="multilevel"/>
    <w:tmpl w:val="0E923654"/>
    <w:lvl w:ilvl="0" w:tentative="0">
      <w:start w:val="1"/>
      <w:numFmt w:val="bullet"/>
      <w:pStyle w:val="3502"/>
      <w:lvlText w:val=""/>
      <w:lvlJc w:val="left"/>
      <w:pPr>
        <w:tabs>
          <w:tab w:val="left" w:pos="420"/>
        </w:tabs>
        <w:ind w:left="420" w:hanging="420"/>
      </w:pPr>
      <w:rPr>
        <w:rFonts w:hint="default" w:ascii="Wingdings" w:hAnsi="Wingdings"/>
      </w:rPr>
    </w:lvl>
    <w:lvl w:ilvl="1" w:tentative="0">
      <w:start w:val="1"/>
      <w:numFmt w:val="upperLetter"/>
      <w:lvlText w:val="%2."/>
      <w:lvlJc w:val="left"/>
      <w:pPr>
        <w:tabs>
          <w:tab w:val="left" w:pos="2500"/>
        </w:tabs>
        <w:ind w:left="2500" w:hanging="420"/>
      </w:pPr>
    </w:lvl>
    <w:lvl w:ilvl="2" w:tentative="0">
      <w:start w:val="1"/>
      <w:numFmt w:val="decimalEnclosedParen"/>
      <w:lvlText w:val="%3、"/>
      <w:lvlJc w:val="left"/>
      <w:pPr>
        <w:tabs>
          <w:tab w:val="left" w:pos="3220"/>
        </w:tabs>
        <w:ind w:left="3220" w:hanging="720"/>
      </w:pPr>
      <w:rPr>
        <w:rFonts w:hint="eastAsia"/>
      </w:rPr>
    </w:lvl>
    <w:lvl w:ilvl="3" w:tentative="0">
      <w:start w:val="1"/>
      <w:numFmt w:val="upperLetter"/>
      <w:lvlText w:val="%4、"/>
      <w:lvlJc w:val="left"/>
      <w:pPr>
        <w:tabs>
          <w:tab w:val="left" w:pos="3640"/>
        </w:tabs>
        <w:ind w:left="3640" w:hanging="720"/>
      </w:pPr>
      <w:rPr>
        <w:rFonts w:hint="eastAsia"/>
      </w:rPr>
    </w:lvl>
    <w:lvl w:ilvl="4" w:tentative="0">
      <w:start w:val="1"/>
      <w:numFmt w:val="decimal"/>
      <w:lvlText w:val="%5."/>
      <w:lvlJc w:val="left"/>
      <w:pPr>
        <w:tabs>
          <w:tab w:val="left" w:pos="3700"/>
        </w:tabs>
        <w:ind w:left="3700" w:hanging="360"/>
      </w:pPr>
      <w:rPr>
        <w:rFonts w:hint="default"/>
      </w:rPr>
    </w:lvl>
    <w:lvl w:ilvl="5" w:tentative="0">
      <w:start w:val="1"/>
      <w:numFmt w:val="bullet"/>
      <w:lvlText w:val=""/>
      <w:lvlJc w:val="left"/>
      <w:pPr>
        <w:tabs>
          <w:tab w:val="left" w:pos="4180"/>
        </w:tabs>
        <w:ind w:left="4180" w:hanging="420"/>
      </w:pPr>
      <w:rPr>
        <w:rFonts w:hint="default" w:ascii="Wingdings" w:hAnsi="Wingdings"/>
      </w:rPr>
    </w:lvl>
    <w:lvl w:ilvl="6" w:tentative="0">
      <w:start w:val="1"/>
      <w:numFmt w:val="bullet"/>
      <w:lvlText w:val=""/>
      <w:lvlJc w:val="left"/>
      <w:pPr>
        <w:tabs>
          <w:tab w:val="left" w:pos="4600"/>
        </w:tabs>
        <w:ind w:left="4600" w:hanging="420"/>
      </w:pPr>
      <w:rPr>
        <w:rFonts w:hint="default" w:ascii="Wingdings" w:hAnsi="Wingdings"/>
      </w:rPr>
    </w:lvl>
    <w:lvl w:ilvl="7" w:tentative="0">
      <w:start w:val="1"/>
      <w:numFmt w:val="bullet"/>
      <w:lvlText w:val=""/>
      <w:lvlJc w:val="left"/>
      <w:pPr>
        <w:tabs>
          <w:tab w:val="left" w:pos="5020"/>
        </w:tabs>
        <w:ind w:left="5020" w:hanging="420"/>
      </w:pPr>
      <w:rPr>
        <w:rFonts w:hint="default" w:ascii="Wingdings" w:hAnsi="Wingdings"/>
      </w:rPr>
    </w:lvl>
    <w:lvl w:ilvl="8" w:tentative="0">
      <w:start w:val="1"/>
      <w:numFmt w:val="bullet"/>
      <w:lvlText w:val=""/>
      <w:lvlJc w:val="left"/>
      <w:pPr>
        <w:tabs>
          <w:tab w:val="left" w:pos="5440"/>
        </w:tabs>
        <w:ind w:left="5440" w:hanging="420"/>
      </w:pPr>
      <w:rPr>
        <w:rFonts w:hint="default" w:ascii="Wingdings" w:hAnsi="Wingdings"/>
      </w:rPr>
    </w:lvl>
  </w:abstractNum>
  <w:abstractNum w:abstractNumId="22">
    <w:nsid w:val="10CF07C9"/>
    <w:multiLevelType w:val="multilevel"/>
    <w:tmpl w:val="10CF07C9"/>
    <w:lvl w:ilvl="0" w:tentative="0">
      <w:start w:val="1"/>
      <w:numFmt w:val="bullet"/>
      <w:pStyle w:val="3835"/>
      <w:lvlText w:val=""/>
      <w:lvlJc w:val="left"/>
      <w:pPr>
        <w:tabs>
          <w:tab w:val="left" w:pos="624"/>
        </w:tabs>
        <w:ind w:left="624" w:hanging="424"/>
      </w:pPr>
      <w:rPr>
        <w:rFonts w:hint="default" w:ascii="Wingdings" w:hAnsi="Wingdings"/>
      </w:rPr>
    </w:lvl>
    <w:lvl w:ilvl="1" w:tentative="0">
      <w:start w:val="1"/>
      <w:numFmt w:val="bullet"/>
      <w:lvlText w:val=""/>
      <w:lvlJc w:val="left"/>
      <w:pPr>
        <w:tabs>
          <w:tab w:val="left" w:pos="1040"/>
        </w:tabs>
        <w:ind w:left="1040" w:hanging="420"/>
      </w:pPr>
      <w:rPr>
        <w:rFonts w:hint="default" w:ascii="Wingdings" w:hAnsi="Wingdings"/>
      </w:rPr>
    </w:lvl>
    <w:lvl w:ilvl="2" w:tentative="0">
      <w:start w:val="1"/>
      <w:numFmt w:val="bullet"/>
      <w:lvlText w:val=""/>
      <w:lvlJc w:val="left"/>
      <w:pPr>
        <w:tabs>
          <w:tab w:val="left" w:pos="1460"/>
        </w:tabs>
        <w:ind w:left="1460" w:hanging="420"/>
      </w:pPr>
      <w:rPr>
        <w:rFonts w:hint="default" w:ascii="Wingdings" w:hAnsi="Wingdings"/>
      </w:rPr>
    </w:lvl>
    <w:lvl w:ilvl="3" w:tentative="0">
      <w:start w:val="1"/>
      <w:numFmt w:val="bullet"/>
      <w:lvlText w:val=""/>
      <w:lvlJc w:val="left"/>
      <w:pPr>
        <w:tabs>
          <w:tab w:val="left" w:pos="1880"/>
        </w:tabs>
        <w:ind w:left="1880" w:hanging="420"/>
      </w:pPr>
      <w:rPr>
        <w:rFonts w:hint="default" w:ascii="Wingdings" w:hAnsi="Wingdings"/>
      </w:rPr>
    </w:lvl>
    <w:lvl w:ilvl="4" w:tentative="0">
      <w:start w:val="1"/>
      <w:numFmt w:val="bullet"/>
      <w:lvlText w:val=""/>
      <w:lvlJc w:val="left"/>
      <w:pPr>
        <w:tabs>
          <w:tab w:val="left" w:pos="2300"/>
        </w:tabs>
        <w:ind w:left="2300" w:hanging="420"/>
      </w:pPr>
      <w:rPr>
        <w:rFonts w:hint="default" w:ascii="Wingdings" w:hAnsi="Wingdings"/>
      </w:rPr>
    </w:lvl>
    <w:lvl w:ilvl="5" w:tentative="0">
      <w:start w:val="1"/>
      <w:numFmt w:val="bullet"/>
      <w:lvlText w:val=""/>
      <w:lvlJc w:val="left"/>
      <w:pPr>
        <w:tabs>
          <w:tab w:val="left" w:pos="2720"/>
        </w:tabs>
        <w:ind w:left="2720" w:hanging="420"/>
      </w:pPr>
      <w:rPr>
        <w:rFonts w:hint="default" w:ascii="Wingdings" w:hAnsi="Wingdings"/>
      </w:rPr>
    </w:lvl>
    <w:lvl w:ilvl="6" w:tentative="0">
      <w:start w:val="1"/>
      <w:numFmt w:val="bullet"/>
      <w:lvlText w:val=""/>
      <w:lvlJc w:val="left"/>
      <w:pPr>
        <w:tabs>
          <w:tab w:val="left" w:pos="3140"/>
        </w:tabs>
        <w:ind w:left="3140" w:hanging="420"/>
      </w:pPr>
      <w:rPr>
        <w:rFonts w:hint="default" w:ascii="Wingdings" w:hAnsi="Wingdings"/>
      </w:rPr>
    </w:lvl>
    <w:lvl w:ilvl="7" w:tentative="0">
      <w:start w:val="1"/>
      <w:numFmt w:val="bullet"/>
      <w:lvlText w:val=""/>
      <w:lvlJc w:val="left"/>
      <w:pPr>
        <w:tabs>
          <w:tab w:val="left" w:pos="3560"/>
        </w:tabs>
        <w:ind w:left="3560" w:hanging="420"/>
      </w:pPr>
      <w:rPr>
        <w:rFonts w:hint="default" w:ascii="Wingdings" w:hAnsi="Wingdings"/>
      </w:rPr>
    </w:lvl>
    <w:lvl w:ilvl="8" w:tentative="0">
      <w:start w:val="1"/>
      <w:numFmt w:val="bullet"/>
      <w:lvlText w:val=""/>
      <w:lvlJc w:val="left"/>
      <w:pPr>
        <w:tabs>
          <w:tab w:val="left" w:pos="3980"/>
        </w:tabs>
        <w:ind w:left="3980" w:hanging="420"/>
      </w:pPr>
      <w:rPr>
        <w:rFonts w:hint="default" w:ascii="Wingdings" w:hAnsi="Wingdings"/>
      </w:rPr>
    </w:lvl>
  </w:abstractNum>
  <w:abstractNum w:abstractNumId="23">
    <w:nsid w:val="11133C04"/>
    <w:multiLevelType w:val="multilevel"/>
    <w:tmpl w:val="11133C04"/>
    <w:lvl w:ilvl="0" w:tentative="0">
      <w:start w:val="1"/>
      <w:numFmt w:val="bullet"/>
      <w:pStyle w:val="2902"/>
      <w:lvlText w:val=""/>
      <w:lvlJc w:val="left"/>
      <w:pPr>
        <w:tabs>
          <w:tab w:val="left" w:pos="2430"/>
        </w:tabs>
        <w:ind w:left="2430" w:hanging="480"/>
      </w:pPr>
      <w:rPr>
        <w:rFonts w:hint="default" w:ascii="Wingdings" w:hAnsi="Wingdings"/>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4">
    <w:nsid w:val="12FC106B"/>
    <w:multiLevelType w:val="multilevel"/>
    <w:tmpl w:val="12FC106B"/>
    <w:lvl w:ilvl="0" w:tentative="0">
      <w:start w:val="1"/>
      <w:numFmt w:val="bullet"/>
      <w:pStyle w:val="35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bullet"/>
      <w:lvlText w:val=""/>
      <w:lvlJc w:val="left"/>
      <w:pPr>
        <w:tabs>
          <w:tab w:val="left" w:pos="1260"/>
        </w:tabs>
        <w:ind w:left="1260" w:hanging="420"/>
      </w:pPr>
      <w:rPr>
        <w:rFonts w:hint="default" w:ascii="Wingdings" w:hAnsi="Wingdings"/>
      </w:rPr>
    </w:lvl>
    <w:lvl w:ilvl="3" w:tentative="0">
      <w:start w:val="6"/>
      <w:numFmt w:val="japaneseCounting"/>
      <w:lvlText w:val="第%4章"/>
      <w:lvlJc w:val="left"/>
      <w:pPr>
        <w:tabs>
          <w:tab w:val="left" w:pos="3015"/>
        </w:tabs>
        <w:ind w:left="3015" w:hanging="1755"/>
      </w:pPr>
      <w:rPr>
        <w:rFonts w:hint="eastAsia"/>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5">
    <w:nsid w:val="149541E3"/>
    <w:multiLevelType w:val="multilevel"/>
    <w:tmpl w:val="149541E3"/>
    <w:lvl w:ilvl="0" w:tentative="0">
      <w:start w:val="1"/>
      <w:numFmt w:val="bullet"/>
      <w:pStyle w:val="3771"/>
      <w:lvlText w:val=""/>
      <w:lvlJc w:val="left"/>
      <w:pPr>
        <w:tabs>
          <w:tab w:val="left" w:pos="960"/>
        </w:tabs>
        <w:ind w:left="960" w:hanging="48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6">
    <w:nsid w:val="15324F5C"/>
    <w:multiLevelType w:val="multilevel"/>
    <w:tmpl w:val="15324F5C"/>
    <w:lvl w:ilvl="0" w:tentative="0">
      <w:start w:val="1"/>
      <w:numFmt w:val="decimal"/>
      <w:pStyle w:val="2218"/>
      <w:lvlText w:val="图%1."/>
      <w:lvlJc w:val="left"/>
      <w:pPr>
        <w:tabs>
          <w:tab w:val="left" w:pos="1312"/>
        </w:tabs>
        <w:ind w:left="1312" w:hanging="4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7">
    <w:nsid w:val="160D20D0"/>
    <w:multiLevelType w:val="multilevel"/>
    <w:tmpl w:val="160D20D0"/>
    <w:lvl w:ilvl="0" w:tentative="0">
      <w:start w:val="1"/>
      <w:numFmt w:val="bullet"/>
      <w:pStyle w:val="2863"/>
      <w:lvlText w:val=""/>
      <w:lvlJc w:val="left"/>
      <w:pPr>
        <w:tabs>
          <w:tab w:val="left" w:pos="840"/>
        </w:tabs>
        <w:ind w:left="840" w:hanging="420"/>
      </w:pPr>
      <w:rPr>
        <w:rFonts w:hint="default" w:ascii="Wingdings" w:hAnsi="Wingdings"/>
      </w:rPr>
    </w:lvl>
    <w:lvl w:ilvl="1" w:tentative="0">
      <w:start w:val="1"/>
      <w:numFmt w:val="bullet"/>
      <w:pStyle w:val="2864"/>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8">
    <w:nsid w:val="16724160"/>
    <w:multiLevelType w:val="multilevel"/>
    <w:tmpl w:val="16724160"/>
    <w:lvl w:ilvl="0" w:tentative="0">
      <w:start w:val="1"/>
      <w:numFmt w:val="bullet"/>
      <w:pStyle w:val="3465"/>
      <w:lvlText w:val=""/>
      <w:lvlJc w:val="left"/>
      <w:pPr>
        <w:tabs>
          <w:tab w:val="left" w:pos="900"/>
        </w:tabs>
        <w:ind w:left="900" w:hanging="420"/>
      </w:pPr>
      <w:rPr>
        <w:rFonts w:hint="default" w:ascii="Wingdings" w:hAnsi="Wingdings"/>
      </w:rPr>
    </w:lvl>
    <w:lvl w:ilvl="1" w:tentative="0">
      <w:start w:val="0"/>
      <w:numFmt w:val="bullet"/>
      <w:lvlText w:val="●"/>
      <w:lvlJc w:val="left"/>
      <w:pPr>
        <w:tabs>
          <w:tab w:val="left" w:pos="1590"/>
        </w:tabs>
        <w:ind w:left="1590" w:hanging="690"/>
      </w:pPr>
      <w:rPr>
        <w:rFonts w:hint="default" w:ascii="Times New Roman" w:hAnsi="Times New Roman" w:eastAsia="宋体" w:cs="Times New Roman"/>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9">
    <w:nsid w:val="17147E6F"/>
    <w:multiLevelType w:val="multilevel"/>
    <w:tmpl w:val="17147E6F"/>
    <w:lvl w:ilvl="0" w:tentative="0">
      <w:start w:val="1"/>
      <w:numFmt w:val="bullet"/>
      <w:pStyle w:val="447"/>
      <w:lvlText w:val=""/>
      <w:lvlJc w:val="left"/>
      <w:pPr>
        <w:tabs>
          <w:tab w:val="left" w:pos="720"/>
        </w:tabs>
        <w:ind w:left="720" w:hanging="360"/>
      </w:pPr>
      <w:rPr>
        <w:rFonts w:hint="default" w:ascii="Wingdings" w:hAnsi="Wingdings"/>
      </w:rPr>
    </w:lvl>
    <w:lvl w:ilvl="1" w:tentative="0">
      <w:start w:val="1"/>
      <w:numFmt w:val="bullet"/>
      <w:pStyle w:val="449"/>
      <w:lvlText w:val=""/>
      <w:lvlJc w:val="left"/>
      <w:pPr>
        <w:tabs>
          <w:tab w:val="left" w:pos="1080"/>
        </w:tabs>
        <w:ind w:left="1080" w:hanging="360"/>
      </w:pPr>
      <w:rPr>
        <w:rFonts w:hint="default" w:ascii="Wingdings" w:hAnsi="Wingdings"/>
      </w:rPr>
    </w:lvl>
    <w:lvl w:ilvl="2" w:tentative="0">
      <w:start w:val="1"/>
      <w:numFmt w:val="bullet"/>
      <w:pStyle w:val="450"/>
      <w:lvlText w:val=""/>
      <w:lvlJc w:val="left"/>
      <w:pPr>
        <w:tabs>
          <w:tab w:val="left" w:pos="1440"/>
        </w:tabs>
        <w:ind w:left="1440" w:hanging="360"/>
      </w:pPr>
      <w:rPr>
        <w:rFonts w:hint="default" w:ascii="Wingdings" w:hAnsi="Wingdings"/>
      </w:rPr>
    </w:lvl>
    <w:lvl w:ilvl="3" w:tentative="0">
      <w:start w:val="1"/>
      <w:numFmt w:val="bullet"/>
      <w:pStyle w:val="451"/>
      <w:lvlText w:val=""/>
      <w:lvlJc w:val="left"/>
      <w:pPr>
        <w:tabs>
          <w:tab w:val="left" w:pos="1800"/>
        </w:tabs>
        <w:ind w:left="1800" w:hanging="360"/>
      </w:pPr>
      <w:rPr>
        <w:rFonts w:hint="default" w:ascii="Wingdings" w:hAnsi="Wingdings"/>
      </w:rPr>
    </w:lvl>
    <w:lvl w:ilvl="4" w:tentative="0">
      <w:start w:val="1"/>
      <w:numFmt w:val="bullet"/>
      <w:pStyle w:val="452"/>
      <w:lvlText w:val=""/>
      <w:lvlJc w:val="left"/>
      <w:pPr>
        <w:tabs>
          <w:tab w:val="left" w:pos="2160"/>
        </w:tabs>
        <w:ind w:left="2160" w:hanging="360"/>
      </w:pPr>
      <w:rPr>
        <w:rFonts w:hint="default" w:ascii="Wingdings" w:hAnsi="Wingdings"/>
      </w:rPr>
    </w:lvl>
    <w:lvl w:ilvl="5" w:tentative="0">
      <w:start w:val="1"/>
      <w:numFmt w:val="bullet"/>
      <w:pStyle w:val="453"/>
      <w:lvlText w:val=""/>
      <w:lvlJc w:val="left"/>
      <w:pPr>
        <w:tabs>
          <w:tab w:val="left" w:pos="2520"/>
        </w:tabs>
        <w:ind w:left="2520" w:hanging="360"/>
      </w:pPr>
      <w:rPr>
        <w:rFonts w:hint="default" w:ascii="Wingdings" w:hAnsi="Wingdings"/>
      </w:rPr>
    </w:lvl>
    <w:lvl w:ilvl="6" w:tentative="0">
      <w:start w:val="1"/>
      <w:numFmt w:val="bullet"/>
      <w:pStyle w:val="454"/>
      <w:lvlText w:val=""/>
      <w:lvlJc w:val="left"/>
      <w:pPr>
        <w:tabs>
          <w:tab w:val="left" w:pos="2880"/>
        </w:tabs>
        <w:ind w:left="2880" w:hanging="360"/>
      </w:pPr>
      <w:rPr>
        <w:rFonts w:hint="default" w:ascii="Wingdings" w:hAnsi="Wingdings"/>
      </w:rPr>
    </w:lvl>
    <w:lvl w:ilvl="7" w:tentative="0">
      <w:start w:val="1"/>
      <w:numFmt w:val="bullet"/>
      <w:pStyle w:val="455"/>
      <w:lvlText w:val=""/>
      <w:lvlJc w:val="left"/>
      <w:pPr>
        <w:tabs>
          <w:tab w:val="left" w:pos="3240"/>
        </w:tabs>
        <w:ind w:left="3240" w:hanging="360"/>
      </w:pPr>
      <w:rPr>
        <w:rFonts w:hint="default" w:ascii="Wingdings" w:hAnsi="Wingdings"/>
      </w:rPr>
    </w:lvl>
    <w:lvl w:ilvl="8" w:tentative="0">
      <w:start w:val="1"/>
      <w:numFmt w:val="bullet"/>
      <w:pStyle w:val="456"/>
      <w:lvlText w:val=""/>
      <w:lvlJc w:val="left"/>
      <w:pPr>
        <w:tabs>
          <w:tab w:val="left" w:pos="3600"/>
        </w:tabs>
        <w:ind w:left="3600" w:hanging="360"/>
      </w:pPr>
      <w:rPr>
        <w:rFonts w:hint="default" w:ascii="Wingdings" w:hAnsi="Wingdings"/>
      </w:rPr>
    </w:lvl>
  </w:abstractNum>
  <w:abstractNum w:abstractNumId="30">
    <w:nsid w:val="187029F3"/>
    <w:multiLevelType w:val="multilevel"/>
    <w:tmpl w:val="187029F3"/>
    <w:lvl w:ilvl="0" w:tentative="0">
      <w:start w:val="1"/>
      <w:numFmt w:val="bullet"/>
      <w:pStyle w:val="2909"/>
      <w:lvlText w:val=""/>
      <w:lvlJc w:val="left"/>
      <w:pPr>
        <w:tabs>
          <w:tab w:val="left" w:pos="3150"/>
        </w:tabs>
        <w:ind w:left="3150" w:hanging="480"/>
      </w:pPr>
      <w:rPr>
        <w:rFonts w:hint="default" w:ascii="Wingdings" w:hAnsi="Wingdings"/>
        <w:sz w:val="10"/>
        <w:szCs w:val="10"/>
      </w:rPr>
    </w:lvl>
    <w:lvl w:ilvl="1" w:tentative="0">
      <w:start w:val="1"/>
      <w:numFmt w:val="bullet"/>
      <w:lvlText w:val=""/>
      <w:lvlJc w:val="left"/>
      <w:pPr>
        <w:tabs>
          <w:tab w:val="left" w:pos="840"/>
        </w:tabs>
        <w:ind w:left="840" w:hanging="420"/>
      </w:pPr>
      <w:rPr>
        <w:rFonts w:hint="default" w:ascii="Wingdings" w:hAnsi="Wingdings"/>
        <w:sz w:val="10"/>
        <w:szCs w:val="10"/>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sz w:val="15"/>
      </w:rPr>
    </w:lvl>
    <w:lvl w:ilvl="8" w:tentative="0">
      <w:start w:val="1"/>
      <w:numFmt w:val="bullet"/>
      <w:lvlText w:val=""/>
      <w:lvlJc w:val="left"/>
      <w:pPr>
        <w:tabs>
          <w:tab w:val="left" w:pos="3780"/>
        </w:tabs>
        <w:ind w:left="3780" w:hanging="420"/>
      </w:pPr>
      <w:rPr>
        <w:rFonts w:hint="default" w:ascii="Wingdings" w:hAnsi="Wingdings"/>
        <w:sz w:val="15"/>
      </w:rPr>
    </w:lvl>
  </w:abstractNum>
  <w:abstractNum w:abstractNumId="31">
    <w:nsid w:val="18802C41"/>
    <w:multiLevelType w:val="multilevel"/>
    <w:tmpl w:val="18802C41"/>
    <w:lvl w:ilvl="0" w:tentative="0">
      <w:start w:val="1"/>
      <w:numFmt w:val="bullet"/>
      <w:pStyle w:val="3253"/>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780"/>
        </w:tabs>
        <w:ind w:left="780" w:hanging="360"/>
      </w:pPr>
      <w:rPr>
        <w:rFonts w:hint="default" w:ascii="Symbol" w:hAnsi="Symbol"/>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2">
    <w:nsid w:val="18AB7F6F"/>
    <w:multiLevelType w:val="multilevel"/>
    <w:tmpl w:val="18AB7F6F"/>
    <w:lvl w:ilvl="0" w:tentative="0">
      <w:start w:val="1"/>
      <w:numFmt w:val="bullet"/>
      <w:pStyle w:val="864"/>
      <w:lvlText w:val=""/>
      <w:lvlJc w:val="left"/>
      <w:pPr>
        <w:tabs>
          <w:tab w:val="left" w:pos="1740"/>
        </w:tabs>
        <w:ind w:left="1740" w:hanging="420"/>
      </w:pPr>
      <w:rPr>
        <w:rFonts w:hint="default" w:ascii="Wingdings" w:hAnsi="Wingdings"/>
      </w:rPr>
    </w:lvl>
    <w:lvl w:ilvl="1" w:tentative="0">
      <w:start w:val="1"/>
      <w:numFmt w:val="bullet"/>
      <w:lvlText w:val=""/>
      <w:lvlJc w:val="left"/>
      <w:pPr>
        <w:tabs>
          <w:tab w:val="left" w:pos="2160"/>
        </w:tabs>
        <w:ind w:left="2160" w:hanging="42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18E701C2"/>
    <w:multiLevelType w:val="multilevel"/>
    <w:tmpl w:val="18E701C2"/>
    <w:lvl w:ilvl="0" w:tentative="0">
      <w:start w:val="1"/>
      <w:numFmt w:val="decimal"/>
      <w:pStyle w:val="3467"/>
      <w:lvlText w:val="%1)"/>
      <w:lvlJc w:val="left"/>
      <w:pPr>
        <w:tabs>
          <w:tab w:val="left" w:pos="704"/>
        </w:tabs>
        <w:ind w:left="704" w:hanging="284"/>
      </w:pPr>
      <w:rPr>
        <w:rFonts w:hint="default" w:ascii="Times New Roman" w:hAnsi="Times New Roman" w:eastAsia="宋体"/>
        <w:b w:val="0"/>
        <w:i w:val="0"/>
        <w:sz w:val="21"/>
        <w:szCs w:val="21"/>
      </w:rPr>
    </w:lvl>
    <w:lvl w:ilvl="1" w:tentative="0">
      <w:start w:val="1"/>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4">
    <w:nsid w:val="19CB3DFE"/>
    <w:multiLevelType w:val="multilevel"/>
    <w:tmpl w:val="19CB3DFE"/>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Restart w:val="0"/>
      <w:lvlText w:val="%1.%2.%3."/>
      <w:lvlJc w:val="left"/>
      <w:pPr>
        <w:tabs>
          <w:tab w:val="left" w:pos="709"/>
        </w:tabs>
        <w:ind w:left="709" w:hanging="709"/>
      </w:pPr>
      <w:rPr>
        <w:rFonts w:hint="eastAsia"/>
      </w:rPr>
    </w:lvl>
    <w:lvl w:ilvl="3" w:tentative="0">
      <w:start w:val="1"/>
      <w:numFmt w:val="decimal"/>
      <w:pStyle w:val="3163"/>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5">
    <w:nsid w:val="1A3056FB"/>
    <w:multiLevelType w:val="multilevel"/>
    <w:tmpl w:val="1A3056FB"/>
    <w:lvl w:ilvl="0" w:tentative="0">
      <w:start w:val="1"/>
      <w:numFmt w:val="decimal"/>
      <w:pStyle w:val="2439"/>
      <w:lvlText w:val="%1)"/>
      <w:lvlJc w:val="left"/>
      <w:pPr>
        <w:ind w:left="1620" w:hanging="420"/>
      </w:p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6">
    <w:nsid w:val="1A3944CF"/>
    <w:multiLevelType w:val="multilevel"/>
    <w:tmpl w:val="1A3944CF"/>
    <w:lvl w:ilvl="0" w:tentative="0">
      <w:start w:val="1"/>
      <w:numFmt w:val="decimal"/>
      <w:pStyle w:val="79"/>
      <w:lvlText w:val="%1."/>
      <w:lvlJc w:val="left"/>
      <w:pPr>
        <w:tabs>
          <w:tab w:val="left" w:pos="1020"/>
        </w:tabs>
        <w:ind w:left="1020" w:hanging="420"/>
      </w:pPr>
    </w:lvl>
    <w:lvl w:ilvl="1" w:tentative="0">
      <w:start w:val="1"/>
      <w:numFmt w:val="lowerLetter"/>
      <w:lvlText w:val="%2)"/>
      <w:lvlJc w:val="left"/>
      <w:pPr>
        <w:tabs>
          <w:tab w:val="left" w:pos="1440"/>
        </w:tabs>
        <w:ind w:left="1440" w:hanging="420"/>
      </w:pPr>
    </w:lvl>
    <w:lvl w:ilvl="2" w:tentative="0">
      <w:start w:val="1"/>
      <w:numFmt w:val="lowerRoman"/>
      <w:lvlText w:val="%3."/>
      <w:lvlJc w:val="right"/>
      <w:pPr>
        <w:tabs>
          <w:tab w:val="left" w:pos="1860"/>
        </w:tabs>
        <w:ind w:left="1860" w:hanging="420"/>
      </w:pPr>
    </w:lvl>
    <w:lvl w:ilvl="3" w:tentative="0">
      <w:start w:val="1"/>
      <w:numFmt w:val="decimal"/>
      <w:lvlText w:val="%4."/>
      <w:lvlJc w:val="left"/>
      <w:pPr>
        <w:tabs>
          <w:tab w:val="left" w:pos="2280"/>
        </w:tabs>
        <w:ind w:left="2280" w:hanging="420"/>
      </w:pPr>
    </w:lvl>
    <w:lvl w:ilvl="4" w:tentative="0">
      <w:start w:val="1"/>
      <w:numFmt w:val="lowerLetter"/>
      <w:lvlText w:val="%5)"/>
      <w:lvlJc w:val="left"/>
      <w:pPr>
        <w:tabs>
          <w:tab w:val="left" w:pos="2700"/>
        </w:tabs>
        <w:ind w:left="2700" w:hanging="420"/>
      </w:pPr>
    </w:lvl>
    <w:lvl w:ilvl="5" w:tentative="0">
      <w:start w:val="1"/>
      <w:numFmt w:val="lowerRoman"/>
      <w:lvlText w:val="%6."/>
      <w:lvlJc w:val="right"/>
      <w:pPr>
        <w:tabs>
          <w:tab w:val="left" w:pos="3120"/>
        </w:tabs>
        <w:ind w:left="3120" w:hanging="420"/>
      </w:pPr>
    </w:lvl>
    <w:lvl w:ilvl="6" w:tentative="0">
      <w:start w:val="1"/>
      <w:numFmt w:val="decimal"/>
      <w:lvlText w:val="%7."/>
      <w:lvlJc w:val="left"/>
      <w:pPr>
        <w:tabs>
          <w:tab w:val="left" w:pos="3540"/>
        </w:tabs>
        <w:ind w:left="3540" w:hanging="420"/>
      </w:pPr>
    </w:lvl>
    <w:lvl w:ilvl="7" w:tentative="0">
      <w:start w:val="1"/>
      <w:numFmt w:val="lowerLetter"/>
      <w:lvlText w:val="%8)"/>
      <w:lvlJc w:val="left"/>
      <w:pPr>
        <w:tabs>
          <w:tab w:val="left" w:pos="3960"/>
        </w:tabs>
        <w:ind w:left="3960" w:hanging="420"/>
      </w:pPr>
    </w:lvl>
    <w:lvl w:ilvl="8" w:tentative="0">
      <w:start w:val="1"/>
      <w:numFmt w:val="lowerRoman"/>
      <w:lvlText w:val="%9."/>
      <w:lvlJc w:val="right"/>
      <w:pPr>
        <w:tabs>
          <w:tab w:val="left" w:pos="4380"/>
        </w:tabs>
        <w:ind w:left="4380" w:hanging="420"/>
      </w:pPr>
    </w:lvl>
  </w:abstractNum>
  <w:abstractNum w:abstractNumId="37">
    <w:nsid w:val="1A492140"/>
    <w:multiLevelType w:val="singleLevel"/>
    <w:tmpl w:val="1A492140"/>
    <w:lvl w:ilvl="0" w:tentative="0">
      <w:start w:val="1"/>
      <w:numFmt w:val="decimal"/>
      <w:pStyle w:val="1211"/>
      <w:lvlText w:val="(%1)"/>
      <w:lvlJc w:val="left"/>
      <w:pPr>
        <w:tabs>
          <w:tab w:val="left" w:pos="720"/>
        </w:tabs>
        <w:ind w:left="0" w:firstLine="0"/>
      </w:pPr>
      <w:rPr>
        <w:rFonts w:hint="eastAsia" w:ascii="黑体" w:eastAsia="黑体"/>
      </w:rPr>
    </w:lvl>
  </w:abstractNum>
  <w:abstractNum w:abstractNumId="38">
    <w:nsid w:val="1D4B6E5F"/>
    <w:multiLevelType w:val="multilevel"/>
    <w:tmpl w:val="1D4B6E5F"/>
    <w:lvl w:ilvl="0" w:tentative="0">
      <w:start w:val="1"/>
      <w:numFmt w:val="decimal"/>
      <w:suff w:val="space"/>
      <w:lvlText w:val="%1"/>
      <w:lvlJc w:val="left"/>
      <w:pPr>
        <w:ind w:left="0" w:firstLine="0"/>
      </w:pPr>
    </w:lvl>
    <w:lvl w:ilvl="1" w:tentative="0">
      <w:start w:val="1"/>
      <w:numFmt w:val="decimal"/>
      <w:suff w:val="space"/>
      <w:lvlText w:val="%1.%2"/>
      <w:lvlJc w:val="left"/>
      <w:pPr>
        <w:ind w:left="0" w:firstLine="0"/>
      </w:pPr>
    </w:lvl>
    <w:lvl w:ilvl="2" w:tentative="0">
      <w:start w:val="1"/>
      <w:numFmt w:val="decimal"/>
      <w:pStyle w:val="194"/>
      <w:suff w:val="space"/>
      <w:lvlText w:val="%1.%2.%3"/>
      <w:lvlJc w:val="left"/>
      <w:pPr>
        <w:ind w:left="0" w:firstLine="0"/>
      </w:pPr>
    </w:lvl>
    <w:lvl w:ilvl="3" w:tentative="0">
      <w:start w:val="1"/>
      <w:numFmt w:val="decimal"/>
      <w:suff w:val="space"/>
      <w:lvlText w:val="%1.%2.%3.%4"/>
      <w:lvlJc w:val="left"/>
      <w:pPr>
        <w:ind w:left="0" w:firstLine="0"/>
      </w:pPr>
    </w:lvl>
    <w:lvl w:ilvl="4" w:tentative="0">
      <w:start w:val="1"/>
      <w:numFmt w:val="decima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suff w:val="space"/>
      <w:lvlText w:val="%1.%2.%3.%4.%5.%6.%7"/>
      <w:lvlJc w:val="left"/>
      <w:pPr>
        <w:ind w:left="0" w:firstLine="0"/>
      </w:pPr>
    </w:lvl>
    <w:lvl w:ilvl="7" w:tentative="0">
      <w:start w:val="1"/>
      <w:numFmt w:val="decimal"/>
      <w:suff w:val="space"/>
      <w:lvlText w:val="%1.%2.%3.%4.%5.%6.%7.%8"/>
      <w:lvlJc w:val="left"/>
      <w:pPr>
        <w:ind w:left="0" w:firstLine="0"/>
      </w:pPr>
    </w:lvl>
    <w:lvl w:ilvl="8" w:tentative="0">
      <w:start w:val="1"/>
      <w:numFmt w:val="decimal"/>
      <w:suff w:val="space"/>
      <w:lvlText w:val="%1.%2.%3.%4.%5.%6.%7.%8.%9"/>
      <w:lvlJc w:val="left"/>
      <w:pPr>
        <w:ind w:left="0" w:firstLine="0"/>
      </w:pPr>
    </w:lvl>
  </w:abstractNum>
  <w:abstractNum w:abstractNumId="39">
    <w:nsid w:val="1FE55DAC"/>
    <w:multiLevelType w:val="singleLevel"/>
    <w:tmpl w:val="1FE55DAC"/>
    <w:lvl w:ilvl="0" w:tentative="0">
      <w:start w:val="1"/>
      <w:numFmt w:val="bullet"/>
      <w:pStyle w:val="478"/>
      <w:lvlText w:val=""/>
      <w:lvlJc w:val="left"/>
      <w:pPr>
        <w:tabs>
          <w:tab w:val="left" w:pos="992"/>
        </w:tabs>
        <w:ind w:left="992" w:hanging="425"/>
      </w:pPr>
      <w:rPr>
        <w:rFonts w:hint="default" w:ascii="Wingdings" w:hAnsi="Wingdings"/>
        <w:color w:val="000000"/>
        <w:sz w:val="18"/>
        <w:u w:val="none"/>
      </w:rPr>
    </w:lvl>
  </w:abstractNum>
  <w:abstractNum w:abstractNumId="40">
    <w:nsid w:val="20290165"/>
    <w:multiLevelType w:val="multilevel"/>
    <w:tmpl w:val="20290165"/>
    <w:lvl w:ilvl="0" w:tentative="0">
      <w:start w:val="1"/>
      <w:numFmt w:val="decimal"/>
      <w:pStyle w:val="3915"/>
      <w:lvlText w:val="%1"/>
      <w:lvlJc w:val="left"/>
      <w:pPr>
        <w:ind w:left="425" w:hanging="425"/>
      </w:pPr>
    </w:lvl>
    <w:lvl w:ilvl="1" w:tentative="0">
      <w:start w:val="1"/>
      <w:numFmt w:val="decimal"/>
      <w:pStyle w:val="3916"/>
      <w:lvlText w:val="%1.%2"/>
      <w:lvlJc w:val="left"/>
      <w:pPr>
        <w:ind w:left="1134" w:hanging="567"/>
      </w:pPr>
    </w:lvl>
    <w:lvl w:ilvl="2" w:tentative="0">
      <w:start w:val="1"/>
      <w:numFmt w:val="decimal"/>
      <w:pStyle w:val="3917"/>
      <w:lvlText w:val="%1.%2.%3"/>
      <w:lvlJc w:val="left"/>
      <w:pPr>
        <w:ind w:left="1418" w:hanging="567"/>
      </w:pPr>
    </w:lvl>
    <w:lvl w:ilvl="3" w:tentative="0">
      <w:start w:val="1"/>
      <w:numFmt w:val="decimal"/>
      <w:pStyle w:val="3918"/>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1">
    <w:nsid w:val="20FC2174"/>
    <w:multiLevelType w:val="multilevel"/>
    <w:tmpl w:val="20FC2174"/>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pStyle w:val="1170"/>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42">
    <w:nsid w:val="21B319BE"/>
    <w:multiLevelType w:val="multilevel"/>
    <w:tmpl w:val="21B319BE"/>
    <w:lvl w:ilvl="0" w:tentative="0">
      <w:start w:val="2"/>
      <w:numFmt w:val="decimal"/>
      <w:lvlText w:val="%1."/>
      <w:lvlJc w:val="left"/>
      <w:pPr>
        <w:tabs>
          <w:tab w:val="left" w:pos="425"/>
        </w:tabs>
        <w:ind w:left="425" w:hanging="425"/>
      </w:pPr>
      <w:rPr>
        <w:rFonts w:hint="eastAsia"/>
      </w:rPr>
    </w:lvl>
    <w:lvl w:ilvl="1" w:tentative="0">
      <w:start w:val="2"/>
      <w:numFmt w:val="decimal"/>
      <w:lvlText w:val="%1.%2."/>
      <w:lvlJc w:val="left"/>
      <w:pPr>
        <w:tabs>
          <w:tab w:val="left" w:pos="567"/>
        </w:tabs>
        <w:ind w:left="567" w:hanging="567"/>
      </w:pPr>
      <w:rPr>
        <w:rFonts w:hint="eastAsia"/>
      </w:rPr>
    </w:lvl>
    <w:lvl w:ilvl="2" w:tentative="0">
      <w:start w:val="1"/>
      <w:numFmt w:val="decimal"/>
      <w:pStyle w:val="3681"/>
      <w:lvlText w:val="%1.%2.%3."/>
      <w:lvlJc w:val="left"/>
      <w:pPr>
        <w:tabs>
          <w:tab w:val="left" w:pos="1229"/>
        </w:tabs>
        <w:ind w:left="0"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3">
    <w:nsid w:val="2255480E"/>
    <w:multiLevelType w:val="multilevel"/>
    <w:tmpl w:val="2255480E"/>
    <w:lvl w:ilvl="0" w:tentative="0">
      <w:start w:val="1"/>
      <w:numFmt w:val="bullet"/>
      <w:pStyle w:val="2906"/>
      <w:lvlText w:val=""/>
      <w:lvlJc w:val="left"/>
      <w:pPr>
        <w:tabs>
          <w:tab w:val="left" w:pos="2986"/>
        </w:tabs>
        <w:ind w:left="2986" w:hanging="480"/>
      </w:pPr>
      <w:rPr>
        <w:rFonts w:hint="default" w:ascii="Wingdings" w:hAnsi="Wingdings"/>
        <w:sz w:val="10"/>
        <w:szCs w:val="1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4">
    <w:nsid w:val="23CB490A"/>
    <w:multiLevelType w:val="multilevel"/>
    <w:tmpl w:val="23CB490A"/>
    <w:lvl w:ilvl="0" w:tentative="0">
      <w:start w:val="1"/>
      <w:numFmt w:val="decimal"/>
      <w:pStyle w:val="2094"/>
      <w:lvlText w:val="%1."/>
      <w:lvlJc w:val="left"/>
      <w:pPr>
        <w:tabs>
          <w:tab w:val="left" w:pos="567"/>
        </w:tabs>
        <w:ind w:left="567" w:hanging="567"/>
      </w:pPr>
      <w:rPr>
        <w:rFonts w:hint="eastAsia" w:ascii="宋体" w:hAnsi="Times New Roman" w:eastAsia="宋体"/>
        <w:b/>
        <w:i w:val="0"/>
        <w:color w:val="auto"/>
        <w:sz w:val="28"/>
        <w:szCs w:val="28"/>
      </w:rPr>
    </w:lvl>
    <w:lvl w:ilvl="1" w:tentative="0">
      <w:start w:val="1"/>
      <w:numFmt w:val="decimal"/>
      <w:pStyle w:val="2095"/>
      <w:isLgl/>
      <w:lvlText w:val="4.%2"/>
      <w:lvlJc w:val="left"/>
      <w:pPr>
        <w:tabs>
          <w:tab w:val="left" w:pos="567"/>
        </w:tabs>
        <w:ind w:left="567" w:hanging="566"/>
      </w:pPr>
      <w:rPr>
        <w:rFonts w:hint="eastAsia" w:ascii="宋体" w:eastAsia="宋体"/>
        <w:b/>
        <w:i w:val="0"/>
        <w:color w:val="auto"/>
        <w:sz w:val="28"/>
        <w:szCs w:val="28"/>
        <w:u w:val="none"/>
      </w:rPr>
    </w:lvl>
    <w:lvl w:ilvl="2" w:tentative="0">
      <w:start w:val="1"/>
      <w:numFmt w:val="decimal"/>
      <w:lvlText w:val="%1.%2.%3"/>
      <w:lvlJc w:val="left"/>
      <w:pPr>
        <w:tabs>
          <w:tab w:val="left" w:pos="680"/>
        </w:tabs>
        <w:ind w:left="680" w:hanging="680"/>
      </w:pPr>
      <w:rPr>
        <w:rFonts w:hint="eastAsia" w:ascii="宋体" w:eastAsia="宋体"/>
        <w:b/>
        <w:i w:val="0"/>
        <w:color w:val="auto"/>
        <w:sz w:val="24"/>
        <w:szCs w:val="24"/>
        <w:u w:val="none"/>
      </w:rPr>
    </w:lvl>
    <w:lvl w:ilvl="3" w:tentative="0">
      <w:start w:val="1"/>
      <w:numFmt w:val="decimal"/>
      <w:lvlText w:val="%1.%2.%3.%4"/>
      <w:lvlJc w:val="left"/>
      <w:pPr>
        <w:tabs>
          <w:tab w:val="left" w:pos="1168"/>
        </w:tabs>
        <w:ind w:left="1168" w:hanging="864"/>
      </w:pPr>
      <w:rPr>
        <w:rFonts w:hint="eastAsia"/>
      </w:rPr>
    </w:lvl>
    <w:lvl w:ilvl="4" w:tentative="0">
      <w:start w:val="1"/>
      <w:numFmt w:val="decimal"/>
      <w:lvlText w:val="%1.%2.%3.%4.%5"/>
      <w:lvlJc w:val="left"/>
      <w:pPr>
        <w:tabs>
          <w:tab w:val="left" w:pos="1312"/>
        </w:tabs>
        <w:ind w:left="1312" w:hanging="1008"/>
      </w:pPr>
      <w:rPr>
        <w:rFonts w:hint="eastAsia"/>
      </w:rPr>
    </w:lvl>
    <w:lvl w:ilvl="5" w:tentative="0">
      <w:start w:val="1"/>
      <w:numFmt w:val="decimal"/>
      <w:lvlText w:val="%1.%2.%3.%4.%5.%6"/>
      <w:lvlJc w:val="left"/>
      <w:pPr>
        <w:tabs>
          <w:tab w:val="left" w:pos="1456"/>
        </w:tabs>
        <w:ind w:left="1456" w:hanging="1152"/>
      </w:pPr>
      <w:rPr>
        <w:rFonts w:hint="eastAsia"/>
      </w:rPr>
    </w:lvl>
    <w:lvl w:ilvl="6" w:tentative="0">
      <w:start w:val="1"/>
      <w:numFmt w:val="decimal"/>
      <w:lvlText w:val="%1.%2.%3.%4.%5.%6.%7"/>
      <w:lvlJc w:val="left"/>
      <w:pPr>
        <w:tabs>
          <w:tab w:val="left" w:pos="1600"/>
        </w:tabs>
        <w:ind w:left="1600" w:hanging="1296"/>
      </w:pPr>
      <w:rPr>
        <w:rFonts w:hint="eastAsia"/>
      </w:rPr>
    </w:lvl>
    <w:lvl w:ilvl="7" w:tentative="0">
      <w:start w:val="1"/>
      <w:numFmt w:val="decimal"/>
      <w:lvlText w:val="%1.%2.%3.%4.%5.%6.%7.%8"/>
      <w:lvlJc w:val="left"/>
      <w:pPr>
        <w:tabs>
          <w:tab w:val="left" w:pos="1744"/>
        </w:tabs>
        <w:ind w:left="1744" w:hanging="1440"/>
      </w:pPr>
      <w:rPr>
        <w:rFonts w:hint="eastAsia"/>
      </w:rPr>
    </w:lvl>
    <w:lvl w:ilvl="8" w:tentative="0">
      <w:start w:val="1"/>
      <w:numFmt w:val="decimal"/>
      <w:lvlText w:val="%1.%2.%3.%4.%5.%6.%7.%8.%9"/>
      <w:lvlJc w:val="left"/>
      <w:pPr>
        <w:tabs>
          <w:tab w:val="left" w:pos="1888"/>
        </w:tabs>
        <w:ind w:left="1888" w:hanging="1584"/>
      </w:pPr>
      <w:rPr>
        <w:rFonts w:hint="eastAsia"/>
      </w:rPr>
    </w:lvl>
  </w:abstractNum>
  <w:abstractNum w:abstractNumId="45">
    <w:nsid w:val="23FA597F"/>
    <w:multiLevelType w:val="multilevel"/>
    <w:tmpl w:val="23FA597F"/>
    <w:lvl w:ilvl="0" w:tentative="0">
      <w:start w:val="1"/>
      <w:numFmt w:val="decimal"/>
      <w:pStyle w:val="832"/>
      <w:lvlText w:val="%1)"/>
      <w:lvlJc w:val="left"/>
      <w:pPr>
        <w:tabs>
          <w:tab w:val="left" w:pos="1534"/>
        </w:tabs>
        <w:ind w:left="1534"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6">
    <w:nsid w:val="24C731A5"/>
    <w:multiLevelType w:val="multilevel"/>
    <w:tmpl w:val="24C731A5"/>
    <w:lvl w:ilvl="0" w:tentative="0">
      <w:start w:val="1"/>
      <w:numFmt w:val="decimal"/>
      <w:lvlText w:val="%1."/>
      <w:lvlJc w:val="left"/>
      <w:pPr>
        <w:tabs>
          <w:tab w:val="left" w:pos="567"/>
        </w:tabs>
        <w:ind w:left="567" w:hanging="567"/>
      </w:pPr>
      <w:rPr>
        <w:rFonts w:hint="eastAsia" w:ascii="宋体" w:hAnsi="Times New Roman" w:eastAsia="宋体"/>
        <w:b/>
        <w:i w:val="0"/>
        <w:color w:val="auto"/>
        <w:sz w:val="28"/>
        <w:szCs w:val="28"/>
      </w:rPr>
    </w:lvl>
    <w:lvl w:ilvl="1" w:tentative="0">
      <w:start w:val="1"/>
      <w:numFmt w:val="decimal"/>
      <w:pStyle w:val="2096"/>
      <w:isLgl/>
      <w:lvlText w:val="5.%2"/>
      <w:lvlJc w:val="left"/>
      <w:pPr>
        <w:tabs>
          <w:tab w:val="left" w:pos="567"/>
        </w:tabs>
        <w:ind w:left="567" w:hanging="566"/>
      </w:pPr>
      <w:rPr>
        <w:rFonts w:hint="eastAsia" w:ascii="宋体" w:eastAsia="宋体"/>
        <w:b/>
        <w:i w:val="0"/>
        <w:color w:val="auto"/>
        <w:sz w:val="28"/>
        <w:szCs w:val="28"/>
        <w:u w:val="none"/>
      </w:rPr>
    </w:lvl>
    <w:lvl w:ilvl="2" w:tentative="0">
      <w:start w:val="1"/>
      <w:numFmt w:val="decimal"/>
      <w:lvlText w:val="%1.%2.%3"/>
      <w:lvlJc w:val="left"/>
      <w:pPr>
        <w:tabs>
          <w:tab w:val="left" w:pos="680"/>
        </w:tabs>
        <w:ind w:left="680" w:hanging="680"/>
      </w:pPr>
      <w:rPr>
        <w:rFonts w:hint="eastAsia" w:ascii="宋体" w:eastAsia="宋体"/>
        <w:b/>
        <w:i w:val="0"/>
        <w:color w:val="auto"/>
        <w:sz w:val="24"/>
        <w:szCs w:val="24"/>
        <w:u w:val="none"/>
      </w:rPr>
    </w:lvl>
    <w:lvl w:ilvl="3" w:tentative="0">
      <w:start w:val="1"/>
      <w:numFmt w:val="decimal"/>
      <w:lvlText w:val="%1.%2.%3.%4"/>
      <w:lvlJc w:val="left"/>
      <w:pPr>
        <w:tabs>
          <w:tab w:val="left" w:pos="1168"/>
        </w:tabs>
        <w:ind w:left="1168" w:hanging="864"/>
      </w:pPr>
      <w:rPr>
        <w:rFonts w:hint="eastAsia"/>
      </w:rPr>
    </w:lvl>
    <w:lvl w:ilvl="4" w:tentative="0">
      <w:start w:val="1"/>
      <w:numFmt w:val="decimal"/>
      <w:lvlText w:val="%1.%2.%3.%4.%5"/>
      <w:lvlJc w:val="left"/>
      <w:pPr>
        <w:tabs>
          <w:tab w:val="left" w:pos="1312"/>
        </w:tabs>
        <w:ind w:left="1312" w:hanging="1008"/>
      </w:pPr>
      <w:rPr>
        <w:rFonts w:hint="eastAsia"/>
      </w:rPr>
    </w:lvl>
    <w:lvl w:ilvl="5" w:tentative="0">
      <w:start w:val="1"/>
      <w:numFmt w:val="decimal"/>
      <w:lvlText w:val="%1.%2.%3.%4.%5.%6"/>
      <w:lvlJc w:val="left"/>
      <w:pPr>
        <w:tabs>
          <w:tab w:val="left" w:pos="1456"/>
        </w:tabs>
        <w:ind w:left="1456" w:hanging="1152"/>
      </w:pPr>
      <w:rPr>
        <w:rFonts w:hint="eastAsia"/>
      </w:rPr>
    </w:lvl>
    <w:lvl w:ilvl="6" w:tentative="0">
      <w:start w:val="1"/>
      <w:numFmt w:val="decimal"/>
      <w:lvlText w:val="%1.%2.%3.%4.%5.%6.%7"/>
      <w:lvlJc w:val="left"/>
      <w:pPr>
        <w:tabs>
          <w:tab w:val="left" w:pos="1600"/>
        </w:tabs>
        <w:ind w:left="1600" w:hanging="1296"/>
      </w:pPr>
      <w:rPr>
        <w:rFonts w:hint="eastAsia"/>
      </w:rPr>
    </w:lvl>
    <w:lvl w:ilvl="7" w:tentative="0">
      <w:start w:val="1"/>
      <w:numFmt w:val="decimal"/>
      <w:lvlText w:val="%1.%2.%3.%4.%5.%6.%7.%8"/>
      <w:lvlJc w:val="left"/>
      <w:pPr>
        <w:tabs>
          <w:tab w:val="left" w:pos="1744"/>
        </w:tabs>
        <w:ind w:left="1744" w:hanging="1440"/>
      </w:pPr>
      <w:rPr>
        <w:rFonts w:hint="eastAsia"/>
      </w:rPr>
    </w:lvl>
    <w:lvl w:ilvl="8" w:tentative="0">
      <w:start w:val="1"/>
      <w:numFmt w:val="decimal"/>
      <w:lvlText w:val="%1.%2.%3.%4.%5.%6.%7.%8.%9"/>
      <w:lvlJc w:val="left"/>
      <w:pPr>
        <w:tabs>
          <w:tab w:val="left" w:pos="1888"/>
        </w:tabs>
        <w:ind w:left="1888" w:hanging="1584"/>
      </w:pPr>
      <w:rPr>
        <w:rFonts w:hint="eastAsia"/>
      </w:rPr>
    </w:lvl>
  </w:abstractNum>
  <w:abstractNum w:abstractNumId="47">
    <w:nsid w:val="25B009B1"/>
    <w:multiLevelType w:val="multilevel"/>
    <w:tmpl w:val="25B009B1"/>
    <w:lvl w:ilvl="0" w:tentative="0">
      <w:start w:val="1"/>
      <w:numFmt w:val="bullet"/>
      <w:pStyle w:val="1500"/>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48">
    <w:nsid w:val="267F0F83"/>
    <w:multiLevelType w:val="multilevel"/>
    <w:tmpl w:val="267F0F83"/>
    <w:lvl w:ilvl="0" w:tentative="0">
      <w:start w:val="1"/>
      <w:numFmt w:val="decimal"/>
      <w:pStyle w:val="3264"/>
      <w:suff w:val="nothing"/>
      <w:lvlText w:val="第 %1 章 "/>
      <w:lvlJc w:val="left"/>
      <w:pPr>
        <w:ind w:left="0" w:firstLine="0"/>
      </w:pPr>
      <w:rPr>
        <w:rFonts w:hint="eastAsia" w:ascii="黑体" w:hAnsi="Times New Roman" w:eastAsia="黑体"/>
        <w:b/>
        <w:i w:val="0"/>
        <w:sz w:val="44"/>
        <w:szCs w:val="44"/>
        <w:lang w:val="en-US"/>
      </w:rPr>
    </w:lvl>
    <w:lvl w:ilvl="1" w:tentative="0">
      <w:start w:val="1"/>
      <w:numFmt w:val="decimal"/>
      <w:pStyle w:val="3265"/>
      <w:suff w:val="space"/>
      <w:lvlText w:val="%1.%2"/>
      <w:lvlJc w:val="left"/>
      <w:pPr>
        <w:ind w:left="180" w:firstLine="0"/>
      </w:pPr>
      <w:rPr>
        <w:rFonts w:hint="default" w:ascii="Times New Roman" w:hAnsi="Times New Roman" w:eastAsia="黑体" w:cs="Times New Roman"/>
        <w:b/>
        <w:i w:val="0"/>
        <w:sz w:val="32"/>
        <w:szCs w:val="32"/>
      </w:rPr>
    </w:lvl>
    <w:lvl w:ilvl="2" w:tentative="0">
      <w:start w:val="1"/>
      <w:numFmt w:val="decimal"/>
      <w:pStyle w:val="3266"/>
      <w:suff w:val="space"/>
      <w:lvlText w:val="%1.%2.%3"/>
      <w:lvlJc w:val="left"/>
      <w:pPr>
        <w:ind w:left="0" w:firstLine="0"/>
      </w:pPr>
      <w:rPr>
        <w:rFonts w:hint="default" w:ascii="Times New Roman" w:hAnsi="Times New Roman" w:eastAsia="黑体" w:cs="Times New Roman"/>
        <w:b/>
        <w:i w:val="0"/>
        <w:sz w:val="28"/>
        <w:szCs w:val="28"/>
      </w:rPr>
    </w:lvl>
    <w:lvl w:ilvl="3" w:tentative="0">
      <w:start w:val="1"/>
      <w:numFmt w:val="decimal"/>
      <w:suff w:val="nothing"/>
      <w:lvlText w:val="%1.%2.%3.%4 "/>
      <w:lvlJc w:val="left"/>
      <w:pPr>
        <w:ind w:left="0" w:firstLine="0"/>
      </w:pPr>
      <w:rPr>
        <w:rFonts w:hint="default" w:ascii="Times New Roman" w:hAnsi="Times New Roman" w:cs="Times New Roman"/>
        <w:b w:val="0"/>
        <w:i w:val="0"/>
        <w:sz w:val="21"/>
        <w:szCs w:val="21"/>
      </w:rPr>
    </w:lvl>
    <w:lvl w:ilvl="4" w:tentative="0">
      <w:start w:val="1"/>
      <w:numFmt w:val="decimal"/>
      <w:suff w:val="nothing"/>
      <w:lvlText w:val="%1.%2.%3.%4.%5 "/>
      <w:lvlJc w:val="left"/>
      <w:pPr>
        <w:ind w:left="0" w:firstLine="0"/>
      </w:pPr>
      <w:rPr>
        <w:rFonts w:hint="default" w:ascii="Times New Roman" w:hAnsi="Times New Roman" w:cs="Times New Roman"/>
        <w:b/>
        <w:i w:val="0"/>
        <w:sz w:val="24"/>
      </w:rPr>
    </w:lvl>
    <w:lvl w:ilvl="5" w:tentative="0">
      <w:start w:val="1"/>
      <w:numFmt w:val="decimal"/>
      <w:suff w:val="nothing"/>
      <w:lvlText w:val="%1.%2.%3.%4.%5.%6"/>
      <w:lvlJc w:val="left"/>
      <w:pPr>
        <w:ind w:left="0" w:firstLine="0"/>
      </w:pPr>
      <w:rPr>
        <w:rFonts w:hint="eastAsia" w:ascii="Times New Roman" w:hAnsi="Times New Roman" w:eastAsia="宋体"/>
        <w:b w:val="0"/>
        <w:i w:val="0"/>
        <w:sz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9">
    <w:nsid w:val="271C216B"/>
    <w:multiLevelType w:val="multilevel"/>
    <w:tmpl w:val="271C216B"/>
    <w:lvl w:ilvl="0" w:tentative="0">
      <w:start w:val="1"/>
      <w:numFmt w:val="bullet"/>
      <w:pStyle w:val="1447"/>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0">
    <w:nsid w:val="274C525C"/>
    <w:multiLevelType w:val="multilevel"/>
    <w:tmpl w:val="274C525C"/>
    <w:lvl w:ilvl="0" w:tentative="0">
      <w:start w:val="1"/>
      <w:numFmt w:val="bullet"/>
      <w:pStyle w:val="2389"/>
      <w:lvlText w:val=""/>
      <w:lvlJc w:val="left"/>
      <w:pPr>
        <w:tabs>
          <w:tab w:val="left" w:pos="620"/>
        </w:tabs>
        <w:ind w:left="6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1">
    <w:nsid w:val="288B1BC7"/>
    <w:multiLevelType w:val="multilevel"/>
    <w:tmpl w:val="288B1BC7"/>
    <w:lvl w:ilvl="0" w:tentative="0">
      <w:start w:val="4"/>
      <w:numFmt w:val="decimal"/>
      <w:lvlText w:val="%1."/>
      <w:lvlJc w:val="left"/>
      <w:pPr>
        <w:tabs>
          <w:tab w:val="left" w:pos="425"/>
        </w:tabs>
        <w:ind w:left="425" w:hanging="425"/>
      </w:pPr>
      <w:rPr>
        <w:rFonts w:hint="eastAsia"/>
      </w:rPr>
    </w:lvl>
    <w:lvl w:ilvl="1" w:tentative="0">
      <w:start w:val="4"/>
      <w:numFmt w:val="decimal"/>
      <w:lvlText w:val="%1.%2."/>
      <w:lvlJc w:val="left"/>
      <w:pPr>
        <w:tabs>
          <w:tab w:val="left" w:pos="567"/>
        </w:tabs>
        <w:ind w:left="567" w:hanging="567"/>
      </w:pPr>
      <w:rPr>
        <w:rFonts w:hint="eastAsia"/>
      </w:rPr>
    </w:lvl>
    <w:lvl w:ilvl="2" w:tentative="0">
      <w:start w:val="1"/>
      <w:numFmt w:val="decimal"/>
      <w:lvlText w:val="%1.%2.%3.1"/>
      <w:lvlJc w:val="left"/>
      <w:pPr>
        <w:tabs>
          <w:tab w:val="left" w:pos="709"/>
        </w:tabs>
        <w:ind w:left="709" w:hanging="709"/>
      </w:pPr>
      <w:rPr>
        <w:rFonts w:hint="eastAsia"/>
        <w:b/>
        <w:sz w:val="24"/>
        <w:szCs w:val="24"/>
      </w:rPr>
    </w:lvl>
    <w:lvl w:ilvl="3" w:tentative="0">
      <w:start w:val="2"/>
      <w:numFmt w:val="none"/>
      <w:lvlText w:val=""/>
      <w:lvlJc w:val="left"/>
      <w:pPr>
        <w:tabs>
          <w:tab w:val="left" w:pos="851"/>
        </w:tabs>
        <w:ind w:left="851" w:hanging="851"/>
      </w:pPr>
      <w:rPr>
        <w:rFonts w:hint="eastAsia"/>
      </w:rPr>
    </w:lvl>
    <w:lvl w:ilvl="4" w:tentative="0">
      <w:start w:val="2"/>
      <w:numFmt w:val="decimal"/>
      <w:lvlText w:val="%1.%2.%3.%5."/>
      <w:lvlJc w:val="left"/>
      <w:pPr>
        <w:tabs>
          <w:tab w:val="left" w:pos="992"/>
        </w:tabs>
        <w:ind w:left="992" w:hanging="992"/>
      </w:pPr>
      <w:rPr>
        <w:rFonts w:hint="eastAsia"/>
      </w:rPr>
    </w:lvl>
    <w:lvl w:ilvl="5" w:tentative="0">
      <w:start w:val="1"/>
      <w:numFmt w:val="decimal"/>
      <w:pStyle w:val="3736"/>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2">
    <w:nsid w:val="29B82E49"/>
    <w:multiLevelType w:val="multilevel"/>
    <w:tmpl w:val="29B82E49"/>
    <w:lvl w:ilvl="0" w:tentative="0">
      <w:start w:val="1"/>
      <w:numFmt w:val="bullet"/>
      <w:lvlText w:val=""/>
      <w:lvlJc w:val="left"/>
      <w:pPr>
        <w:tabs>
          <w:tab w:val="left" w:pos="360"/>
        </w:tabs>
        <w:ind w:left="360" w:hanging="360"/>
      </w:pPr>
      <w:rPr>
        <w:rFonts w:hint="default" w:ascii="Symbol" w:hAnsi="Symbol" w:cs="Times New Roman"/>
        <w:color w:val="auto"/>
        <w:sz w:val="20"/>
        <w:szCs w:val="20"/>
      </w:rPr>
    </w:lvl>
    <w:lvl w:ilvl="1" w:tentative="0">
      <w:start w:val="1"/>
      <w:numFmt w:val="bullet"/>
      <w:pStyle w:val="3678"/>
      <w:lvlText w:val=""/>
      <w:lvlJc w:val="left"/>
      <w:pPr>
        <w:tabs>
          <w:tab w:val="left" w:pos="1440"/>
        </w:tabs>
        <w:ind w:left="1440" w:hanging="360"/>
      </w:pPr>
      <w:rPr>
        <w:rFonts w:hint="default" w:ascii="Symbol" w:hAnsi="Symbol"/>
        <w:color w:val="auto"/>
        <w:sz w:val="20"/>
        <w:szCs w:val="20"/>
      </w:rPr>
    </w:lvl>
    <w:lvl w:ilvl="2" w:tentative="0">
      <w:start w:val="1"/>
      <w:numFmt w:val="bullet"/>
      <w:lvlText w:val=""/>
      <w:lvlJc w:val="left"/>
      <w:pPr>
        <w:tabs>
          <w:tab w:val="left" w:pos="2160"/>
        </w:tabs>
        <w:ind w:left="2160" w:hanging="360"/>
      </w:pPr>
      <w:rPr>
        <w:rFonts w:hint="default" w:ascii="Times New Roman" w:hAnsi="Times New Roman" w:cs="Times New Roman"/>
      </w:rPr>
    </w:lvl>
    <w:lvl w:ilvl="3" w:tentative="0">
      <w:start w:val="1"/>
      <w:numFmt w:val="bullet"/>
      <w:lvlText w:val=""/>
      <w:lvlJc w:val="left"/>
      <w:pPr>
        <w:tabs>
          <w:tab w:val="left" w:pos="2880"/>
        </w:tabs>
        <w:ind w:left="2880" w:hanging="360"/>
      </w:pPr>
      <w:rPr>
        <w:rFonts w:hint="default" w:ascii="Symbol" w:hAnsi="Symbol" w:cs="Times New Roman"/>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Times New Roman" w:hAnsi="Times New Roman" w:cs="Times New Roman"/>
      </w:rPr>
    </w:lvl>
    <w:lvl w:ilvl="6" w:tentative="0">
      <w:start w:val="1"/>
      <w:numFmt w:val="bullet"/>
      <w:lvlText w:val=""/>
      <w:lvlJc w:val="left"/>
      <w:pPr>
        <w:tabs>
          <w:tab w:val="left" w:pos="5040"/>
        </w:tabs>
        <w:ind w:left="5040" w:hanging="360"/>
      </w:pPr>
      <w:rPr>
        <w:rFonts w:hint="default" w:ascii="Symbol" w:hAnsi="Symbol" w:cs="Times New Roman"/>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Times New Roman" w:hAnsi="Times New Roman" w:cs="Times New Roman"/>
      </w:rPr>
    </w:lvl>
  </w:abstractNum>
  <w:abstractNum w:abstractNumId="53">
    <w:nsid w:val="2A5071FF"/>
    <w:multiLevelType w:val="multilevel"/>
    <w:tmpl w:val="2A5071FF"/>
    <w:lvl w:ilvl="0" w:tentative="0">
      <w:start w:val="1"/>
      <w:numFmt w:val="bullet"/>
      <w:pStyle w:val="809"/>
      <w:lvlText w:val=""/>
      <w:lvlJc w:val="left"/>
      <w:pPr>
        <w:tabs>
          <w:tab w:val="left" w:pos="720"/>
        </w:tabs>
        <w:ind w:left="720" w:hanging="360"/>
      </w:pPr>
      <w:rPr>
        <w:rFonts w:hint="default" w:ascii="Wingdings" w:hAnsi="Wingdings"/>
      </w:rPr>
    </w:lvl>
    <w:lvl w:ilvl="1" w:tentative="0">
      <w:start w:val="1"/>
      <w:numFmt w:val="bullet"/>
      <w:lvlText w:val=""/>
      <w:lvlJc w:val="left"/>
      <w:pPr>
        <w:tabs>
          <w:tab w:val="left" w:pos="1440"/>
        </w:tabs>
        <w:ind w:left="1440" w:hanging="360"/>
      </w:pPr>
      <w:rPr>
        <w:rFonts w:hint="default" w:ascii="Symbol" w:hAnsi="Symbol"/>
        <w:color w:val="00000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4">
    <w:nsid w:val="2A6E7F85"/>
    <w:multiLevelType w:val="multilevel"/>
    <w:tmpl w:val="2A6E7F85"/>
    <w:lvl w:ilvl="0" w:tentative="0">
      <w:start w:val="1"/>
      <w:numFmt w:val="bullet"/>
      <w:pStyle w:val="1958"/>
      <w:lvlText w:val=""/>
      <w:lvlJc w:val="left"/>
      <w:pPr>
        <w:ind w:left="940" w:hanging="420"/>
      </w:pPr>
      <w:rPr>
        <w:rFonts w:hint="default" w:ascii="Wingdings" w:hAnsi="Wingdings"/>
      </w:rPr>
    </w:lvl>
    <w:lvl w:ilvl="1" w:tentative="0">
      <w:start w:val="1"/>
      <w:numFmt w:val="bullet"/>
      <w:lvlText w:val=""/>
      <w:lvlJc w:val="left"/>
      <w:pPr>
        <w:ind w:left="1360" w:hanging="420"/>
      </w:pPr>
      <w:rPr>
        <w:rFonts w:hint="default" w:ascii="Wingdings" w:hAnsi="Wingdings"/>
      </w:rPr>
    </w:lvl>
    <w:lvl w:ilvl="2" w:tentative="0">
      <w:start w:val="1"/>
      <w:numFmt w:val="bullet"/>
      <w:lvlText w:val=""/>
      <w:lvlJc w:val="left"/>
      <w:pPr>
        <w:ind w:left="1780" w:hanging="420"/>
      </w:pPr>
      <w:rPr>
        <w:rFonts w:hint="default" w:ascii="Wingdings" w:hAnsi="Wingdings"/>
      </w:rPr>
    </w:lvl>
    <w:lvl w:ilvl="3" w:tentative="0">
      <w:start w:val="1"/>
      <w:numFmt w:val="bullet"/>
      <w:lvlText w:val=""/>
      <w:lvlJc w:val="left"/>
      <w:pPr>
        <w:ind w:left="2200" w:hanging="420"/>
      </w:pPr>
      <w:rPr>
        <w:rFonts w:hint="default" w:ascii="Wingdings" w:hAnsi="Wingdings"/>
      </w:rPr>
    </w:lvl>
    <w:lvl w:ilvl="4" w:tentative="0">
      <w:start w:val="1"/>
      <w:numFmt w:val="bullet"/>
      <w:lvlText w:val=""/>
      <w:lvlJc w:val="left"/>
      <w:pPr>
        <w:ind w:left="2620" w:hanging="420"/>
      </w:pPr>
      <w:rPr>
        <w:rFonts w:hint="default" w:ascii="Wingdings" w:hAnsi="Wingdings"/>
      </w:rPr>
    </w:lvl>
    <w:lvl w:ilvl="5" w:tentative="0">
      <w:start w:val="1"/>
      <w:numFmt w:val="bullet"/>
      <w:lvlText w:val=""/>
      <w:lvlJc w:val="left"/>
      <w:pPr>
        <w:ind w:left="3040" w:hanging="420"/>
      </w:pPr>
      <w:rPr>
        <w:rFonts w:hint="default" w:ascii="Wingdings" w:hAnsi="Wingdings"/>
      </w:rPr>
    </w:lvl>
    <w:lvl w:ilvl="6" w:tentative="0">
      <w:start w:val="1"/>
      <w:numFmt w:val="bullet"/>
      <w:lvlText w:val=""/>
      <w:lvlJc w:val="left"/>
      <w:pPr>
        <w:ind w:left="3460" w:hanging="420"/>
      </w:pPr>
      <w:rPr>
        <w:rFonts w:hint="default" w:ascii="Wingdings" w:hAnsi="Wingdings"/>
      </w:rPr>
    </w:lvl>
    <w:lvl w:ilvl="7" w:tentative="0">
      <w:start w:val="1"/>
      <w:numFmt w:val="bullet"/>
      <w:lvlText w:val=""/>
      <w:lvlJc w:val="left"/>
      <w:pPr>
        <w:ind w:left="3880" w:hanging="420"/>
      </w:pPr>
      <w:rPr>
        <w:rFonts w:hint="default" w:ascii="Wingdings" w:hAnsi="Wingdings"/>
      </w:rPr>
    </w:lvl>
    <w:lvl w:ilvl="8" w:tentative="0">
      <w:start w:val="1"/>
      <w:numFmt w:val="bullet"/>
      <w:lvlText w:val=""/>
      <w:lvlJc w:val="left"/>
      <w:pPr>
        <w:ind w:left="4300" w:hanging="420"/>
      </w:pPr>
      <w:rPr>
        <w:rFonts w:hint="default" w:ascii="Wingdings" w:hAnsi="Wingdings"/>
      </w:rPr>
    </w:lvl>
  </w:abstractNum>
  <w:abstractNum w:abstractNumId="55">
    <w:nsid w:val="2A8D227C"/>
    <w:multiLevelType w:val="multilevel"/>
    <w:tmpl w:val="2A8D227C"/>
    <w:lvl w:ilvl="0" w:tentative="0">
      <w:start w:val="1"/>
      <w:numFmt w:val="chineseCountingThousand"/>
      <w:pStyle w:val="555"/>
      <w:suff w:val="nothing"/>
      <w:lvlText w:val="第%1部分"/>
      <w:lvlJc w:val="left"/>
      <w:pPr>
        <w:ind w:left="0" w:firstLine="0"/>
      </w:pPr>
      <w:rPr>
        <w:rFonts w:hint="eastAsia"/>
      </w:rPr>
    </w:lvl>
    <w:lvl w:ilvl="1" w:tentative="0">
      <w:start w:val="1"/>
      <w:numFmt w:val="decimal"/>
      <w:isLgl/>
      <w:suff w:val="space"/>
      <w:lvlText w:val="%1.%2"/>
      <w:lvlJc w:val="left"/>
      <w:pPr>
        <w:ind w:left="0" w:firstLine="0"/>
      </w:pPr>
      <w:rPr>
        <w:rFonts w:hint="eastAsia"/>
      </w:rPr>
    </w:lvl>
    <w:lvl w:ilvl="2" w:tentative="0">
      <w:start w:val="1"/>
      <w:numFmt w:val="decimal"/>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6">
    <w:nsid w:val="2B42327F"/>
    <w:multiLevelType w:val="multilevel"/>
    <w:tmpl w:val="2B42327F"/>
    <w:lvl w:ilvl="0" w:tentative="0">
      <w:start w:val="2"/>
      <w:numFmt w:val="decimal"/>
      <w:lvlText w:val="%1"/>
      <w:lvlJc w:val="left"/>
      <w:pPr>
        <w:tabs>
          <w:tab w:val="left" w:pos="450"/>
        </w:tabs>
        <w:ind w:left="450" w:hanging="45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pStyle w:val="3768"/>
      <w:suff w:val="space"/>
      <w:lvlText w:val="%1.%2.%3"/>
      <w:lvlJc w:val="left"/>
      <w:pPr>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440"/>
        </w:tabs>
        <w:ind w:left="1440" w:hanging="1440"/>
      </w:pPr>
      <w:rPr>
        <w:rFonts w:hint="default"/>
      </w:rPr>
    </w:lvl>
    <w:lvl w:ilvl="5" w:tentative="0">
      <w:start w:val="1"/>
      <w:numFmt w:val="decimal"/>
      <w:lvlText w:val="%1.%2.%3.%4.%5.%6"/>
      <w:lvlJc w:val="left"/>
      <w:pPr>
        <w:tabs>
          <w:tab w:val="left" w:pos="1800"/>
        </w:tabs>
        <w:ind w:left="1800" w:hanging="180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2160"/>
        </w:tabs>
        <w:ind w:left="2160" w:hanging="2160"/>
      </w:pPr>
      <w:rPr>
        <w:rFonts w:hint="default"/>
      </w:rPr>
    </w:lvl>
    <w:lvl w:ilvl="8" w:tentative="0">
      <w:start w:val="1"/>
      <w:numFmt w:val="decimal"/>
      <w:lvlText w:val="%1.%2.%3.%4.%5.%6.%7.%8.%9"/>
      <w:lvlJc w:val="left"/>
      <w:pPr>
        <w:tabs>
          <w:tab w:val="left" w:pos="2520"/>
        </w:tabs>
        <w:ind w:left="2520" w:hanging="2520"/>
      </w:pPr>
      <w:rPr>
        <w:rFonts w:hint="default"/>
      </w:rPr>
    </w:lvl>
  </w:abstractNum>
  <w:abstractNum w:abstractNumId="57">
    <w:nsid w:val="2B9D51A9"/>
    <w:multiLevelType w:val="singleLevel"/>
    <w:tmpl w:val="2B9D51A9"/>
    <w:lvl w:ilvl="0" w:tentative="0">
      <w:start w:val="1"/>
      <w:numFmt w:val="bullet"/>
      <w:pStyle w:val="886"/>
      <w:lvlText w:val=""/>
      <w:lvlJc w:val="left"/>
      <w:pPr>
        <w:tabs>
          <w:tab w:val="left" w:pos="360"/>
        </w:tabs>
        <w:ind w:left="360" w:hanging="360"/>
      </w:pPr>
      <w:rPr>
        <w:rFonts w:hint="default" w:ascii="Symbol" w:hAnsi="Symbol"/>
      </w:rPr>
    </w:lvl>
  </w:abstractNum>
  <w:abstractNum w:abstractNumId="58">
    <w:nsid w:val="2C5917C3"/>
    <w:multiLevelType w:val="multilevel"/>
    <w:tmpl w:val="2C5917C3"/>
    <w:lvl w:ilvl="0" w:tentative="0">
      <w:start w:val="1"/>
      <w:numFmt w:val="none"/>
      <w:pStyle w:val="3051"/>
      <w:suff w:val="nothing"/>
      <w:lvlText w:val="%1——"/>
      <w:lvlJc w:val="left"/>
      <w:pPr>
        <w:ind w:left="833" w:hanging="408"/>
      </w:pPr>
      <w:rPr>
        <w:rFonts w:hint="eastAsia"/>
      </w:rPr>
    </w:lvl>
    <w:lvl w:ilvl="1" w:tentative="0">
      <w:start w:val="1"/>
      <w:numFmt w:val="bullet"/>
      <w:pStyle w:val="3052"/>
      <w:lvlText w:val=""/>
      <w:lvlJc w:val="left"/>
      <w:pPr>
        <w:tabs>
          <w:tab w:val="left" w:pos="760"/>
        </w:tabs>
        <w:ind w:left="1264" w:hanging="413"/>
      </w:pPr>
      <w:rPr>
        <w:rFonts w:hint="default" w:ascii="Symbol" w:hAnsi="Symbol"/>
        <w:color w:val="auto"/>
      </w:rPr>
    </w:lvl>
    <w:lvl w:ilvl="2" w:tentative="0">
      <w:start w:val="1"/>
      <w:numFmt w:val="bullet"/>
      <w:pStyle w:val="3053"/>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59">
    <w:nsid w:val="2D072FFA"/>
    <w:multiLevelType w:val="multilevel"/>
    <w:tmpl w:val="2D072FFA"/>
    <w:lvl w:ilvl="0" w:tentative="0">
      <w:start w:val="2"/>
      <w:numFmt w:val="decimal"/>
      <w:pStyle w:val="578"/>
      <w:suff w:val="space"/>
      <w:lvlText w:val="%1"/>
      <w:lvlJc w:val="left"/>
      <w:pPr>
        <w:ind w:left="0" w:firstLine="0"/>
      </w:pPr>
      <w:rPr>
        <w:rFonts w:hint="eastAsia"/>
      </w:rPr>
    </w:lvl>
    <w:lvl w:ilvl="1" w:tentative="0">
      <w:start w:val="1"/>
      <w:numFmt w:val="decimal"/>
      <w:pStyle w:val="579"/>
      <w:suff w:val="space"/>
      <w:lvlText w:val="%1.%2"/>
      <w:lvlJc w:val="left"/>
      <w:pPr>
        <w:ind w:left="0" w:firstLine="0"/>
      </w:pPr>
      <w:rPr>
        <w:rFonts w:hint="eastAsia"/>
      </w:rPr>
    </w:lvl>
    <w:lvl w:ilvl="2" w:tentative="0">
      <w:start w:val="1"/>
      <w:numFmt w:val="decimal"/>
      <w:pStyle w:val="580"/>
      <w:suff w:val="space"/>
      <w:lvlText w:val="%1.%2.%3"/>
      <w:lvlJc w:val="left"/>
      <w:pPr>
        <w:ind w:left="0" w:firstLine="0"/>
      </w:pPr>
      <w:rPr>
        <w:rFonts w:hint="eastAsia"/>
      </w:rPr>
    </w:lvl>
    <w:lvl w:ilvl="3" w:tentative="0">
      <w:start w:val="1"/>
      <w:numFmt w:val="decimal"/>
      <w:pStyle w:val="581"/>
      <w:suff w:val="space"/>
      <w:lvlText w:val="%1.%2.%3.%4"/>
      <w:lvlJc w:val="left"/>
      <w:pPr>
        <w:ind w:left="900" w:firstLine="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0">
    <w:nsid w:val="2D0B3C7E"/>
    <w:multiLevelType w:val="multilevel"/>
    <w:tmpl w:val="2D0B3C7E"/>
    <w:lvl w:ilvl="0" w:tentative="0">
      <w:start w:val="1"/>
      <w:numFmt w:val="decimal"/>
      <w:pStyle w:val="3988"/>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1">
    <w:nsid w:val="2DE15224"/>
    <w:multiLevelType w:val="multilevel"/>
    <w:tmpl w:val="2DE15224"/>
    <w:lvl w:ilvl="0" w:tentative="0">
      <w:start w:val="1"/>
      <w:numFmt w:val="bullet"/>
      <w:pStyle w:val="1533"/>
      <w:lvlText w:val=""/>
      <w:lvlJc w:val="left"/>
      <w:pPr>
        <w:tabs>
          <w:tab w:val="left" w:pos="225"/>
        </w:tabs>
        <w:ind w:left="225" w:hanging="420"/>
      </w:pPr>
      <w:rPr>
        <w:rFonts w:hint="default" w:ascii="Wingdings" w:hAnsi="Wingdings"/>
      </w:rPr>
    </w:lvl>
    <w:lvl w:ilvl="1" w:tentative="0">
      <w:start w:val="1"/>
      <w:numFmt w:val="bullet"/>
      <w:lvlText w:val=""/>
      <w:lvlJc w:val="left"/>
      <w:pPr>
        <w:tabs>
          <w:tab w:val="left" w:pos="645"/>
        </w:tabs>
        <w:ind w:left="645" w:hanging="420"/>
      </w:pPr>
      <w:rPr>
        <w:rFonts w:hint="default" w:ascii="Wingdings" w:hAnsi="Wingdings"/>
      </w:rPr>
    </w:lvl>
    <w:lvl w:ilvl="2" w:tentative="0">
      <w:start w:val="1"/>
      <w:numFmt w:val="bullet"/>
      <w:lvlText w:val=""/>
      <w:lvlJc w:val="left"/>
      <w:pPr>
        <w:tabs>
          <w:tab w:val="left" w:pos="1065"/>
        </w:tabs>
        <w:ind w:left="1065" w:hanging="420"/>
      </w:pPr>
      <w:rPr>
        <w:rFonts w:hint="default" w:ascii="Wingdings" w:hAnsi="Wingdings"/>
      </w:rPr>
    </w:lvl>
    <w:lvl w:ilvl="3" w:tentative="0">
      <w:start w:val="1"/>
      <w:numFmt w:val="bullet"/>
      <w:lvlText w:val=""/>
      <w:lvlJc w:val="left"/>
      <w:pPr>
        <w:tabs>
          <w:tab w:val="left" w:pos="1485"/>
        </w:tabs>
        <w:ind w:left="1485" w:hanging="420"/>
      </w:pPr>
      <w:rPr>
        <w:rFonts w:hint="default" w:ascii="Wingdings" w:hAnsi="Wingdings"/>
      </w:rPr>
    </w:lvl>
    <w:lvl w:ilvl="4" w:tentative="0">
      <w:start w:val="1"/>
      <w:numFmt w:val="bullet"/>
      <w:lvlText w:val=""/>
      <w:lvlJc w:val="left"/>
      <w:pPr>
        <w:tabs>
          <w:tab w:val="left" w:pos="1905"/>
        </w:tabs>
        <w:ind w:left="1905" w:hanging="420"/>
      </w:pPr>
      <w:rPr>
        <w:rFonts w:hint="default" w:ascii="Wingdings" w:hAnsi="Wingdings"/>
      </w:rPr>
    </w:lvl>
    <w:lvl w:ilvl="5" w:tentative="0">
      <w:start w:val="1"/>
      <w:numFmt w:val="bullet"/>
      <w:lvlText w:val=""/>
      <w:lvlJc w:val="left"/>
      <w:pPr>
        <w:tabs>
          <w:tab w:val="left" w:pos="2325"/>
        </w:tabs>
        <w:ind w:left="2325" w:hanging="420"/>
      </w:pPr>
      <w:rPr>
        <w:rFonts w:hint="default" w:ascii="Wingdings" w:hAnsi="Wingdings"/>
      </w:rPr>
    </w:lvl>
    <w:lvl w:ilvl="6" w:tentative="0">
      <w:start w:val="1"/>
      <w:numFmt w:val="bullet"/>
      <w:lvlText w:val=""/>
      <w:lvlJc w:val="left"/>
      <w:pPr>
        <w:tabs>
          <w:tab w:val="left" w:pos="2745"/>
        </w:tabs>
        <w:ind w:left="2745" w:hanging="420"/>
      </w:pPr>
      <w:rPr>
        <w:rFonts w:hint="default" w:ascii="Wingdings" w:hAnsi="Wingdings"/>
      </w:rPr>
    </w:lvl>
    <w:lvl w:ilvl="7" w:tentative="0">
      <w:start w:val="1"/>
      <w:numFmt w:val="bullet"/>
      <w:lvlText w:val=""/>
      <w:lvlJc w:val="left"/>
      <w:pPr>
        <w:tabs>
          <w:tab w:val="left" w:pos="3165"/>
        </w:tabs>
        <w:ind w:left="3165" w:hanging="420"/>
      </w:pPr>
      <w:rPr>
        <w:rFonts w:hint="default" w:ascii="Wingdings" w:hAnsi="Wingdings"/>
      </w:rPr>
    </w:lvl>
    <w:lvl w:ilvl="8" w:tentative="0">
      <w:start w:val="1"/>
      <w:numFmt w:val="bullet"/>
      <w:lvlText w:val=""/>
      <w:lvlJc w:val="left"/>
      <w:pPr>
        <w:tabs>
          <w:tab w:val="left" w:pos="3585"/>
        </w:tabs>
        <w:ind w:left="3585" w:hanging="420"/>
      </w:pPr>
      <w:rPr>
        <w:rFonts w:hint="default" w:ascii="Wingdings" w:hAnsi="Wingdings"/>
      </w:rPr>
    </w:lvl>
  </w:abstractNum>
  <w:abstractNum w:abstractNumId="62">
    <w:nsid w:val="2EE11D3C"/>
    <w:multiLevelType w:val="multilevel"/>
    <w:tmpl w:val="2EE11D3C"/>
    <w:lvl w:ilvl="0" w:tentative="0">
      <w:start w:val="1"/>
      <w:numFmt w:val="bullet"/>
      <w:pStyle w:val="1039"/>
      <w:lvlText w:val=""/>
      <w:lvlJc w:val="left"/>
      <w:pPr>
        <w:tabs>
          <w:tab w:val="left" w:pos="1080"/>
        </w:tabs>
        <w:ind w:left="1080" w:hanging="360"/>
      </w:pPr>
      <w:rPr>
        <w:rFonts w:hint="default" w:ascii="Symbol" w:hAnsi="Symbol"/>
        <w:color w:val="auto"/>
      </w:rPr>
    </w:lvl>
    <w:lvl w:ilvl="1" w:tentative="0">
      <w:start w:val="1"/>
      <w:numFmt w:val="bullet"/>
      <w:lvlText w:val="o"/>
      <w:lvlJc w:val="left"/>
      <w:pPr>
        <w:tabs>
          <w:tab w:val="left" w:pos="2160"/>
        </w:tabs>
        <w:ind w:left="2160" w:hanging="360"/>
      </w:pPr>
      <w:rPr>
        <w:rFonts w:hint="default" w:ascii="Courier New" w:hAnsi="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63">
    <w:nsid w:val="2F481613"/>
    <w:multiLevelType w:val="multilevel"/>
    <w:tmpl w:val="2F481613"/>
    <w:lvl w:ilvl="0" w:tentative="0">
      <w:start w:val="1"/>
      <w:numFmt w:val="decimal"/>
      <w:pStyle w:val="1908"/>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4">
    <w:nsid w:val="302F3154"/>
    <w:multiLevelType w:val="multilevel"/>
    <w:tmpl w:val="302F3154"/>
    <w:lvl w:ilvl="0" w:tentative="0">
      <w:start w:val="1"/>
      <w:numFmt w:val="chineseCountingThousand"/>
      <w:lvlText w:val="%1"/>
      <w:lvlJc w:val="left"/>
      <w:pPr>
        <w:tabs>
          <w:tab w:val="left" w:pos="850"/>
        </w:tabs>
        <w:ind w:left="850" w:hanging="425"/>
      </w:pPr>
      <w:rPr>
        <w:rFonts w:hint="eastAsia"/>
      </w:rPr>
    </w:lvl>
    <w:lvl w:ilvl="1" w:tentative="0">
      <w:start w:val="1"/>
      <w:numFmt w:val="decimal"/>
      <w:lvlText w:val="%2"/>
      <w:lvlJc w:val="left"/>
      <w:pPr>
        <w:tabs>
          <w:tab w:val="left" w:pos="1417"/>
        </w:tabs>
        <w:ind w:left="1417" w:hanging="567"/>
      </w:pPr>
      <w:rPr>
        <w:rFonts w:hint="eastAsia"/>
      </w:rPr>
    </w:lvl>
    <w:lvl w:ilvl="2" w:tentative="0">
      <w:start w:val="1"/>
      <w:numFmt w:val="decimal"/>
      <w:pStyle w:val="1752"/>
      <w:lvlText w:val="%2.%3"/>
      <w:lvlJc w:val="left"/>
      <w:pPr>
        <w:tabs>
          <w:tab w:val="left" w:pos="1843"/>
        </w:tabs>
        <w:ind w:left="1843" w:hanging="567"/>
      </w:pPr>
      <w:rPr>
        <w:rFonts w:hint="eastAsia"/>
      </w:rPr>
    </w:lvl>
    <w:lvl w:ilvl="3" w:tentative="0">
      <w:start w:val="1"/>
      <w:numFmt w:val="decimal"/>
      <w:lvlText w:val="%2.%3.%4"/>
      <w:lvlJc w:val="left"/>
      <w:pPr>
        <w:tabs>
          <w:tab w:val="left" w:pos="2781"/>
        </w:tabs>
        <w:ind w:left="2409" w:hanging="708"/>
      </w:pPr>
      <w:rPr>
        <w:rFonts w:hint="eastAsia"/>
      </w:rPr>
    </w:lvl>
    <w:lvl w:ilvl="4" w:tentative="0">
      <w:start w:val="1"/>
      <w:numFmt w:val="decimal"/>
      <w:lvlText w:val="%2.%3.%4.%5"/>
      <w:lvlJc w:val="left"/>
      <w:pPr>
        <w:tabs>
          <w:tab w:val="left" w:pos="3206"/>
        </w:tabs>
        <w:ind w:left="2976" w:hanging="850"/>
      </w:pPr>
      <w:rPr>
        <w:rFonts w:hint="eastAsia"/>
      </w:rPr>
    </w:lvl>
    <w:lvl w:ilvl="5" w:tentative="0">
      <w:start w:val="1"/>
      <w:numFmt w:val="decimal"/>
      <w:lvlText w:val="%2.%3.%4.%5.%6"/>
      <w:lvlJc w:val="left"/>
      <w:pPr>
        <w:tabs>
          <w:tab w:val="left" w:pos="3991"/>
        </w:tabs>
        <w:ind w:left="3685" w:hanging="1134"/>
      </w:pPr>
      <w:rPr>
        <w:rFonts w:hint="eastAsia"/>
      </w:rPr>
    </w:lvl>
    <w:lvl w:ilvl="6" w:tentative="0">
      <w:start w:val="1"/>
      <w:numFmt w:val="decimal"/>
      <w:lvlText w:val="%2.%3.%4.%5.%6.%7"/>
      <w:lvlJc w:val="left"/>
      <w:pPr>
        <w:tabs>
          <w:tab w:val="left" w:pos="4416"/>
        </w:tabs>
        <w:ind w:left="4252" w:hanging="1276"/>
      </w:pPr>
      <w:rPr>
        <w:rFonts w:hint="eastAsia"/>
      </w:rPr>
    </w:lvl>
    <w:lvl w:ilvl="7" w:tentative="0">
      <w:start w:val="1"/>
      <w:numFmt w:val="decimal"/>
      <w:lvlText w:val="%1.%2.%3.%4.%5.%6.%7.%8"/>
      <w:lvlJc w:val="left"/>
      <w:pPr>
        <w:tabs>
          <w:tab w:val="left" w:pos="5201"/>
        </w:tabs>
        <w:ind w:left="4819" w:hanging="1418"/>
      </w:pPr>
      <w:rPr>
        <w:rFonts w:hint="eastAsia"/>
      </w:rPr>
    </w:lvl>
    <w:lvl w:ilvl="8" w:tentative="0">
      <w:start w:val="1"/>
      <w:numFmt w:val="decimal"/>
      <w:lvlText w:val="%1.%2.%3.%4.%5.%6.%7.%8.%9"/>
      <w:lvlJc w:val="left"/>
      <w:pPr>
        <w:tabs>
          <w:tab w:val="left" w:pos="5627"/>
        </w:tabs>
        <w:ind w:left="5527" w:hanging="1700"/>
      </w:pPr>
      <w:rPr>
        <w:rFonts w:hint="eastAsia"/>
      </w:rPr>
    </w:lvl>
  </w:abstractNum>
  <w:abstractNum w:abstractNumId="65">
    <w:nsid w:val="308F22F5"/>
    <w:multiLevelType w:val="multilevel"/>
    <w:tmpl w:val="308F22F5"/>
    <w:lvl w:ilvl="0" w:tentative="0">
      <w:start w:val="1"/>
      <w:numFmt w:val="bullet"/>
      <w:pStyle w:val="808"/>
      <w:lvlText w:val=""/>
      <w:lvlJc w:val="left"/>
      <w:pPr>
        <w:tabs>
          <w:tab w:val="left" w:pos="1440"/>
        </w:tabs>
        <w:ind w:left="1440" w:hanging="360"/>
      </w:pPr>
      <w:rPr>
        <w:rFonts w:hint="default" w:ascii="Symbol" w:hAnsi="Symbol"/>
        <w:color w:val="000000"/>
      </w:rPr>
    </w:lvl>
    <w:lvl w:ilvl="1" w:tentative="0">
      <w:start w:val="1"/>
      <w:numFmt w:val="bullet"/>
      <w:lvlText w:val="o"/>
      <w:lvlJc w:val="left"/>
      <w:pPr>
        <w:tabs>
          <w:tab w:val="left" w:pos="1440"/>
        </w:tabs>
        <w:ind w:left="1440" w:hanging="360"/>
      </w:pPr>
      <w:rPr>
        <w:rFonts w:hint="default" w:ascii="Courier New" w:hAnsi="Courier New" w:cs="Times New Roman"/>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6">
    <w:nsid w:val="32E114ED"/>
    <w:multiLevelType w:val="singleLevel"/>
    <w:tmpl w:val="32E114ED"/>
    <w:lvl w:ilvl="0" w:tentative="0">
      <w:start w:val="1"/>
      <w:numFmt w:val="bullet"/>
      <w:pStyle w:val="825"/>
      <w:lvlText w:val=""/>
      <w:lvlJc w:val="left"/>
      <w:pPr>
        <w:tabs>
          <w:tab w:val="left" w:pos="360"/>
        </w:tabs>
        <w:ind w:left="360" w:hanging="360"/>
      </w:pPr>
      <w:rPr>
        <w:rFonts w:hint="default" w:ascii="Symbol" w:hAnsi="Symbol"/>
      </w:rPr>
    </w:lvl>
  </w:abstractNum>
  <w:abstractNum w:abstractNumId="67">
    <w:nsid w:val="32FB7DB0"/>
    <w:multiLevelType w:val="multilevel"/>
    <w:tmpl w:val="32FB7DB0"/>
    <w:lvl w:ilvl="0" w:tentative="0">
      <w:start w:val="1"/>
      <w:numFmt w:val="japaneseCounting"/>
      <w:pStyle w:val="1882"/>
      <w:lvlText w:val="第%1章  "/>
      <w:lvlJc w:val="center"/>
      <w:pPr>
        <w:tabs>
          <w:tab w:val="left" w:pos="1134"/>
        </w:tabs>
        <w:ind w:left="1134" w:hanging="1134"/>
      </w:pPr>
      <w:rPr>
        <w:rFonts w:hint="default" w:ascii="Times New Roman" w:hAnsi="Times New Roman" w:eastAsia="黑体"/>
        <w:b/>
        <w:i w:val="0"/>
        <w:sz w:val="32"/>
        <w:szCs w:val="32"/>
      </w:rPr>
    </w:lvl>
    <w:lvl w:ilvl="1" w:tentative="0">
      <w:start w:val="1"/>
      <w:numFmt w:val="japaneseCounting"/>
      <w:lvlText w:val="%2、"/>
      <w:lvlJc w:val="left"/>
      <w:pPr>
        <w:tabs>
          <w:tab w:val="left" w:pos="900"/>
        </w:tabs>
        <w:ind w:left="900" w:hanging="480"/>
      </w:pPr>
      <w:rPr>
        <w:rFonts w:hint="default"/>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8">
    <w:nsid w:val="332425DF"/>
    <w:multiLevelType w:val="multilevel"/>
    <w:tmpl w:val="332425DF"/>
    <w:lvl w:ilvl="0" w:tentative="0">
      <w:start w:val="1"/>
      <w:numFmt w:val="decimal"/>
      <w:pStyle w:val="3885"/>
      <w:lvlText w:val="表格%1."/>
      <w:lvlJc w:val="left"/>
      <w:pPr>
        <w:tabs>
          <w:tab w:val="left" w:pos="1140"/>
        </w:tabs>
        <w:ind w:left="84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9">
    <w:nsid w:val="33574825"/>
    <w:multiLevelType w:val="multilevel"/>
    <w:tmpl w:val="33574825"/>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3165"/>
      <w:isLgl/>
      <w:lvlText w:val="%1.%2.%3."/>
      <w:lvlJc w:val="left"/>
      <w:pPr>
        <w:tabs>
          <w:tab w:val="left" w:pos="709"/>
        </w:tabs>
        <w:ind w:left="709" w:hanging="709"/>
      </w:pPr>
      <w:rPr>
        <w:rFonts w:hint="eastAsia"/>
      </w:rPr>
    </w:lvl>
    <w:lvl w:ilvl="3" w:tentative="0">
      <w:start w:val="1"/>
      <w:numFmt w:val="decimal"/>
      <w:pStyle w:val="3164"/>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0">
    <w:nsid w:val="33E762E0"/>
    <w:multiLevelType w:val="multilevel"/>
    <w:tmpl w:val="33E762E0"/>
    <w:lvl w:ilvl="0" w:tentative="0">
      <w:start w:val="1"/>
      <w:numFmt w:val="bullet"/>
      <w:lvlText w:val=""/>
      <w:lvlJc w:val="left"/>
      <w:pPr>
        <w:tabs>
          <w:tab w:val="left" w:pos="420"/>
        </w:tabs>
        <w:ind w:left="420" w:hanging="420"/>
      </w:pPr>
      <w:rPr>
        <w:rFonts w:hint="default" w:ascii="Symbol" w:hAnsi="Symbol"/>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473"/>
        </w:tabs>
        <w:ind w:left="227" w:hanging="114"/>
      </w:pPr>
      <w:rPr>
        <w:rFonts w:hint="default" w:ascii="Times New Roman" w:hAnsi="Times New Roman" w:cs="Times New Roman"/>
      </w:rPr>
    </w:lvl>
    <w:lvl w:ilvl="4" w:tentative="0">
      <w:start w:val="1"/>
      <w:numFmt w:val="bullet"/>
      <w:pStyle w:val="937"/>
      <w:lvlText w:val="-"/>
      <w:lvlJc w:val="left"/>
      <w:pPr>
        <w:tabs>
          <w:tab w:val="left" w:pos="2040"/>
        </w:tabs>
        <w:ind w:left="1794" w:hanging="114"/>
      </w:pPr>
      <w:rPr>
        <w:rFonts w:hint="default" w:ascii="Times New Roman" w:hAnsi="Times New Roman" w:cs="Times New Roman"/>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1">
    <w:nsid w:val="343B7750"/>
    <w:multiLevelType w:val="multilevel"/>
    <w:tmpl w:val="343B7750"/>
    <w:lvl w:ilvl="0" w:tentative="0">
      <w:start w:val="1"/>
      <w:numFmt w:val="bullet"/>
      <w:pStyle w:val="925"/>
      <w:lvlText w:val=""/>
      <w:lvlJc w:val="left"/>
      <w:pPr>
        <w:tabs>
          <w:tab w:val="left" w:pos="420"/>
        </w:tabs>
        <w:ind w:left="420" w:hanging="420"/>
      </w:pPr>
      <w:rPr>
        <w:rFonts w:hint="default" w:ascii="Symbol" w:hAnsi="Symbol"/>
        <w:color w:val="auto"/>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2">
    <w:nsid w:val="34C23125"/>
    <w:multiLevelType w:val="multilevel"/>
    <w:tmpl w:val="34C23125"/>
    <w:lvl w:ilvl="0" w:tentative="0">
      <w:start w:val="1"/>
      <w:numFmt w:val="decimal"/>
      <w:isLgl/>
      <w:lvlText w:val="%1."/>
      <w:lvlJc w:val="left"/>
      <w:pPr>
        <w:tabs>
          <w:tab w:val="left" w:pos="828"/>
        </w:tabs>
        <w:ind w:left="828" w:hanging="828"/>
      </w:pPr>
      <w:rPr>
        <w:rFonts w:hint="eastAsia"/>
      </w:rPr>
    </w:lvl>
    <w:lvl w:ilvl="1" w:tentative="0">
      <w:start w:val="1"/>
      <w:numFmt w:val="decimal"/>
      <w:lvlText w:val="%1.%2."/>
      <w:lvlJc w:val="left"/>
      <w:pPr>
        <w:tabs>
          <w:tab w:val="left" w:pos="851"/>
        </w:tabs>
        <w:ind w:left="851" w:hanging="851"/>
      </w:pPr>
      <w:rPr>
        <w:rFonts w:hint="eastAsia" w:eastAsia="宋体"/>
        <w:sz w:val="30"/>
      </w:rPr>
    </w:lvl>
    <w:lvl w:ilvl="2" w:tentative="0">
      <w:start w:val="1"/>
      <w:numFmt w:val="decimal"/>
      <w:isLgl/>
      <w:lvlText w:val="5.1.%3"/>
      <w:lvlJc w:val="left"/>
      <w:pPr>
        <w:tabs>
          <w:tab w:val="left" w:pos="851"/>
        </w:tabs>
        <w:ind w:left="851" w:hanging="851"/>
      </w:pPr>
      <w:rPr>
        <w:rFonts w:hint="eastAsia"/>
      </w:rPr>
    </w:lvl>
    <w:lvl w:ilvl="3" w:tentative="0">
      <w:start w:val="1"/>
      <w:numFmt w:val="decimal"/>
      <w:pStyle w:val="589"/>
      <w:lvlText w:val="%1.%2.%3.%4."/>
      <w:lvlJc w:val="left"/>
      <w:pPr>
        <w:tabs>
          <w:tab w:val="left" w:pos="1254"/>
        </w:tabs>
        <w:ind w:left="1254" w:hanging="851"/>
      </w:pPr>
      <w:rPr>
        <w:rFonts w:hint="eastAsia"/>
      </w:rPr>
    </w:lvl>
    <w:lvl w:ilvl="4" w:tentative="0">
      <w:start w:val="1"/>
      <w:numFmt w:val="decimal"/>
      <w:lvlText w:val="%1.%2.%3.%4.%5."/>
      <w:lvlJc w:val="left"/>
      <w:pPr>
        <w:tabs>
          <w:tab w:val="left" w:pos="1395"/>
        </w:tabs>
        <w:ind w:left="1395" w:hanging="992"/>
      </w:pPr>
      <w:rPr>
        <w:rFonts w:hint="eastAsia"/>
      </w:rPr>
    </w:lvl>
    <w:lvl w:ilvl="5" w:tentative="0">
      <w:start w:val="1"/>
      <w:numFmt w:val="decimal"/>
      <w:lvlText w:val="%1.%2.%3.%4.%5.%6."/>
      <w:lvlJc w:val="left"/>
      <w:pPr>
        <w:tabs>
          <w:tab w:val="left" w:pos="1537"/>
        </w:tabs>
        <w:ind w:left="1537" w:hanging="1134"/>
      </w:pPr>
      <w:rPr>
        <w:rFonts w:hint="eastAsia"/>
      </w:rPr>
    </w:lvl>
    <w:lvl w:ilvl="6" w:tentative="0">
      <w:start w:val="1"/>
      <w:numFmt w:val="decimal"/>
      <w:lvlText w:val="%1.%2.%3.%4.%5.%6.%7."/>
      <w:lvlJc w:val="left"/>
      <w:pPr>
        <w:tabs>
          <w:tab w:val="left" w:pos="1679"/>
        </w:tabs>
        <w:ind w:left="1679" w:hanging="1276"/>
      </w:pPr>
      <w:rPr>
        <w:rFonts w:hint="eastAsia"/>
      </w:rPr>
    </w:lvl>
    <w:lvl w:ilvl="7" w:tentative="0">
      <w:start w:val="1"/>
      <w:numFmt w:val="decimal"/>
      <w:lvlText w:val="%1.%2.%3.%4.%5.%6.%7.%8."/>
      <w:lvlJc w:val="left"/>
      <w:pPr>
        <w:tabs>
          <w:tab w:val="left" w:pos="1821"/>
        </w:tabs>
        <w:ind w:left="1821" w:hanging="1418"/>
      </w:pPr>
      <w:rPr>
        <w:rFonts w:hint="eastAsia"/>
      </w:rPr>
    </w:lvl>
    <w:lvl w:ilvl="8" w:tentative="0">
      <w:start w:val="1"/>
      <w:numFmt w:val="decimal"/>
      <w:lvlText w:val="%1.%2.%3.%4.%5.%6.%7.%8.%9."/>
      <w:lvlJc w:val="left"/>
      <w:pPr>
        <w:tabs>
          <w:tab w:val="left" w:pos="1962"/>
        </w:tabs>
        <w:ind w:left="1962" w:hanging="1559"/>
      </w:pPr>
      <w:rPr>
        <w:rFonts w:hint="eastAsia"/>
      </w:rPr>
    </w:lvl>
  </w:abstractNum>
  <w:abstractNum w:abstractNumId="73">
    <w:nsid w:val="360938D0"/>
    <w:multiLevelType w:val="multilevel"/>
    <w:tmpl w:val="360938D0"/>
    <w:lvl w:ilvl="0" w:tentative="0">
      <w:start w:val="1"/>
      <w:numFmt w:val="bullet"/>
      <w:pStyle w:val="82"/>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74">
    <w:nsid w:val="36476F9D"/>
    <w:multiLevelType w:val="multilevel"/>
    <w:tmpl w:val="36476F9D"/>
    <w:lvl w:ilvl="0" w:tentative="0">
      <w:start w:val="1"/>
      <w:numFmt w:val="bullet"/>
      <w:pStyle w:val="807"/>
      <w:lvlText w:val=""/>
      <w:lvlJc w:val="left"/>
      <w:pPr>
        <w:tabs>
          <w:tab w:val="left" w:pos="720"/>
        </w:tabs>
        <w:ind w:left="720" w:hanging="360"/>
      </w:pPr>
      <w:rPr>
        <w:rFonts w:hint="default" w:ascii="Symbol" w:hAnsi="Symbol"/>
        <w:color w:val="000000"/>
      </w:rPr>
    </w:lvl>
    <w:lvl w:ilvl="1" w:tentative="0">
      <w:start w:val="1"/>
      <w:numFmt w:val="bullet"/>
      <w:lvlText w:val="o"/>
      <w:lvlJc w:val="left"/>
      <w:pPr>
        <w:tabs>
          <w:tab w:val="left" w:pos="1440"/>
        </w:tabs>
        <w:ind w:left="1440" w:hanging="360"/>
      </w:pPr>
      <w:rPr>
        <w:rFonts w:hint="default" w:ascii="Courier New" w:hAnsi="Courier New" w:cs="Times New Roman"/>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5">
    <w:nsid w:val="365C1A32"/>
    <w:multiLevelType w:val="multilevel"/>
    <w:tmpl w:val="365C1A32"/>
    <w:lvl w:ilvl="0" w:tentative="0">
      <w:start w:val="1"/>
      <w:numFmt w:val="lowerLetter"/>
      <w:pStyle w:val="1311"/>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6">
    <w:nsid w:val="36D37F38"/>
    <w:multiLevelType w:val="multilevel"/>
    <w:tmpl w:val="36D37F38"/>
    <w:lvl w:ilvl="0" w:tentative="0">
      <w:start w:val="1"/>
      <w:numFmt w:val="chineseCountingThousand"/>
      <w:pStyle w:val="4018"/>
      <w:lvlText w:val="第%1章"/>
      <w:lvlJc w:val="left"/>
      <w:pPr>
        <w:tabs>
          <w:tab w:val="left" w:pos="0"/>
        </w:tabs>
        <w:ind w:left="425" w:hanging="425"/>
      </w:pPr>
      <w:rPr>
        <w:rFonts w:hint="eastAsia"/>
      </w:rPr>
    </w:lvl>
    <w:lvl w:ilvl="1" w:tentative="0">
      <w:start w:val="1"/>
      <w:numFmt w:val="decimal"/>
      <w:pStyle w:val="4019"/>
      <w:isLgl/>
      <w:lvlText w:val="%1.%2"/>
      <w:lvlJc w:val="left"/>
      <w:pPr>
        <w:tabs>
          <w:tab w:val="left" w:pos="0"/>
        </w:tabs>
        <w:ind w:left="0" w:firstLine="0"/>
      </w:pPr>
      <w:rPr>
        <w:rFonts w:hint="eastAsia"/>
      </w:rPr>
    </w:lvl>
    <w:lvl w:ilvl="2" w:tentative="0">
      <w:start w:val="2"/>
      <w:numFmt w:val="none"/>
      <w:isLgl/>
      <w:lvlText w:val="5.3.3"/>
      <w:lvlJc w:val="left"/>
      <w:pPr>
        <w:tabs>
          <w:tab w:val="left" w:pos="0"/>
        </w:tabs>
        <w:ind w:left="1418" w:hanging="1418"/>
      </w:pPr>
      <w:rPr>
        <w:rFonts w:hint="eastAsia"/>
      </w:rPr>
    </w:lvl>
    <w:lvl w:ilvl="3" w:tentative="0">
      <w:start w:val="1"/>
      <w:numFmt w:val="decimal"/>
      <w:pStyle w:val="4020"/>
      <w:isLgl/>
      <w:lvlText w:val="%1.%2.%3.%4"/>
      <w:lvlJc w:val="left"/>
      <w:pPr>
        <w:tabs>
          <w:tab w:val="left" w:pos="1984"/>
        </w:tabs>
        <w:ind w:left="1984" w:hanging="1984"/>
      </w:pPr>
      <w:rPr>
        <w:rFonts w:hint="eastAsia"/>
      </w:rPr>
    </w:lvl>
    <w:lvl w:ilvl="4" w:tentative="0">
      <w:start w:val="1"/>
      <w:numFmt w:val="decimal"/>
      <w:pStyle w:val="4021"/>
      <w:isLg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7">
    <w:nsid w:val="375576EF"/>
    <w:multiLevelType w:val="multilevel"/>
    <w:tmpl w:val="375576EF"/>
    <w:lvl w:ilvl="0" w:tentative="0">
      <w:start w:val="1"/>
      <w:numFmt w:val="bullet"/>
      <w:pStyle w:val="1143"/>
      <w:lvlText w:val=""/>
      <w:lvlJc w:val="left"/>
      <w:pPr>
        <w:tabs>
          <w:tab w:val="left" w:pos="661"/>
        </w:tabs>
        <w:ind w:left="661" w:hanging="420"/>
      </w:pPr>
      <w:rPr>
        <w:rFonts w:hint="default" w:ascii="Wingdings" w:hAnsi="Wingdings"/>
      </w:rPr>
    </w:lvl>
    <w:lvl w:ilvl="1" w:tentative="0">
      <w:start w:val="1"/>
      <w:numFmt w:val="bullet"/>
      <w:lvlText w:val=""/>
      <w:lvlJc w:val="left"/>
      <w:pPr>
        <w:tabs>
          <w:tab w:val="left" w:pos="1081"/>
        </w:tabs>
        <w:ind w:left="1081" w:hanging="420"/>
      </w:pPr>
      <w:rPr>
        <w:rFonts w:hint="default" w:ascii="Wingdings" w:hAnsi="Wingdings"/>
      </w:rPr>
    </w:lvl>
    <w:lvl w:ilvl="2" w:tentative="0">
      <w:start w:val="1"/>
      <w:numFmt w:val="bullet"/>
      <w:lvlText w:val=""/>
      <w:lvlJc w:val="left"/>
      <w:pPr>
        <w:tabs>
          <w:tab w:val="left" w:pos="1501"/>
        </w:tabs>
        <w:ind w:left="1501" w:hanging="420"/>
      </w:pPr>
      <w:rPr>
        <w:rFonts w:hint="default" w:ascii="Wingdings" w:hAnsi="Wingdings"/>
      </w:rPr>
    </w:lvl>
    <w:lvl w:ilvl="3" w:tentative="0">
      <w:start w:val="1"/>
      <w:numFmt w:val="bullet"/>
      <w:lvlText w:val=""/>
      <w:lvlJc w:val="left"/>
      <w:pPr>
        <w:tabs>
          <w:tab w:val="left" w:pos="1921"/>
        </w:tabs>
        <w:ind w:left="1921" w:hanging="420"/>
      </w:pPr>
      <w:rPr>
        <w:rFonts w:hint="default" w:ascii="Wingdings" w:hAnsi="Wingdings"/>
      </w:rPr>
    </w:lvl>
    <w:lvl w:ilvl="4" w:tentative="0">
      <w:start w:val="1"/>
      <w:numFmt w:val="bullet"/>
      <w:lvlText w:val=""/>
      <w:lvlJc w:val="left"/>
      <w:pPr>
        <w:tabs>
          <w:tab w:val="left" w:pos="2341"/>
        </w:tabs>
        <w:ind w:left="2341" w:hanging="420"/>
      </w:pPr>
      <w:rPr>
        <w:rFonts w:hint="default" w:ascii="Wingdings" w:hAnsi="Wingdings"/>
      </w:rPr>
    </w:lvl>
    <w:lvl w:ilvl="5" w:tentative="0">
      <w:start w:val="1"/>
      <w:numFmt w:val="bullet"/>
      <w:lvlText w:val=""/>
      <w:lvlJc w:val="left"/>
      <w:pPr>
        <w:tabs>
          <w:tab w:val="left" w:pos="2761"/>
        </w:tabs>
        <w:ind w:left="2761" w:hanging="420"/>
      </w:pPr>
      <w:rPr>
        <w:rFonts w:hint="default" w:ascii="Wingdings" w:hAnsi="Wingdings"/>
      </w:rPr>
    </w:lvl>
    <w:lvl w:ilvl="6" w:tentative="0">
      <w:start w:val="1"/>
      <w:numFmt w:val="bullet"/>
      <w:lvlText w:val=""/>
      <w:lvlJc w:val="left"/>
      <w:pPr>
        <w:tabs>
          <w:tab w:val="left" w:pos="3181"/>
        </w:tabs>
        <w:ind w:left="3181" w:hanging="420"/>
      </w:pPr>
      <w:rPr>
        <w:rFonts w:hint="default" w:ascii="Wingdings" w:hAnsi="Wingdings"/>
      </w:rPr>
    </w:lvl>
    <w:lvl w:ilvl="7" w:tentative="0">
      <w:start w:val="1"/>
      <w:numFmt w:val="bullet"/>
      <w:lvlText w:val=""/>
      <w:lvlJc w:val="left"/>
      <w:pPr>
        <w:tabs>
          <w:tab w:val="left" w:pos="3601"/>
        </w:tabs>
        <w:ind w:left="3601" w:hanging="420"/>
      </w:pPr>
      <w:rPr>
        <w:rFonts w:hint="default" w:ascii="Wingdings" w:hAnsi="Wingdings"/>
      </w:rPr>
    </w:lvl>
    <w:lvl w:ilvl="8" w:tentative="0">
      <w:start w:val="1"/>
      <w:numFmt w:val="bullet"/>
      <w:lvlText w:val=""/>
      <w:lvlJc w:val="left"/>
      <w:pPr>
        <w:tabs>
          <w:tab w:val="left" w:pos="4021"/>
        </w:tabs>
        <w:ind w:left="4021" w:hanging="420"/>
      </w:pPr>
      <w:rPr>
        <w:rFonts w:hint="default" w:ascii="Wingdings" w:hAnsi="Wingdings"/>
      </w:rPr>
    </w:lvl>
  </w:abstractNum>
  <w:abstractNum w:abstractNumId="78">
    <w:nsid w:val="38276E5F"/>
    <w:multiLevelType w:val="multilevel"/>
    <w:tmpl w:val="38276E5F"/>
    <w:lvl w:ilvl="0" w:tentative="0">
      <w:start w:val="1"/>
      <w:numFmt w:val="decimal"/>
      <w:pStyle w:val="928"/>
      <w:lvlText w:val="%1."/>
      <w:lvlJc w:val="left"/>
      <w:pPr>
        <w:tabs>
          <w:tab w:val="left" w:pos="567"/>
        </w:tabs>
        <w:ind w:left="567" w:hanging="567"/>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9">
    <w:nsid w:val="38875C82"/>
    <w:multiLevelType w:val="multilevel"/>
    <w:tmpl w:val="38875C82"/>
    <w:lvl w:ilvl="0" w:tentative="0">
      <w:start w:val="1"/>
      <w:numFmt w:val="decimal"/>
      <w:pStyle w:val="3643"/>
      <w:lvlText w:val="附图%1. "/>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0">
    <w:nsid w:val="388A43AC"/>
    <w:multiLevelType w:val="multilevel"/>
    <w:tmpl w:val="388A43AC"/>
    <w:lvl w:ilvl="0" w:tentative="0">
      <w:start w:val="1"/>
      <w:numFmt w:val="decimal"/>
      <w:pStyle w:val="3084"/>
      <w:lvlText w:val="%1."/>
      <w:lvlJc w:val="left"/>
      <w:pPr>
        <w:tabs>
          <w:tab w:val="left" w:pos="879"/>
        </w:tabs>
        <w:ind w:left="879" w:hanging="397"/>
      </w:pPr>
    </w:lvl>
    <w:lvl w:ilvl="1" w:tentative="0">
      <w:start w:val="1"/>
      <w:numFmt w:val="decimal"/>
      <w:pStyle w:val="3085"/>
      <w:lvlText w:val="%2)"/>
      <w:lvlJc w:val="left"/>
      <w:pPr>
        <w:tabs>
          <w:tab w:val="left" w:pos="1281"/>
        </w:tabs>
        <w:ind w:left="1281" w:hanging="402"/>
      </w:pPr>
    </w:lvl>
    <w:lvl w:ilvl="2" w:tentative="0">
      <w:start w:val="1"/>
      <w:numFmt w:val="bullet"/>
      <w:pStyle w:val="3086"/>
      <w:lvlText w:val=""/>
      <w:lvlJc w:val="left"/>
      <w:pPr>
        <w:tabs>
          <w:tab w:val="left" w:pos="1678"/>
        </w:tabs>
        <w:ind w:left="1678" w:hanging="397"/>
      </w:pPr>
      <w:rPr>
        <w:rFonts w:hint="default" w:ascii="Symbol" w:hAnsi="Symbol"/>
        <w:color w:val="auto"/>
      </w:r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1">
    <w:nsid w:val="389F6B18"/>
    <w:multiLevelType w:val="multilevel"/>
    <w:tmpl w:val="389F6B18"/>
    <w:lvl w:ilvl="0" w:tentative="0">
      <w:start w:val="1"/>
      <w:numFmt w:val="bullet"/>
      <w:pStyle w:val="1852"/>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decimal"/>
      <w:lvlText w:val="（%5）"/>
      <w:lvlJc w:val="left"/>
      <w:pPr>
        <w:tabs>
          <w:tab w:val="left" w:pos="2337"/>
        </w:tabs>
        <w:ind w:left="2337" w:hanging="657"/>
      </w:pPr>
      <w:rPr>
        <w:rFonts w:hint="eastAsia"/>
      </w:rPr>
    </w:lvl>
    <w:lvl w:ilvl="5" w:tentative="0">
      <w:start w:val="1"/>
      <w:numFmt w:val="decimal"/>
      <w:lvlText w:val="%6、"/>
      <w:lvlJc w:val="left"/>
      <w:pPr>
        <w:tabs>
          <w:tab w:val="left" w:pos="2895"/>
        </w:tabs>
        <w:ind w:left="2895" w:hanging="795"/>
      </w:pPr>
      <w:rPr>
        <w:rFonts w:hint="default"/>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2">
    <w:nsid w:val="39BE7BDE"/>
    <w:multiLevelType w:val="singleLevel"/>
    <w:tmpl w:val="39BE7BDE"/>
    <w:lvl w:ilvl="0" w:tentative="0">
      <w:start w:val="1"/>
      <w:numFmt w:val="bullet"/>
      <w:pStyle w:val="3683"/>
      <w:lvlText w:val=""/>
      <w:legacy w:legacy="1" w:legacySpace="0" w:legacyIndent="425"/>
      <w:lvlJc w:val="left"/>
      <w:pPr>
        <w:ind w:left="1145" w:hanging="425"/>
      </w:pPr>
      <w:rPr>
        <w:rFonts w:hint="default" w:ascii="Wingdings" w:hAnsi="Wingdings"/>
      </w:rPr>
    </w:lvl>
  </w:abstractNum>
  <w:abstractNum w:abstractNumId="83">
    <w:nsid w:val="3A324D0F"/>
    <w:multiLevelType w:val="multilevel"/>
    <w:tmpl w:val="3A324D0F"/>
    <w:lvl w:ilvl="0" w:tentative="0">
      <w:start w:val="1"/>
      <w:numFmt w:val="bullet"/>
      <w:pStyle w:val="3898"/>
      <w:lvlText w:val=""/>
      <w:lvlJc w:val="left"/>
      <w:pPr>
        <w:tabs>
          <w:tab w:val="left" w:pos="958"/>
        </w:tabs>
        <w:ind w:left="958" w:hanging="448"/>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84">
    <w:nsid w:val="3A947F98"/>
    <w:multiLevelType w:val="multilevel"/>
    <w:tmpl w:val="3A947F98"/>
    <w:lvl w:ilvl="0" w:tentative="0">
      <w:start w:val="1"/>
      <w:numFmt w:val="bullet"/>
      <w:lvlText w:val=""/>
      <w:lvlJc w:val="left"/>
      <w:pPr>
        <w:tabs>
          <w:tab w:val="left" w:pos="851"/>
        </w:tabs>
        <w:ind w:left="851" w:hanging="420"/>
      </w:pPr>
      <w:rPr>
        <w:rFonts w:hint="default" w:ascii="Wingdings" w:hAnsi="Wingdings"/>
      </w:rPr>
    </w:lvl>
    <w:lvl w:ilvl="1" w:tentative="0">
      <w:start w:val="1"/>
      <w:numFmt w:val="bullet"/>
      <w:pStyle w:val="3996"/>
      <w:lvlText w:val=""/>
      <w:lvlJc w:val="left"/>
      <w:pPr>
        <w:tabs>
          <w:tab w:val="left" w:pos="791"/>
        </w:tabs>
        <w:ind w:left="791" w:hanging="420"/>
      </w:pPr>
      <w:rPr>
        <w:rFonts w:hint="default" w:ascii="Wingdings" w:hAnsi="Wingdings"/>
      </w:rPr>
    </w:lvl>
    <w:lvl w:ilvl="2" w:tentative="0">
      <w:start w:val="1"/>
      <w:numFmt w:val="bullet"/>
      <w:lvlText w:val=""/>
      <w:lvlJc w:val="left"/>
      <w:pPr>
        <w:tabs>
          <w:tab w:val="left" w:pos="1211"/>
        </w:tabs>
        <w:ind w:left="1211" w:hanging="420"/>
      </w:pPr>
      <w:rPr>
        <w:rFonts w:hint="default" w:ascii="Wingdings" w:hAnsi="Wingdings"/>
      </w:rPr>
    </w:lvl>
    <w:lvl w:ilvl="3" w:tentative="0">
      <w:start w:val="1"/>
      <w:numFmt w:val="bullet"/>
      <w:lvlText w:val=""/>
      <w:lvlJc w:val="left"/>
      <w:pPr>
        <w:tabs>
          <w:tab w:val="left" w:pos="1631"/>
        </w:tabs>
        <w:ind w:left="1631" w:hanging="420"/>
      </w:pPr>
      <w:rPr>
        <w:rFonts w:hint="default" w:ascii="Wingdings" w:hAnsi="Wingdings"/>
      </w:rPr>
    </w:lvl>
    <w:lvl w:ilvl="4" w:tentative="0">
      <w:start w:val="1"/>
      <w:numFmt w:val="bullet"/>
      <w:lvlText w:val=""/>
      <w:lvlJc w:val="left"/>
      <w:pPr>
        <w:tabs>
          <w:tab w:val="left" w:pos="2051"/>
        </w:tabs>
        <w:ind w:left="2051" w:hanging="420"/>
      </w:pPr>
      <w:rPr>
        <w:rFonts w:hint="default" w:ascii="Wingdings" w:hAnsi="Wingdings"/>
      </w:rPr>
    </w:lvl>
    <w:lvl w:ilvl="5" w:tentative="0">
      <w:start w:val="1"/>
      <w:numFmt w:val="bullet"/>
      <w:lvlText w:val=""/>
      <w:lvlJc w:val="left"/>
      <w:pPr>
        <w:tabs>
          <w:tab w:val="left" w:pos="2471"/>
        </w:tabs>
        <w:ind w:left="2471" w:hanging="420"/>
      </w:pPr>
      <w:rPr>
        <w:rFonts w:hint="default" w:ascii="Wingdings" w:hAnsi="Wingdings"/>
      </w:rPr>
    </w:lvl>
    <w:lvl w:ilvl="6" w:tentative="0">
      <w:start w:val="1"/>
      <w:numFmt w:val="bullet"/>
      <w:lvlText w:val=""/>
      <w:lvlJc w:val="left"/>
      <w:pPr>
        <w:tabs>
          <w:tab w:val="left" w:pos="2891"/>
        </w:tabs>
        <w:ind w:left="2891" w:hanging="420"/>
      </w:pPr>
      <w:rPr>
        <w:rFonts w:hint="default" w:ascii="Wingdings" w:hAnsi="Wingdings"/>
      </w:rPr>
    </w:lvl>
    <w:lvl w:ilvl="7" w:tentative="0">
      <w:start w:val="1"/>
      <w:numFmt w:val="bullet"/>
      <w:lvlText w:val=""/>
      <w:lvlJc w:val="left"/>
      <w:pPr>
        <w:tabs>
          <w:tab w:val="left" w:pos="3311"/>
        </w:tabs>
        <w:ind w:left="3311" w:hanging="420"/>
      </w:pPr>
      <w:rPr>
        <w:rFonts w:hint="default" w:ascii="Wingdings" w:hAnsi="Wingdings"/>
      </w:rPr>
    </w:lvl>
    <w:lvl w:ilvl="8" w:tentative="0">
      <w:start w:val="1"/>
      <w:numFmt w:val="bullet"/>
      <w:lvlText w:val=""/>
      <w:lvlJc w:val="left"/>
      <w:pPr>
        <w:tabs>
          <w:tab w:val="left" w:pos="3731"/>
        </w:tabs>
        <w:ind w:left="3731" w:hanging="420"/>
      </w:pPr>
      <w:rPr>
        <w:rFonts w:hint="default" w:ascii="Wingdings" w:hAnsi="Wingdings"/>
      </w:rPr>
    </w:lvl>
  </w:abstractNum>
  <w:abstractNum w:abstractNumId="85">
    <w:nsid w:val="3BF14D57"/>
    <w:multiLevelType w:val="multilevel"/>
    <w:tmpl w:val="3BF14D57"/>
    <w:lvl w:ilvl="0" w:tentative="0">
      <w:start w:val="1"/>
      <w:numFmt w:val="bullet"/>
      <w:pStyle w:val="926"/>
      <w:lvlText w:val="o"/>
      <w:lvlJc w:val="left"/>
      <w:pPr>
        <w:tabs>
          <w:tab w:val="left" w:pos="1154"/>
        </w:tabs>
        <w:ind w:left="1154" w:hanging="360"/>
      </w:pPr>
      <w:rPr>
        <w:rFonts w:hint="default" w:ascii="Courier New" w:hAnsi="Courier New"/>
      </w:rPr>
    </w:lvl>
    <w:lvl w:ilvl="1" w:tentative="0">
      <w:start w:val="1"/>
      <w:numFmt w:val="bullet"/>
      <w:lvlText w:val="o"/>
      <w:lvlJc w:val="left"/>
      <w:pPr>
        <w:tabs>
          <w:tab w:val="left" w:pos="1894"/>
        </w:tabs>
        <w:ind w:left="1894" w:hanging="360"/>
      </w:pPr>
      <w:rPr>
        <w:rFonts w:hint="default" w:ascii="Courier New" w:hAnsi="Courier New"/>
      </w:rPr>
    </w:lvl>
    <w:lvl w:ilvl="2" w:tentative="0">
      <w:start w:val="1"/>
      <w:numFmt w:val="bullet"/>
      <w:lvlText w:val=""/>
      <w:lvlJc w:val="left"/>
      <w:pPr>
        <w:tabs>
          <w:tab w:val="left" w:pos="2614"/>
        </w:tabs>
        <w:ind w:left="2614" w:hanging="360"/>
      </w:pPr>
      <w:rPr>
        <w:rFonts w:hint="default" w:ascii="Wingdings" w:hAnsi="Wingdings"/>
      </w:rPr>
    </w:lvl>
    <w:lvl w:ilvl="3" w:tentative="0">
      <w:start w:val="1"/>
      <w:numFmt w:val="bullet"/>
      <w:lvlText w:val=""/>
      <w:lvlJc w:val="left"/>
      <w:pPr>
        <w:tabs>
          <w:tab w:val="left" w:pos="3334"/>
        </w:tabs>
        <w:ind w:left="3334" w:hanging="360"/>
      </w:pPr>
      <w:rPr>
        <w:rFonts w:hint="default" w:ascii="Symbol" w:hAnsi="Symbol"/>
      </w:rPr>
    </w:lvl>
    <w:lvl w:ilvl="4" w:tentative="0">
      <w:start w:val="1"/>
      <w:numFmt w:val="bullet"/>
      <w:lvlText w:val="o"/>
      <w:lvlJc w:val="left"/>
      <w:pPr>
        <w:tabs>
          <w:tab w:val="left" w:pos="4054"/>
        </w:tabs>
        <w:ind w:left="4054" w:hanging="360"/>
      </w:pPr>
      <w:rPr>
        <w:rFonts w:hint="default" w:ascii="Courier New" w:hAnsi="Courier New"/>
      </w:rPr>
    </w:lvl>
    <w:lvl w:ilvl="5" w:tentative="0">
      <w:start w:val="1"/>
      <w:numFmt w:val="bullet"/>
      <w:lvlText w:val=""/>
      <w:lvlJc w:val="left"/>
      <w:pPr>
        <w:tabs>
          <w:tab w:val="left" w:pos="4774"/>
        </w:tabs>
        <w:ind w:left="4774" w:hanging="360"/>
      </w:pPr>
      <w:rPr>
        <w:rFonts w:hint="default" w:ascii="Wingdings" w:hAnsi="Wingdings"/>
      </w:rPr>
    </w:lvl>
    <w:lvl w:ilvl="6" w:tentative="0">
      <w:start w:val="1"/>
      <w:numFmt w:val="bullet"/>
      <w:lvlText w:val=""/>
      <w:lvlJc w:val="left"/>
      <w:pPr>
        <w:tabs>
          <w:tab w:val="left" w:pos="5494"/>
        </w:tabs>
        <w:ind w:left="5494" w:hanging="360"/>
      </w:pPr>
      <w:rPr>
        <w:rFonts w:hint="default" w:ascii="Symbol" w:hAnsi="Symbol"/>
      </w:rPr>
    </w:lvl>
    <w:lvl w:ilvl="7" w:tentative="0">
      <w:start w:val="1"/>
      <w:numFmt w:val="bullet"/>
      <w:lvlText w:val="o"/>
      <w:lvlJc w:val="left"/>
      <w:pPr>
        <w:tabs>
          <w:tab w:val="left" w:pos="6214"/>
        </w:tabs>
        <w:ind w:left="6214" w:hanging="360"/>
      </w:pPr>
      <w:rPr>
        <w:rFonts w:hint="default" w:ascii="Courier New" w:hAnsi="Courier New"/>
      </w:rPr>
    </w:lvl>
    <w:lvl w:ilvl="8" w:tentative="0">
      <w:start w:val="1"/>
      <w:numFmt w:val="bullet"/>
      <w:lvlText w:val=""/>
      <w:lvlJc w:val="left"/>
      <w:pPr>
        <w:tabs>
          <w:tab w:val="left" w:pos="6934"/>
        </w:tabs>
        <w:ind w:left="6934" w:hanging="360"/>
      </w:pPr>
      <w:rPr>
        <w:rFonts w:hint="default" w:ascii="Wingdings" w:hAnsi="Wingdings"/>
      </w:rPr>
    </w:lvl>
  </w:abstractNum>
  <w:abstractNum w:abstractNumId="86">
    <w:nsid w:val="3BF569D1"/>
    <w:multiLevelType w:val="multilevel"/>
    <w:tmpl w:val="3BF569D1"/>
    <w:lvl w:ilvl="0" w:tentative="0">
      <w:start w:val="1"/>
      <w:numFmt w:val="decimal"/>
      <w:pStyle w:val="1873"/>
      <w:lvlText w:val="%1、"/>
      <w:lvlJc w:val="left"/>
      <w:pPr>
        <w:tabs>
          <w:tab w:val="left" w:pos="1259"/>
        </w:tabs>
        <w:ind w:left="1259" w:hanging="360"/>
      </w:pPr>
      <w:rPr>
        <w:rFonts w:hint="eastAsia"/>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87">
    <w:nsid w:val="3C64098E"/>
    <w:multiLevelType w:val="multilevel"/>
    <w:tmpl w:val="3C64098E"/>
    <w:lvl w:ilvl="0" w:tentative="0">
      <w:start w:val="1"/>
      <w:numFmt w:val="bullet"/>
      <w:pStyle w:val="989"/>
      <w:lvlText w:val=""/>
      <w:lvlJc w:val="left"/>
      <w:pPr>
        <w:tabs>
          <w:tab w:val="left" w:pos="851"/>
        </w:tabs>
        <w:ind w:left="851" w:hanging="284"/>
      </w:pPr>
      <w:rPr>
        <w:rFonts w:hint="default" w:ascii="Wingdings" w:hAnsi="Wingdings"/>
        <w:b w:val="0"/>
        <w:i w:val="0"/>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8">
    <w:nsid w:val="3CDD19CA"/>
    <w:multiLevelType w:val="multilevel"/>
    <w:tmpl w:val="3CDD19CA"/>
    <w:lvl w:ilvl="0" w:tentative="0">
      <w:start w:val="1"/>
      <w:numFmt w:val="japaneseCounting"/>
      <w:pStyle w:val="1870"/>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9">
    <w:nsid w:val="3CFE1F70"/>
    <w:multiLevelType w:val="multilevel"/>
    <w:tmpl w:val="3CFE1F70"/>
    <w:lvl w:ilvl="0" w:tentative="0">
      <w:start w:val="1"/>
      <w:numFmt w:val="ideographDigital"/>
      <w:pStyle w:val="29"/>
      <w:lvlText w:val="第%1章"/>
      <w:lvlJc w:val="left"/>
      <w:pPr>
        <w:tabs>
          <w:tab w:val="left" w:pos="845"/>
        </w:tabs>
        <w:ind w:left="845" w:hanging="425"/>
      </w:pPr>
      <w:rPr>
        <w:rFonts w:hint="eastAsia"/>
      </w:rPr>
    </w:lvl>
    <w:lvl w:ilvl="1" w:tentative="0">
      <w:start w:val="1"/>
      <w:numFmt w:val="decimal"/>
      <w:lvlText w:val="%1.%2"/>
      <w:lvlJc w:val="left"/>
      <w:pPr>
        <w:tabs>
          <w:tab w:val="left" w:pos="1412"/>
        </w:tabs>
        <w:ind w:left="1412" w:hanging="567"/>
      </w:pPr>
      <w:rPr>
        <w:rFonts w:hint="eastAsia"/>
      </w:rPr>
    </w:lvl>
    <w:lvl w:ilvl="2" w:tentative="0">
      <w:start w:val="1"/>
      <w:numFmt w:val="decimal"/>
      <w:pStyle w:val="71"/>
      <w:isLgl/>
      <w:lvlText w:val="%1.%2.%3"/>
      <w:lvlJc w:val="left"/>
      <w:pPr>
        <w:tabs>
          <w:tab w:val="left" w:pos="2351"/>
        </w:tabs>
        <w:ind w:left="1838" w:hanging="567"/>
      </w:pPr>
      <w:rPr>
        <w:rFonts w:hint="eastAsia"/>
      </w:rPr>
    </w:lvl>
    <w:lvl w:ilvl="3" w:tentative="0">
      <w:start w:val="1"/>
      <w:numFmt w:val="decimal"/>
      <w:lvlText w:val="%1.%2.%3.%4"/>
      <w:lvlJc w:val="left"/>
      <w:pPr>
        <w:tabs>
          <w:tab w:val="left" w:pos="3136"/>
        </w:tabs>
        <w:ind w:left="2404" w:hanging="708"/>
      </w:pPr>
      <w:rPr>
        <w:rFonts w:hint="eastAsia"/>
      </w:rPr>
    </w:lvl>
    <w:lvl w:ilvl="4" w:tentative="0">
      <w:start w:val="1"/>
      <w:numFmt w:val="decimal"/>
      <w:isLgl/>
      <w:lvlText w:val="%1.%2.%3.%4.%5"/>
      <w:lvlJc w:val="left"/>
      <w:pPr>
        <w:tabs>
          <w:tab w:val="left" w:pos="3921"/>
        </w:tabs>
        <w:ind w:left="2971" w:hanging="850"/>
      </w:pPr>
      <w:rPr>
        <w:rFonts w:hint="eastAsia"/>
      </w:rPr>
    </w:lvl>
    <w:lvl w:ilvl="5" w:tentative="0">
      <w:start w:val="1"/>
      <w:numFmt w:val="decimal"/>
      <w:lvlText w:val="%1.%2.%3.%4.%5.%6"/>
      <w:lvlJc w:val="left"/>
      <w:pPr>
        <w:tabs>
          <w:tab w:val="left" w:pos="3680"/>
        </w:tabs>
        <w:ind w:left="3680" w:hanging="1134"/>
      </w:pPr>
      <w:rPr>
        <w:rFonts w:hint="eastAsia"/>
      </w:rPr>
    </w:lvl>
    <w:lvl w:ilvl="6" w:tentative="0">
      <w:start w:val="1"/>
      <w:numFmt w:val="decimal"/>
      <w:lvlText w:val="%1.%2.%3.%4.%5.%6.%7"/>
      <w:lvlJc w:val="left"/>
      <w:pPr>
        <w:tabs>
          <w:tab w:val="left" w:pos="4247"/>
        </w:tabs>
        <w:ind w:left="4247" w:hanging="1276"/>
      </w:pPr>
      <w:rPr>
        <w:rFonts w:hint="eastAsia"/>
      </w:rPr>
    </w:lvl>
    <w:lvl w:ilvl="7" w:tentative="0">
      <w:start w:val="1"/>
      <w:numFmt w:val="decimal"/>
      <w:lvlText w:val="%1.%2.%3.%4.%5.%6.%7.%8"/>
      <w:lvlJc w:val="left"/>
      <w:pPr>
        <w:tabs>
          <w:tab w:val="left" w:pos="4814"/>
        </w:tabs>
        <w:ind w:left="4814" w:hanging="1418"/>
      </w:pPr>
      <w:rPr>
        <w:rFonts w:hint="eastAsia"/>
      </w:rPr>
    </w:lvl>
    <w:lvl w:ilvl="8" w:tentative="0">
      <w:start w:val="1"/>
      <w:numFmt w:val="decimal"/>
      <w:lvlText w:val="%1.%2.%3.%4.%5.%6.%7.%8.%9"/>
      <w:lvlJc w:val="left"/>
      <w:pPr>
        <w:tabs>
          <w:tab w:val="left" w:pos="5522"/>
        </w:tabs>
        <w:ind w:left="5522" w:hanging="1700"/>
      </w:pPr>
      <w:rPr>
        <w:rFonts w:hint="eastAsia"/>
      </w:rPr>
    </w:lvl>
  </w:abstractNum>
  <w:abstractNum w:abstractNumId="90">
    <w:nsid w:val="3E32389E"/>
    <w:multiLevelType w:val="multilevel"/>
    <w:tmpl w:val="3E32389E"/>
    <w:lvl w:ilvl="0" w:tentative="0">
      <w:start w:val="1"/>
      <w:numFmt w:val="decimal"/>
      <w:pStyle w:val="3660"/>
      <w:lvlText w:val="%1."/>
      <w:lvlJc w:val="left"/>
      <w:pPr>
        <w:tabs>
          <w:tab w:val="left" w:pos="425"/>
        </w:tabs>
        <w:ind w:left="425" w:hanging="425"/>
      </w:pPr>
      <w:rPr>
        <w:rFonts w:hint="eastAsia"/>
      </w:rPr>
    </w:lvl>
    <w:lvl w:ilvl="1" w:tentative="0">
      <w:start w:val="2"/>
      <w:numFmt w:val="decimal"/>
      <w:isLgl/>
      <w:lvlText w:val="%1.%2."/>
      <w:lvlJc w:val="left"/>
      <w:pPr>
        <w:tabs>
          <w:tab w:val="left" w:pos="567"/>
        </w:tabs>
        <w:ind w:left="567" w:hanging="567"/>
      </w:pPr>
      <w:rPr>
        <w:rFonts w:hint="eastAsia"/>
        <w:bCs w:val="0"/>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tabs>
          <w:tab w:val="left" w:pos="709"/>
        </w:tabs>
        <w:ind w:left="709" w:hanging="709"/>
      </w:pPr>
      <w:rPr>
        <w:rFonts w:hint="eastAsia"/>
      </w:rPr>
    </w:lvl>
    <w:lvl w:ilvl="3" w:tentative="0">
      <w:start w:val="1"/>
      <w:numFmt w:val="decimal"/>
      <w:lvlRestart w:val="0"/>
      <w:pStyle w:val="3659"/>
      <w:lvlText w:val="%1.1.%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1">
    <w:nsid w:val="3EBB3C91"/>
    <w:multiLevelType w:val="multilevel"/>
    <w:tmpl w:val="3EBB3C91"/>
    <w:lvl w:ilvl="0" w:tentative="0">
      <w:start w:val="1"/>
      <w:numFmt w:val="chineseCountingThousand"/>
      <w:pStyle w:val="4027"/>
      <w:suff w:val="space"/>
      <w:lvlText w:val="%1. "/>
      <w:lvlJc w:val="left"/>
      <w:pPr>
        <w:ind w:left="907" w:hanging="907"/>
      </w:pPr>
      <w:rPr>
        <w:rFonts w:hint="eastAsia"/>
      </w:rPr>
    </w:lvl>
    <w:lvl w:ilvl="1" w:tentative="0">
      <w:start w:val="1"/>
      <w:numFmt w:val="decimal"/>
      <w:pStyle w:val="4028"/>
      <w:isLgl/>
      <w:suff w:val="space"/>
      <w:lvlText w:val="%1.%2 "/>
      <w:lvlJc w:val="left"/>
      <w:pPr>
        <w:ind w:left="794" w:hanging="794"/>
      </w:pPr>
      <w:rPr>
        <w:rFonts w:hint="eastAsia"/>
      </w:rPr>
    </w:lvl>
    <w:lvl w:ilvl="2" w:tentative="0">
      <w:start w:val="1"/>
      <w:numFmt w:val="decimal"/>
      <w:pStyle w:val="4029"/>
      <w:isLgl/>
      <w:suff w:val="space"/>
      <w:lvlText w:val="%1.%2.%3 "/>
      <w:lvlJc w:val="left"/>
      <w:pPr>
        <w:ind w:left="907" w:hanging="907"/>
      </w:pPr>
      <w:rPr>
        <w:rFonts w:hint="eastAsia"/>
      </w:rPr>
    </w:lvl>
    <w:lvl w:ilvl="3" w:tentative="0">
      <w:start w:val="1"/>
      <w:numFmt w:val="decimal"/>
      <w:pStyle w:val="4030"/>
      <w:isLgl/>
      <w:suff w:val="space"/>
      <w:lvlText w:val="%1.%2.%3.%4 "/>
      <w:lvlJc w:val="left"/>
      <w:pPr>
        <w:ind w:left="1021" w:hanging="1021"/>
      </w:pPr>
      <w:rPr>
        <w:rFonts w:hint="eastAsia"/>
      </w:rPr>
    </w:lvl>
    <w:lvl w:ilvl="4" w:tentative="0">
      <w:start w:val="1"/>
      <w:numFmt w:val="decimal"/>
      <w:isLgl/>
      <w:suff w:val="space"/>
      <w:lvlText w:val="%1.%2.%3.%4.%5 "/>
      <w:lvlJc w:val="left"/>
      <w:pPr>
        <w:ind w:left="1134" w:hanging="1134"/>
      </w:pPr>
      <w:rPr>
        <w:rFonts w:hint="eastAsia"/>
      </w:rPr>
    </w:lvl>
    <w:lvl w:ilvl="5" w:tentative="0">
      <w:start w:val="1"/>
      <w:numFmt w:val="decimal"/>
      <w:pStyle w:val="4032"/>
      <w:isLgl/>
      <w:suff w:val="space"/>
      <w:lvlText w:val="%1.%2.%3.%4.%5.%6 "/>
      <w:lvlJc w:val="left"/>
      <w:pPr>
        <w:ind w:left="1247" w:hanging="1247"/>
      </w:pPr>
      <w:rPr>
        <w:rFonts w:hint="eastAsia"/>
      </w:rPr>
    </w:lvl>
    <w:lvl w:ilvl="6" w:tentative="0">
      <w:start w:val="1"/>
      <w:numFmt w:val="decimal"/>
      <w:lvlRestart w:val="1"/>
      <w:pStyle w:val="4033"/>
      <w:isLgl/>
      <w:suff w:val="space"/>
      <w:lvlText w:val="图 %1.%7 "/>
      <w:lvlJc w:val="left"/>
      <w:pPr>
        <w:ind w:left="0" w:firstLine="0"/>
      </w:pPr>
      <w:rPr>
        <w:rFonts w:hint="eastAsia"/>
      </w:rPr>
    </w:lvl>
    <w:lvl w:ilvl="7" w:tentative="0">
      <w:start w:val="1"/>
      <w:numFmt w:val="decimal"/>
      <w:lvlRestart w:val="1"/>
      <w:pStyle w:val="4034"/>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92">
    <w:nsid w:val="4027672A"/>
    <w:multiLevelType w:val="multilevel"/>
    <w:tmpl w:val="4027672A"/>
    <w:lvl w:ilvl="0" w:tentative="0">
      <w:start w:val="1"/>
      <w:numFmt w:val="bullet"/>
      <w:pStyle w:val="12"/>
      <w:lvlText w:val=""/>
      <w:lvlJc w:val="left"/>
      <w:pPr>
        <w:tabs>
          <w:tab w:val="left" w:pos="720"/>
        </w:tabs>
        <w:ind w:left="720" w:hanging="360"/>
      </w:pPr>
      <w:rPr>
        <w:rFonts w:hint="default" w:ascii="Wingdings" w:hAnsi="Wingdings"/>
      </w:rPr>
    </w:lvl>
    <w:lvl w:ilvl="1" w:tentative="0">
      <w:start w:val="186"/>
      <w:numFmt w:val="bullet"/>
      <w:lvlText w:val=""/>
      <w:lvlPicBulletId w:val="0"/>
      <w:lvlJc w:val="left"/>
      <w:pPr>
        <w:tabs>
          <w:tab w:val="left" w:pos="1440"/>
        </w:tabs>
        <w:ind w:left="1440" w:hanging="360"/>
      </w:pPr>
      <w:rPr>
        <w:rFonts w:hint="default" w:ascii="Symbol" w:hAnsi="Symbol"/>
      </w:rPr>
    </w:lvl>
    <w:lvl w:ilvl="2" w:tentative="0">
      <w:start w:val="1"/>
      <w:numFmt w:val="bullet"/>
      <w:lvlText w:val=""/>
      <w:lvlPicBulletId w:val="1"/>
      <w:lvlJc w:val="left"/>
      <w:pPr>
        <w:tabs>
          <w:tab w:val="left" w:pos="2160"/>
        </w:tabs>
        <w:ind w:left="2160" w:hanging="360"/>
      </w:pPr>
      <w:rPr>
        <w:rFonts w:hint="default" w:ascii="Symbol" w:hAnsi="Symbol"/>
      </w:rPr>
    </w:lvl>
    <w:lvl w:ilvl="3" w:tentative="0">
      <w:start w:val="1"/>
      <w:numFmt w:val="bullet"/>
      <w:lvlText w:val=""/>
      <w:lvlPicBulletId w:val="2"/>
      <w:lvlJc w:val="left"/>
      <w:pPr>
        <w:tabs>
          <w:tab w:val="left" w:pos="2880"/>
        </w:tabs>
        <w:ind w:left="2880" w:hanging="360"/>
      </w:pPr>
      <w:rPr>
        <w:rFonts w:hint="default" w:ascii="Symbol" w:hAnsi="Symbol"/>
      </w:rPr>
    </w:lvl>
    <w:lvl w:ilvl="4" w:tentative="0">
      <w:start w:val="1"/>
      <w:numFmt w:val="bullet"/>
      <w:lvlText w:val=""/>
      <w:lvlPicBulletId w:val="3"/>
      <w:lvlJc w:val="left"/>
      <w:pPr>
        <w:tabs>
          <w:tab w:val="left" w:pos="3600"/>
        </w:tabs>
        <w:ind w:left="3600" w:hanging="360"/>
      </w:pPr>
      <w:rPr>
        <w:rFonts w:hint="default" w:ascii="Symbol" w:hAnsi="Symbol"/>
      </w:rPr>
    </w:lvl>
    <w:lvl w:ilvl="5" w:tentative="0">
      <w:start w:val="1"/>
      <w:numFmt w:val="bullet"/>
      <w:lvlText w:val=""/>
      <w:lvlPicBulletId w:val="4"/>
      <w:lvlJc w:val="left"/>
      <w:pPr>
        <w:tabs>
          <w:tab w:val="left" w:pos="4320"/>
        </w:tabs>
        <w:ind w:left="4320" w:hanging="360"/>
      </w:pPr>
      <w:rPr>
        <w:rFonts w:hint="default" w:ascii="Symbol" w:hAnsi="Symbol"/>
      </w:rPr>
    </w:lvl>
    <w:lvl w:ilvl="6" w:tentative="0">
      <w:start w:val="1"/>
      <w:numFmt w:val="bullet"/>
      <w:lvlText w:val=""/>
      <w:lvlPicBulletId w:val="5"/>
      <w:lvlJc w:val="left"/>
      <w:pPr>
        <w:tabs>
          <w:tab w:val="left" w:pos="5040"/>
        </w:tabs>
        <w:ind w:left="5040" w:hanging="360"/>
      </w:pPr>
      <w:rPr>
        <w:rFonts w:hint="default" w:ascii="Symbol" w:hAnsi="Symbol"/>
      </w:rPr>
    </w:lvl>
    <w:lvl w:ilvl="7" w:tentative="0">
      <w:start w:val="1"/>
      <w:numFmt w:val="bullet"/>
      <w:lvlText w:val=""/>
      <w:lvlPicBulletId w:val="6"/>
      <w:lvlJc w:val="left"/>
      <w:pPr>
        <w:tabs>
          <w:tab w:val="left" w:pos="5760"/>
        </w:tabs>
        <w:ind w:left="5760" w:hanging="360"/>
      </w:pPr>
      <w:rPr>
        <w:rFonts w:hint="default" w:ascii="Symbol" w:hAnsi="Symbol"/>
      </w:rPr>
    </w:lvl>
    <w:lvl w:ilvl="8" w:tentative="0">
      <w:start w:val="1"/>
      <w:numFmt w:val="bullet"/>
      <w:lvlText w:val=""/>
      <w:lvlPicBulletId w:val="7"/>
      <w:lvlJc w:val="left"/>
      <w:pPr>
        <w:tabs>
          <w:tab w:val="left" w:pos="6480"/>
        </w:tabs>
        <w:ind w:left="6480" w:hanging="360"/>
      </w:pPr>
      <w:rPr>
        <w:rFonts w:hint="default" w:ascii="Symbol" w:hAnsi="Symbol"/>
      </w:rPr>
    </w:lvl>
  </w:abstractNum>
  <w:abstractNum w:abstractNumId="93">
    <w:nsid w:val="40C16217"/>
    <w:multiLevelType w:val="multilevel"/>
    <w:tmpl w:val="40C16217"/>
    <w:lvl w:ilvl="0" w:tentative="0">
      <w:start w:val="1"/>
      <w:numFmt w:val="bullet"/>
      <w:pStyle w:val="60"/>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94">
    <w:nsid w:val="42027D4B"/>
    <w:multiLevelType w:val="multilevel"/>
    <w:tmpl w:val="42027D4B"/>
    <w:lvl w:ilvl="0" w:tentative="0">
      <w:start w:val="1"/>
      <w:numFmt w:val="bullet"/>
      <w:pStyle w:val="2023"/>
      <w:lvlText w:val=""/>
      <w:lvlJc w:val="left"/>
      <w:pPr>
        <w:tabs>
          <w:tab w:val="left" w:pos="1260"/>
        </w:tabs>
        <w:ind w:left="1260" w:hanging="420"/>
      </w:pPr>
      <w:rPr>
        <w:rFonts w:hint="default" w:ascii="Wingdings" w:hAnsi="Wingdings"/>
      </w:rPr>
    </w:lvl>
    <w:lvl w:ilvl="1" w:tentative="0">
      <w:start w:val="1"/>
      <w:numFmt w:val="lowerLetter"/>
      <w:lvlText w:val="%2)"/>
      <w:lvlJc w:val="left"/>
      <w:pPr>
        <w:tabs>
          <w:tab w:val="left" w:pos="3123"/>
        </w:tabs>
        <w:ind w:left="3123" w:hanging="420"/>
      </w:pPr>
    </w:lvl>
    <w:lvl w:ilvl="2" w:tentative="0">
      <w:start w:val="1"/>
      <w:numFmt w:val="lowerRoman"/>
      <w:lvlText w:val="%3."/>
      <w:lvlJc w:val="right"/>
      <w:pPr>
        <w:tabs>
          <w:tab w:val="left" w:pos="3543"/>
        </w:tabs>
        <w:ind w:left="3543" w:hanging="420"/>
      </w:pPr>
    </w:lvl>
    <w:lvl w:ilvl="3" w:tentative="0">
      <w:start w:val="1"/>
      <w:numFmt w:val="decimal"/>
      <w:lvlText w:val="%4."/>
      <w:lvlJc w:val="left"/>
      <w:pPr>
        <w:tabs>
          <w:tab w:val="left" w:pos="3963"/>
        </w:tabs>
        <w:ind w:left="3963" w:hanging="420"/>
      </w:pPr>
    </w:lvl>
    <w:lvl w:ilvl="4" w:tentative="0">
      <w:start w:val="1"/>
      <w:numFmt w:val="lowerLetter"/>
      <w:lvlText w:val="%5)"/>
      <w:lvlJc w:val="left"/>
      <w:pPr>
        <w:tabs>
          <w:tab w:val="left" w:pos="4383"/>
        </w:tabs>
        <w:ind w:left="4383" w:hanging="420"/>
      </w:pPr>
    </w:lvl>
    <w:lvl w:ilvl="5" w:tentative="0">
      <w:start w:val="1"/>
      <w:numFmt w:val="lowerRoman"/>
      <w:lvlText w:val="%6."/>
      <w:lvlJc w:val="right"/>
      <w:pPr>
        <w:tabs>
          <w:tab w:val="left" w:pos="4803"/>
        </w:tabs>
        <w:ind w:left="4803" w:hanging="420"/>
      </w:pPr>
    </w:lvl>
    <w:lvl w:ilvl="6" w:tentative="0">
      <w:start w:val="1"/>
      <w:numFmt w:val="decimal"/>
      <w:lvlText w:val="%7."/>
      <w:lvlJc w:val="left"/>
      <w:pPr>
        <w:tabs>
          <w:tab w:val="left" w:pos="5223"/>
        </w:tabs>
        <w:ind w:left="5223" w:hanging="420"/>
      </w:pPr>
    </w:lvl>
    <w:lvl w:ilvl="7" w:tentative="0">
      <w:start w:val="1"/>
      <w:numFmt w:val="lowerLetter"/>
      <w:lvlText w:val="%8)"/>
      <w:lvlJc w:val="left"/>
      <w:pPr>
        <w:tabs>
          <w:tab w:val="left" w:pos="5643"/>
        </w:tabs>
        <w:ind w:left="5643" w:hanging="420"/>
      </w:pPr>
    </w:lvl>
    <w:lvl w:ilvl="8" w:tentative="0">
      <w:start w:val="1"/>
      <w:numFmt w:val="lowerRoman"/>
      <w:lvlText w:val="%9."/>
      <w:lvlJc w:val="right"/>
      <w:pPr>
        <w:tabs>
          <w:tab w:val="left" w:pos="6063"/>
        </w:tabs>
        <w:ind w:left="6063" w:hanging="420"/>
      </w:pPr>
    </w:lvl>
  </w:abstractNum>
  <w:abstractNum w:abstractNumId="95">
    <w:nsid w:val="420C153B"/>
    <w:multiLevelType w:val="multilevel"/>
    <w:tmpl w:val="420C153B"/>
    <w:lvl w:ilvl="0" w:tentative="0">
      <w:start w:val="1"/>
      <w:numFmt w:val="decimal"/>
      <w:pStyle w:val="19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6">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993"/>
      <w:suff w:val="space"/>
      <w:lvlText w:val="图%8"/>
      <w:lvlJc w:val="center"/>
      <w:pPr>
        <w:ind w:left="0" w:firstLine="0"/>
      </w:pPr>
      <w:rPr>
        <w:rFonts w:hint="default" w:ascii="Arial" w:hAnsi="Arial" w:eastAsia="黑体"/>
        <w:b w:val="0"/>
        <w:i w:val="0"/>
        <w:sz w:val="18"/>
        <w:szCs w:val="18"/>
      </w:rPr>
    </w:lvl>
    <w:lvl w:ilvl="8" w:tentative="0">
      <w:start w:val="1"/>
      <w:numFmt w:val="decimal"/>
      <w:lvlRestart w:val="0"/>
      <w:pStyle w:val="992"/>
      <w:suff w:val="space"/>
      <w:lvlText w:val="表%9"/>
      <w:lvlJc w:val="center"/>
      <w:pPr>
        <w:ind w:left="0" w:firstLine="0"/>
      </w:pPr>
      <w:rPr>
        <w:rFonts w:hint="default" w:ascii="Arial" w:hAnsi="Arial" w:eastAsia="黑体"/>
        <w:b w:val="0"/>
        <w:i w:val="0"/>
        <w:sz w:val="18"/>
        <w:szCs w:val="18"/>
      </w:rPr>
    </w:lvl>
  </w:abstractNum>
  <w:abstractNum w:abstractNumId="97">
    <w:nsid w:val="45033C13"/>
    <w:multiLevelType w:val="multilevel"/>
    <w:tmpl w:val="45033C13"/>
    <w:lvl w:ilvl="0" w:tentative="0">
      <w:start w:val="1"/>
      <w:numFmt w:val="decimal"/>
      <w:pStyle w:val="142"/>
      <w:lvlText w:val="(%1)"/>
      <w:lvlJc w:val="left"/>
      <w:pPr>
        <w:ind w:left="780" w:hanging="360"/>
      </w:pPr>
      <w:rPr>
        <w:rFonts w:hint="default"/>
        <w:b w:val="0"/>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8">
    <w:nsid w:val="452315F4"/>
    <w:multiLevelType w:val="multilevel"/>
    <w:tmpl w:val="452315F4"/>
    <w:lvl w:ilvl="0" w:tentative="0">
      <w:start w:val="1"/>
      <w:numFmt w:val="decimal"/>
      <w:lvlText w:val="%1."/>
      <w:lvlJc w:val="left"/>
      <w:pPr>
        <w:tabs>
          <w:tab w:val="left" w:pos="425"/>
        </w:tabs>
        <w:ind w:left="425" w:hanging="425"/>
      </w:pPr>
    </w:lvl>
    <w:lvl w:ilvl="1" w:tentative="0">
      <w:start w:val="1"/>
      <w:numFmt w:val="decimal"/>
      <w:pStyle w:val="3483"/>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99">
    <w:nsid w:val="46137EDD"/>
    <w:multiLevelType w:val="multilevel"/>
    <w:tmpl w:val="46137EDD"/>
    <w:lvl w:ilvl="0" w:tentative="0">
      <w:start w:val="1"/>
      <w:numFmt w:val="decimal"/>
      <w:pStyle w:val="3"/>
      <w:lvlText w:val="%1"/>
      <w:lvlJc w:val="left"/>
      <w:pPr>
        <w:ind w:left="432" w:hanging="432"/>
      </w:pPr>
      <w:rPr>
        <w:rFonts w:hint="eastAsia"/>
      </w:rPr>
    </w:lvl>
    <w:lvl w:ilvl="1" w:tentative="0">
      <w:start w:val="1"/>
      <w:numFmt w:val="decimal"/>
      <w:pStyle w:val="4"/>
      <w:lvlText w:val="%1.%2"/>
      <w:lvlJc w:val="left"/>
      <w:pPr>
        <w:ind w:left="576" w:hanging="576"/>
      </w:pPr>
      <w:rPr>
        <w:rFonts w:hint="eastAsia"/>
      </w:rPr>
    </w:lvl>
    <w:lvl w:ilvl="2" w:tentative="0">
      <w:start w:val="1"/>
      <w:numFmt w:val="decimal"/>
      <w:pStyle w:val="5"/>
      <w:lvlText w:val="%1.%2.%3"/>
      <w:lvlJc w:val="left"/>
      <w:pPr>
        <w:ind w:left="720" w:hanging="720"/>
      </w:pPr>
      <w:rPr>
        <w:rFonts w:hint="eastAsia"/>
      </w:rPr>
    </w:lvl>
    <w:lvl w:ilvl="3" w:tentative="0">
      <w:start w:val="1"/>
      <w:numFmt w:val="decimal"/>
      <w:pStyle w:val="6"/>
      <w:lvlText w:val="%1.%2.%3.%4"/>
      <w:lvlJc w:val="left"/>
      <w:pPr>
        <w:ind w:left="1290" w:hanging="86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4" w:tentative="0">
      <w:start w:val="1"/>
      <w:numFmt w:val="decimal"/>
      <w:pStyle w:val="7"/>
      <w:lvlText w:val="%1.%2.%3.%4.%5"/>
      <w:lvlJc w:val="left"/>
      <w:pPr>
        <w:ind w:left="1008" w:hanging="1008"/>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abstractNum w:abstractNumId="100">
    <w:nsid w:val="46BA07E0"/>
    <w:multiLevelType w:val="multilevel"/>
    <w:tmpl w:val="46BA07E0"/>
    <w:lvl w:ilvl="0" w:tentative="0">
      <w:start w:val="1"/>
      <w:numFmt w:val="bullet"/>
      <w:pStyle w:val="3179"/>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01">
    <w:nsid w:val="473034A9"/>
    <w:multiLevelType w:val="multilevel"/>
    <w:tmpl w:val="473034A9"/>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pStyle w:val="1968"/>
      <w:lvlText w:val="-"/>
      <w:lvlJc w:val="left"/>
      <w:pPr>
        <w:tabs>
          <w:tab w:val="left" w:pos="1260"/>
        </w:tabs>
        <w:ind w:left="1260" w:hanging="420"/>
      </w:pPr>
      <w:rPr>
        <w:rFonts w:hint="eastAsia" w:ascii="Batang" w:hAnsi="Batang" w:eastAsia="Batang"/>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02">
    <w:nsid w:val="480524E2"/>
    <w:multiLevelType w:val="multilevel"/>
    <w:tmpl w:val="480524E2"/>
    <w:lvl w:ilvl="0" w:tentative="0">
      <w:start w:val="1"/>
      <w:numFmt w:val="bullet"/>
      <w:pStyle w:val="3134"/>
      <w:lvlText w:val=""/>
      <w:lvlJc w:val="left"/>
      <w:pPr>
        <w:tabs>
          <w:tab w:val="left" w:pos="288"/>
        </w:tabs>
        <w:ind w:left="288" w:hanging="288"/>
      </w:pPr>
      <w:rPr>
        <w:rFonts w:hint="default" w:ascii="Symbol" w:hAnsi="Symbol"/>
        <w:sz w:val="18"/>
      </w:rPr>
    </w:lvl>
    <w:lvl w:ilvl="1" w:tentative="0">
      <w:start w:val="1"/>
      <w:numFmt w:val="bullet"/>
      <w:lvlText w:val=""/>
      <w:lvlJc w:val="left"/>
      <w:pPr>
        <w:tabs>
          <w:tab w:val="left" w:pos="576"/>
        </w:tabs>
        <w:ind w:left="576" w:hanging="288"/>
      </w:pPr>
      <w:rPr>
        <w:rFonts w:hint="default" w:ascii="Symbol" w:hAnsi="Symbol"/>
        <w:sz w:val="18"/>
      </w:rPr>
    </w:lvl>
    <w:lvl w:ilvl="2" w:tentative="0">
      <w:start w:val="1"/>
      <w:numFmt w:val="bullet"/>
      <w:lvlText w:val=""/>
      <w:lvlJc w:val="left"/>
      <w:pPr>
        <w:tabs>
          <w:tab w:val="left" w:pos="864"/>
        </w:tabs>
        <w:ind w:left="864" w:hanging="288"/>
      </w:pPr>
      <w:rPr>
        <w:rFonts w:hint="default" w:ascii="Wingdings" w:hAnsi="Wingdings"/>
      </w:rPr>
    </w:lvl>
    <w:lvl w:ilvl="3" w:tentative="0">
      <w:start w:val="1"/>
      <w:numFmt w:val="bullet"/>
      <w:lvlText w:val=""/>
      <w:lvlJc w:val="left"/>
      <w:pPr>
        <w:tabs>
          <w:tab w:val="left" w:pos="1152"/>
        </w:tabs>
        <w:ind w:left="1152" w:hanging="288"/>
      </w:pPr>
      <w:rPr>
        <w:rFonts w:hint="default" w:ascii="Symbol" w:hAnsi="Symbol"/>
        <w:sz w:val="18"/>
      </w:rPr>
    </w:lvl>
    <w:lvl w:ilvl="4" w:tentative="0">
      <w:start w:val="1"/>
      <w:numFmt w:val="bullet"/>
      <w:lvlText w:val=""/>
      <w:lvlJc w:val="left"/>
      <w:pPr>
        <w:tabs>
          <w:tab w:val="left" w:pos="1440"/>
        </w:tabs>
        <w:ind w:left="1440" w:hanging="288"/>
      </w:pPr>
      <w:rPr>
        <w:rFonts w:hint="default" w:ascii="Wingdings" w:hAnsi="Wingdings"/>
        <w:sz w:val="18"/>
      </w:rPr>
    </w:lvl>
    <w:lvl w:ilvl="5" w:tentative="0">
      <w:start w:val="1"/>
      <w:numFmt w:val="bullet"/>
      <w:lvlText w:val=""/>
      <w:lvlJc w:val="left"/>
      <w:pPr>
        <w:tabs>
          <w:tab w:val="left" w:pos="1728"/>
        </w:tabs>
        <w:ind w:left="1728" w:hanging="288"/>
      </w:pPr>
      <w:rPr>
        <w:rFonts w:hint="default" w:ascii="Symbol" w:hAnsi="Symbol"/>
        <w:sz w:val="18"/>
      </w:rPr>
    </w:lvl>
    <w:lvl w:ilvl="6" w:tentative="0">
      <w:start w:val="1"/>
      <w:numFmt w:val="bullet"/>
      <w:lvlText w:val=""/>
      <w:lvlJc w:val="left"/>
      <w:pPr>
        <w:tabs>
          <w:tab w:val="left" w:pos="2016"/>
        </w:tabs>
        <w:ind w:left="2016" w:hanging="288"/>
      </w:pPr>
      <w:rPr>
        <w:rFonts w:hint="default" w:ascii="Symbol" w:hAnsi="Symbol"/>
        <w:sz w:val="18"/>
      </w:rPr>
    </w:lvl>
    <w:lvl w:ilvl="7" w:tentative="0">
      <w:start w:val="1"/>
      <w:numFmt w:val="bullet"/>
      <w:lvlText w:val=""/>
      <w:lvlJc w:val="left"/>
      <w:pPr>
        <w:tabs>
          <w:tab w:val="left" w:pos="2304"/>
        </w:tabs>
        <w:ind w:left="2304" w:hanging="288"/>
      </w:pPr>
      <w:rPr>
        <w:rFonts w:hint="default" w:ascii="Symbol" w:hAnsi="Symbol"/>
      </w:rPr>
    </w:lvl>
    <w:lvl w:ilvl="8" w:tentative="0">
      <w:start w:val="1"/>
      <w:numFmt w:val="bullet"/>
      <w:lvlText w:val=""/>
      <w:lvlJc w:val="left"/>
      <w:pPr>
        <w:tabs>
          <w:tab w:val="left" w:pos="2592"/>
        </w:tabs>
        <w:ind w:left="2592" w:hanging="288"/>
      </w:pPr>
      <w:rPr>
        <w:rFonts w:hint="default" w:ascii="Symbol" w:hAnsi="Symbol"/>
      </w:rPr>
    </w:lvl>
  </w:abstractNum>
  <w:abstractNum w:abstractNumId="103">
    <w:nsid w:val="48EB2878"/>
    <w:multiLevelType w:val="multilevel"/>
    <w:tmpl w:val="48EB2878"/>
    <w:lvl w:ilvl="0" w:tentative="0">
      <w:start w:val="1"/>
      <w:numFmt w:val="decimal"/>
      <w:lvlText w:val="%1."/>
      <w:lvlJc w:val="left"/>
      <w:pPr>
        <w:tabs>
          <w:tab w:val="left" w:pos="425"/>
        </w:tabs>
        <w:ind w:left="425" w:hanging="425"/>
      </w:pPr>
      <w:rPr>
        <w:rFonts w:hint="eastAsia"/>
      </w:rPr>
    </w:lvl>
    <w:lvl w:ilvl="1" w:tentative="0">
      <w:start w:val="3"/>
      <w:numFmt w:val="decimal"/>
      <w:pStyle w:val="3983"/>
      <w:lvlText w:val="%1.%2."/>
      <w:lvlJc w:val="left"/>
      <w:pPr>
        <w:tabs>
          <w:tab w:val="left" w:pos="567"/>
        </w:tabs>
        <w:ind w:left="567" w:hanging="567"/>
      </w:pPr>
      <w:rPr>
        <w:rFonts w:hint="eastAsia"/>
      </w:rPr>
    </w:lvl>
    <w:lvl w:ilvl="2" w:tentative="0">
      <w:start w:val="1"/>
      <w:numFmt w:val="decimal"/>
      <w:pStyle w:val="3984"/>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b/>
        <w:i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4">
    <w:nsid w:val="48F47CD5"/>
    <w:multiLevelType w:val="multilevel"/>
    <w:tmpl w:val="48F47CD5"/>
    <w:lvl w:ilvl="0" w:tentative="0">
      <w:start w:val="1"/>
      <w:numFmt w:val="decimal"/>
      <w:pStyle w:val="2140"/>
      <w:lvlText w:val="%1."/>
      <w:lvlJc w:val="left"/>
      <w:pPr>
        <w:tabs>
          <w:tab w:val="left" w:pos="907"/>
        </w:tabs>
        <w:ind w:left="907" w:hanging="504"/>
      </w:pPr>
      <w:rPr>
        <w:rFonts w:hint="eastAsia" w:ascii="宋体" w:hAnsi="宋体" w:eastAsia="宋体"/>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5">
    <w:nsid w:val="498117A1"/>
    <w:multiLevelType w:val="multilevel"/>
    <w:tmpl w:val="498117A1"/>
    <w:lvl w:ilvl="0" w:tentative="0">
      <w:start w:val="1"/>
      <w:numFmt w:val="decimal"/>
      <w:pStyle w:val="155"/>
      <w:suff w:val="space"/>
      <w:lvlText w:val="%1"/>
      <w:lvlJc w:val="left"/>
      <w:pPr>
        <w:ind w:left="0" w:firstLine="0"/>
      </w:pPr>
      <w:rPr>
        <w:rFonts w:hint="eastAsia"/>
        <w:sz w:val="44"/>
      </w:rPr>
    </w:lvl>
    <w:lvl w:ilvl="1" w:tentative="0">
      <w:start w:val="1"/>
      <w:numFmt w:val="decimal"/>
      <w:pStyle w:val="156"/>
      <w:suff w:val="space"/>
      <w:lvlText w:val="%1.%2"/>
      <w:lvlJc w:val="left"/>
      <w:pPr>
        <w:ind w:left="0" w:firstLine="0"/>
      </w:pPr>
      <w:rPr>
        <w:rFonts w:hint="eastAsia"/>
        <w:sz w:val="36"/>
      </w:rPr>
    </w:lvl>
    <w:lvl w:ilvl="2" w:tentative="0">
      <w:start w:val="1"/>
      <w:numFmt w:val="decimal"/>
      <w:pStyle w:val="157"/>
      <w:suff w:val="space"/>
      <w:lvlText w:val="%1.%2.%3"/>
      <w:lvlJc w:val="left"/>
      <w:pPr>
        <w:ind w:left="0" w:firstLine="0"/>
      </w:pPr>
      <w:rPr>
        <w:rFonts w:hint="eastAsia"/>
        <w:sz w:val="32"/>
      </w:rPr>
    </w:lvl>
    <w:lvl w:ilvl="3" w:tentative="0">
      <w:start w:val="1"/>
      <w:numFmt w:val="decimal"/>
      <w:pStyle w:val="158"/>
      <w:suff w:val="space"/>
      <w:lvlText w:val="%1.%2.%3.%4"/>
      <w:lvlJc w:val="left"/>
      <w:pPr>
        <w:ind w:left="2553" w:firstLine="0"/>
      </w:pPr>
      <w:rPr>
        <w:rFonts w:hint="eastAsia"/>
        <w:sz w:val="30"/>
      </w:rPr>
    </w:lvl>
    <w:lvl w:ilvl="4" w:tentative="0">
      <w:start w:val="1"/>
      <w:numFmt w:val="decimal"/>
      <w:pStyle w:val="159"/>
      <w:suff w:val="space"/>
      <w:lvlText w:val="%1.%2.%3.%4.%5"/>
      <w:lvlJc w:val="left"/>
      <w:pPr>
        <w:ind w:left="0" w:firstLine="0"/>
      </w:pPr>
      <w:rPr>
        <w:rFonts w:hint="eastAsia"/>
        <w:sz w:val="28"/>
      </w:rPr>
    </w:lvl>
    <w:lvl w:ilvl="5" w:tentative="0">
      <w:start w:val="1"/>
      <w:numFmt w:val="decimal"/>
      <w:pStyle w:val="161"/>
      <w:suff w:val="space"/>
      <w:lvlText w:val="%1.%2.%3.%4.%5.%6"/>
      <w:lvlJc w:val="left"/>
      <w:pPr>
        <w:ind w:left="0" w:firstLine="0"/>
      </w:pPr>
      <w:rPr>
        <w:rFonts w:hint="eastAsia"/>
        <w:sz w:val="24"/>
      </w:rPr>
    </w:lvl>
    <w:lvl w:ilvl="6" w:tentative="0">
      <w:start w:val="1"/>
      <w:numFmt w:val="decimal"/>
      <w:pStyle w:val="162"/>
      <w:suff w:val="space"/>
      <w:lvlText w:val="%1.%2.%3.%4.%5.%6.%7"/>
      <w:lvlJc w:val="left"/>
      <w:pPr>
        <w:ind w:left="0" w:firstLine="0"/>
      </w:pPr>
      <w:rPr>
        <w:rFonts w:hint="eastAsia"/>
        <w:sz w:val="24"/>
      </w:rPr>
    </w:lvl>
    <w:lvl w:ilvl="7" w:tentative="0">
      <w:start w:val="1"/>
      <w:numFmt w:val="decimal"/>
      <w:pStyle w:val="163"/>
      <w:suff w:val="space"/>
      <w:lvlText w:val="%1.%2.%3.%4.%5.%6.%7.%8"/>
      <w:lvlJc w:val="left"/>
      <w:pPr>
        <w:ind w:left="0" w:firstLine="0"/>
      </w:pPr>
      <w:rPr>
        <w:rFonts w:hint="eastAsia"/>
        <w:sz w:val="24"/>
      </w:rPr>
    </w:lvl>
    <w:lvl w:ilvl="8" w:tentative="0">
      <w:start w:val="1"/>
      <w:numFmt w:val="decimal"/>
      <w:pStyle w:val="164"/>
      <w:suff w:val="space"/>
      <w:lvlText w:val="%1.%2.%3.%4.%5.%6.%7.%8.%9"/>
      <w:lvlJc w:val="left"/>
      <w:pPr>
        <w:ind w:left="0" w:firstLine="0"/>
      </w:pPr>
      <w:rPr>
        <w:rFonts w:hint="eastAsia"/>
        <w:sz w:val="24"/>
      </w:rPr>
    </w:lvl>
  </w:abstractNum>
  <w:abstractNum w:abstractNumId="106">
    <w:nsid w:val="49DA75D8"/>
    <w:multiLevelType w:val="multilevel"/>
    <w:tmpl w:val="49DA75D8"/>
    <w:lvl w:ilvl="0" w:tentative="0">
      <w:start w:val="1"/>
      <w:numFmt w:val="bullet"/>
      <w:pStyle w:val="885"/>
      <w:lvlText w:val=""/>
      <w:lvlJc w:val="left"/>
      <w:pPr>
        <w:tabs>
          <w:tab w:val="left" w:pos="1800"/>
        </w:tabs>
        <w:ind w:left="180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7">
    <w:nsid w:val="4AA56C18"/>
    <w:multiLevelType w:val="multilevel"/>
    <w:tmpl w:val="4AA56C18"/>
    <w:lvl w:ilvl="0" w:tentative="0">
      <w:start w:val="1"/>
      <w:numFmt w:val="upperLetter"/>
      <w:pStyle w:val="2905"/>
      <w:lvlText w:val="%1."/>
      <w:lvlJc w:val="left"/>
      <w:pPr>
        <w:tabs>
          <w:tab w:val="left" w:pos="1876"/>
        </w:tabs>
        <w:ind w:left="1876" w:hanging="420"/>
      </w:pPr>
      <w:rPr>
        <w:rFonts w:hint="default" w:ascii="Times New Roman" w:hAnsi="Times New Roman" w:eastAsia="宋体"/>
        <w:sz w:val="21"/>
        <w:szCs w:val="21"/>
      </w:rPr>
    </w:lvl>
    <w:lvl w:ilvl="1" w:tentative="0">
      <w:start w:val="1"/>
      <w:numFmt w:val="bullet"/>
      <w:lvlText w:val=""/>
      <w:lvlJc w:val="left"/>
      <w:pPr>
        <w:tabs>
          <w:tab w:val="left" w:pos="2730"/>
        </w:tabs>
        <w:ind w:left="2730" w:hanging="420"/>
      </w:pPr>
      <w:rPr>
        <w:rFonts w:hint="default" w:ascii="Wingdings" w:hAnsi="Wingdings"/>
        <w:sz w:val="15"/>
      </w:rPr>
    </w:lvl>
    <w:lvl w:ilvl="2" w:tentative="0">
      <w:start w:val="1"/>
      <w:numFmt w:val="lowerRoman"/>
      <w:lvlText w:val="%3."/>
      <w:lvlJc w:val="right"/>
      <w:pPr>
        <w:tabs>
          <w:tab w:val="left" w:pos="3150"/>
        </w:tabs>
        <w:ind w:left="3150" w:hanging="420"/>
      </w:pPr>
    </w:lvl>
    <w:lvl w:ilvl="3" w:tentative="0">
      <w:start w:val="1"/>
      <w:numFmt w:val="decimal"/>
      <w:lvlText w:val="%4."/>
      <w:lvlJc w:val="left"/>
      <w:pPr>
        <w:tabs>
          <w:tab w:val="left" w:pos="3570"/>
        </w:tabs>
        <w:ind w:left="3570" w:hanging="420"/>
      </w:pPr>
    </w:lvl>
    <w:lvl w:ilvl="4" w:tentative="0">
      <w:start w:val="1"/>
      <w:numFmt w:val="lowerLetter"/>
      <w:lvlText w:val="%5)"/>
      <w:lvlJc w:val="left"/>
      <w:pPr>
        <w:tabs>
          <w:tab w:val="left" w:pos="3990"/>
        </w:tabs>
        <w:ind w:left="3990" w:hanging="420"/>
      </w:pPr>
    </w:lvl>
    <w:lvl w:ilvl="5" w:tentative="0">
      <w:start w:val="1"/>
      <w:numFmt w:val="lowerRoman"/>
      <w:lvlText w:val="%6."/>
      <w:lvlJc w:val="right"/>
      <w:pPr>
        <w:tabs>
          <w:tab w:val="left" w:pos="4410"/>
        </w:tabs>
        <w:ind w:left="4410" w:hanging="420"/>
      </w:pPr>
    </w:lvl>
    <w:lvl w:ilvl="6" w:tentative="0">
      <w:start w:val="1"/>
      <w:numFmt w:val="decimal"/>
      <w:lvlText w:val="%7."/>
      <w:lvlJc w:val="left"/>
      <w:pPr>
        <w:tabs>
          <w:tab w:val="left" w:pos="4830"/>
        </w:tabs>
        <w:ind w:left="4830" w:hanging="420"/>
      </w:pPr>
    </w:lvl>
    <w:lvl w:ilvl="7" w:tentative="0">
      <w:start w:val="1"/>
      <w:numFmt w:val="lowerLetter"/>
      <w:lvlText w:val="%8)"/>
      <w:lvlJc w:val="left"/>
      <w:pPr>
        <w:tabs>
          <w:tab w:val="left" w:pos="5250"/>
        </w:tabs>
        <w:ind w:left="5250" w:hanging="420"/>
      </w:pPr>
    </w:lvl>
    <w:lvl w:ilvl="8" w:tentative="0">
      <w:start w:val="1"/>
      <w:numFmt w:val="lowerRoman"/>
      <w:lvlText w:val="%9."/>
      <w:lvlJc w:val="right"/>
      <w:pPr>
        <w:tabs>
          <w:tab w:val="left" w:pos="5670"/>
        </w:tabs>
        <w:ind w:left="5670" w:hanging="420"/>
      </w:pPr>
    </w:lvl>
  </w:abstractNum>
  <w:abstractNum w:abstractNumId="108">
    <w:nsid w:val="4AB30CBB"/>
    <w:multiLevelType w:val="multilevel"/>
    <w:tmpl w:val="4AB30CBB"/>
    <w:lvl w:ilvl="0" w:tentative="0">
      <w:start w:val="1"/>
      <w:numFmt w:val="bullet"/>
      <w:pStyle w:val="1910"/>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9">
    <w:nsid w:val="4AB66E9B"/>
    <w:multiLevelType w:val="multilevel"/>
    <w:tmpl w:val="4AB66E9B"/>
    <w:lvl w:ilvl="0" w:tentative="0">
      <w:start w:val="6"/>
      <w:numFmt w:val="decimal"/>
      <w:lvlText w:val="%1"/>
      <w:lvlJc w:val="left"/>
      <w:pPr>
        <w:tabs>
          <w:tab w:val="left" w:pos="432"/>
        </w:tabs>
        <w:ind w:left="432" w:hanging="432"/>
      </w:pPr>
    </w:lvl>
    <w:lvl w:ilvl="1" w:tentative="0">
      <w:start w:val="2"/>
      <w:numFmt w:val="decimal"/>
      <w:lvlText w:val="%1.%2"/>
      <w:lvlJc w:val="left"/>
      <w:pPr>
        <w:tabs>
          <w:tab w:val="left" w:pos="576"/>
        </w:tabs>
        <w:ind w:left="576" w:hanging="576"/>
      </w:pPr>
    </w:lvl>
    <w:lvl w:ilvl="2" w:tentative="0">
      <w:start w:val="1"/>
      <w:numFmt w:val="decimal"/>
      <w:pStyle w:val="845"/>
      <w:lvlText w:val="%1.%2.%3"/>
      <w:lvlJc w:val="left"/>
      <w:pPr>
        <w:tabs>
          <w:tab w:val="left" w:pos="720"/>
        </w:tabs>
        <w:ind w:left="720" w:hanging="720"/>
      </w:pPr>
    </w:lvl>
    <w:lvl w:ilvl="3" w:tentative="0">
      <w:start w:val="1"/>
      <w:numFmt w:val="decimal"/>
      <w:lvlText w:val="6.%2.%3.%4"/>
      <w:lvlJc w:val="left"/>
      <w:pPr>
        <w:tabs>
          <w:tab w:val="left" w:pos="864"/>
        </w:tabs>
        <w:ind w:left="864" w:hanging="864"/>
      </w:pPr>
    </w:lvl>
    <w:lvl w:ilvl="4" w:tentative="0">
      <w:start w:val="1"/>
      <w:numFmt w:val="decimal"/>
      <w:pStyle w:val="847"/>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10">
    <w:nsid w:val="4AC07A5F"/>
    <w:multiLevelType w:val="multilevel"/>
    <w:tmpl w:val="4AC07A5F"/>
    <w:lvl w:ilvl="0" w:tentative="0">
      <w:start w:val="1"/>
      <w:numFmt w:val="decimal"/>
      <w:pStyle w:val="3986"/>
      <w:lvlText w:val="%1)"/>
      <w:lvlJc w:val="left"/>
      <w:pPr>
        <w:tabs>
          <w:tab w:val="left" w:pos="340"/>
        </w:tabs>
        <w:ind w:left="340" w:hanging="340"/>
      </w:pPr>
      <w:rPr>
        <w:rFonts w:hint="default" w:ascii="Arial" w:hAnsi="Arial"/>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1">
    <w:nsid w:val="4BF94242"/>
    <w:multiLevelType w:val="multilevel"/>
    <w:tmpl w:val="4BF94242"/>
    <w:lvl w:ilvl="0" w:tentative="0">
      <w:start w:val="1"/>
      <w:numFmt w:val="decimal"/>
      <w:pStyle w:val="3009"/>
      <w:lvlText w:val="第%1章、"/>
      <w:lvlJc w:val="left"/>
      <w:pPr>
        <w:tabs>
          <w:tab w:val="left" w:pos="14"/>
        </w:tabs>
        <w:ind w:left="14" w:hanging="1080"/>
      </w:pPr>
      <w:rPr>
        <w:rFonts w:hint="default"/>
      </w:rPr>
    </w:lvl>
    <w:lvl w:ilvl="1" w:tentative="0">
      <w:start w:val="1"/>
      <w:numFmt w:val="decimal"/>
      <w:pStyle w:val="3010"/>
      <w:lvlText w:val="%1.%2"/>
      <w:lvlJc w:val="left"/>
      <w:pPr>
        <w:tabs>
          <w:tab w:val="left" w:pos="-74"/>
        </w:tabs>
        <w:ind w:left="-74" w:hanging="567"/>
      </w:pPr>
      <w:rPr>
        <w:rFonts w:hint="eastAsia"/>
      </w:rPr>
    </w:lvl>
    <w:lvl w:ilvl="2" w:tentative="0">
      <w:start w:val="1"/>
      <w:numFmt w:val="decimal"/>
      <w:pStyle w:val="3011"/>
      <w:lvlText w:val="%1.%2.%3"/>
      <w:lvlJc w:val="left"/>
      <w:pPr>
        <w:tabs>
          <w:tab w:val="left" w:pos="505"/>
        </w:tabs>
        <w:ind w:left="352" w:hanging="567"/>
      </w:pPr>
      <w:rPr>
        <w:rFonts w:hint="eastAsia"/>
      </w:rPr>
    </w:lvl>
    <w:lvl w:ilvl="3" w:tentative="0">
      <w:start w:val="1"/>
      <w:numFmt w:val="decimal"/>
      <w:pStyle w:val="3012"/>
      <w:lvlText w:val="%1.%2.%3.%4"/>
      <w:lvlJc w:val="left"/>
      <w:pPr>
        <w:tabs>
          <w:tab w:val="left" w:pos="1290"/>
        </w:tabs>
        <w:ind w:left="918" w:hanging="708"/>
      </w:pPr>
      <w:rPr>
        <w:rFonts w:hint="eastAsia"/>
      </w:rPr>
    </w:lvl>
    <w:lvl w:ilvl="4" w:tentative="0">
      <w:start w:val="1"/>
      <w:numFmt w:val="decimal"/>
      <w:pStyle w:val="3013"/>
      <w:lvlText w:val="%1.%2.%3.%4.%5"/>
      <w:lvlJc w:val="left"/>
      <w:pPr>
        <w:tabs>
          <w:tab w:val="left" w:pos="2075"/>
        </w:tabs>
        <w:ind w:left="1485" w:hanging="850"/>
      </w:pPr>
      <w:rPr>
        <w:rFonts w:hint="eastAsia"/>
      </w:rPr>
    </w:lvl>
    <w:lvl w:ilvl="5" w:tentative="0">
      <w:start w:val="1"/>
      <w:numFmt w:val="decimal"/>
      <w:lvlText w:val="%1.%2.%3.%4.%5.%6"/>
      <w:lvlJc w:val="left"/>
      <w:pPr>
        <w:tabs>
          <w:tab w:val="left" w:pos="2500"/>
        </w:tabs>
        <w:ind w:left="2194" w:hanging="1134"/>
      </w:pPr>
      <w:rPr>
        <w:rFonts w:hint="eastAsia"/>
      </w:rPr>
    </w:lvl>
    <w:lvl w:ilvl="6" w:tentative="0">
      <w:start w:val="1"/>
      <w:numFmt w:val="decimal"/>
      <w:lvlText w:val="%1.%2.%3.%4.%5.%6.%7"/>
      <w:lvlJc w:val="left"/>
      <w:pPr>
        <w:tabs>
          <w:tab w:val="left" w:pos="3285"/>
        </w:tabs>
        <w:ind w:left="2761" w:hanging="1276"/>
      </w:pPr>
      <w:rPr>
        <w:rFonts w:hint="eastAsia"/>
      </w:rPr>
    </w:lvl>
    <w:lvl w:ilvl="7" w:tentative="0">
      <w:start w:val="1"/>
      <w:numFmt w:val="decimal"/>
      <w:lvlText w:val="%1.%2.%3.%4.%5.%6.%7.%8"/>
      <w:lvlJc w:val="left"/>
      <w:pPr>
        <w:tabs>
          <w:tab w:val="left" w:pos="3710"/>
        </w:tabs>
        <w:ind w:left="3328" w:hanging="1418"/>
      </w:pPr>
      <w:rPr>
        <w:rFonts w:hint="eastAsia"/>
      </w:rPr>
    </w:lvl>
    <w:lvl w:ilvl="8" w:tentative="0">
      <w:start w:val="1"/>
      <w:numFmt w:val="decimal"/>
      <w:lvlText w:val="%1.%2.%3.%4.%5.%6.%7.%8.%9"/>
      <w:lvlJc w:val="left"/>
      <w:pPr>
        <w:tabs>
          <w:tab w:val="left" w:pos="4496"/>
        </w:tabs>
        <w:ind w:left="4036" w:hanging="1700"/>
      </w:pPr>
      <w:rPr>
        <w:rFonts w:hint="eastAsia"/>
      </w:rPr>
    </w:lvl>
  </w:abstractNum>
  <w:abstractNum w:abstractNumId="112">
    <w:nsid w:val="4C714729"/>
    <w:multiLevelType w:val="multilevel"/>
    <w:tmpl w:val="4C714729"/>
    <w:lvl w:ilvl="0" w:tentative="0">
      <w:start w:val="1"/>
      <w:numFmt w:val="upperLetter"/>
      <w:pStyle w:val="2908"/>
      <w:lvlText w:val="%1."/>
      <w:lvlJc w:val="left"/>
      <w:pPr>
        <w:tabs>
          <w:tab w:val="left" w:pos="2566"/>
        </w:tabs>
        <w:ind w:left="2566" w:hanging="420"/>
      </w:pPr>
      <w:rPr>
        <w:rFonts w:hint="default" w:ascii="Times New Roman" w:hAnsi="Times New Roman" w:eastAsia="宋体"/>
        <w:sz w:val="21"/>
        <w:szCs w:val="21"/>
      </w:rPr>
    </w:lvl>
    <w:lvl w:ilvl="1" w:tentative="0">
      <w:start w:val="10"/>
      <w:numFmt w:val="bullet"/>
      <w:lvlText w:val=""/>
      <w:lvlJc w:val="left"/>
      <w:pPr>
        <w:tabs>
          <w:tab w:val="left" w:pos="795"/>
        </w:tabs>
        <w:ind w:left="795" w:hanging="420"/>
      </w:pPr>
      <w:rPr>
        <w:rFonts w:hint="default" w:ascii="Wingdings" w:hAnsi="Wingdings"/>
        <w:sz w:val="15"/>
        <w:szCs w:val="15"/>
      </w:rPr>
    </w:lvl>
    <w:lvl w:ilvl="2" w:tentative="0">
      <w:start w:val="1"/>
      <w:numFmt w:val="lowerRoman"/>
      <w:lvlText w:val="%3."/>
      <w:lvlJc w:val="right"/>
      <w:pPr>
        <w:tabs>
          <w:tab w:val="left" w:pos="1215"/>
        </w:tabs>
        <w:ind w:left="1215" w:hanging="420"/>
      </w:pPr>
    </w:lvl>
    <w:lvl w:ilvl="3" w:tentative="0">
      <w:start w:val="1"/>
      <w:numFmt w:val="decimal"/>
      <w:lvlText w:val="%4."/>
      <w:lvlJc w:val="left"/>
      <w:pPr>
        <w:tabs>
          <w:tab w:val="left" w:pos="1635"/>
        </w:tabs>
        <w:ind w:left="1635" w:hanging="420"/>
      </w:pPr>
    </w:lvl>
    <w:lvl w:ilvl="4" w:tentative="0">
      <w:start w:val="1"/>
      <w:numFmt w:val="lowerLetter"/>
      <w:lvlText w:val="%5)"/>
      <w:lvlJc w:val="left"/>
      <w:pPr>
        <w:tabs>
          <w:tab w:val="left" w:pos="2055"/>
        </w:tabs>
        <w:ind w:left="2055" w:hanging="420"/>
      </w:pPr>
    </w:lvl>
    <w:lvl w:ilvl="5" w:tentative="0">
      <w:start w:val="1"/>
      <w:numFmt w:val="lowerRoman"/>
      <w:lvlText w:val="%6."/>
      <w:lvlJc w:val="right"/>
      <w:pPr>
        <w:tabs>
          <w:tab w:val="left" w:pos="2475"/>
        </w:tabs>
        <w:ind w:left="2475" w:hanging="420"/>
      </w:pPr>
    </w:lvl>
    <w:lvl w:ilvl="6" w:tentative="0">
      <w:start w:val="1"/>
      <w:numFmt w:val="decimal"/>
      <w:lvlText w:val="%7."/>
      <w:lvlJc w:val="left"/>
      <w:pPr>
        <w:tabs>
          <w:tab w:val="left" w:pos="2895"/>
        </w:tabs>
        <w:ind w:left="2895" w:hanging="420"/>
      </w:pPr>
    </w:lvl>
    <w:lvl w:ilvl="7" w:tentative="0">
      <w:start w:val="1"/>
      <w:numFmt w:val="lowerLetter"/>
      <w:lvlText w:val="%8)"/>
      <w:lvlJc w:val="left"/>
      <w:pPr>
        <w:tabs>
          <w:tab w:val="left" w:pos="3315"/>
        </w:tabs>
        <w:ind w:left="3315" w:hanging="420"/>
      </w:pPr>
    </w:lvl>
    <w:lvl w:ilvl="8" w:tentative="0">
      <w:start w:val="1"/>
      <w:numFmt w:val="lowerRoman"/>
      <w:lvlText w:val="%9."/>
      <w:lvlJc w:val="right"/>
      <w:pPr>
        <w:tabs>
          <w:tab w:val="left" w:pos="3735"/>
        </w:tabs>
        <w:ind w:left="3735" w:hanging="420"/>
      </w:pPr>
    </w:lvl>
  </w:abstractNum>
  <w:abstractNum w:abstractNumId="113">
    <w:nsid w:val="4CB0311B"/>
    <w:multiLevelType w:val="multilevel"/>
    <w:tmpl w:val="4CB0311B"/>
    <w:lvl w:ilvl="0" w:tentative="0">
      <w:start w:val="1"/>
      <w:numFmt w:val="bullet"/>
      <w:pStyle w:val="3078"/>
      <w:lvlText w:val=""/>
      <w:lvlJc w:val="left"/>
      <w:pPr>
        <w:tabs>
          <w:tab w:val="left" w:pos="880"/>
        </w:tabs>
        <w:ind w:left="880" w:hanging="400"/>
      </w:pPr>
      <w:rPr>
        <w:rFonts w:hint="default" w:ascii="Wingdings" w:hAnsi="Wingdings"/>
      </w:rPr>
    </w:lvl>
    <w:lvl w:ilvl="1" w:tentative="0">
      <w:start w:val="1"/>
      <w:numFmt w:val="bullet"/>
      <w:lvlText w:val="-"/>
      <w:lvlJc w:val="left"/>
      <w:pPr>
        <w:tabs>
          <w:tab w:val="left" w:pos="1280"/>
        </w:tabs>
        <w:ind w:left="1280" w:hanging="400"/>
      </w:pPr>
      <w:rPr>
        <w:rFonts w:hint="default" w:ascii="Tunga" w:hAnsi="Tunga" w:cs="Tunga"/>
      </w:rPr>
    </w:lvl>
    <w:lvl w:ilvl="2" w:tentative="0">
      <w:start w:val="1"/>
      <w:numFmt w:val="bullet"/>
      <w:lvlText w:val=""/>
      <w:lvlJc w:val="left"/>
      <w:pPr>
        <w:tabs>
          <w:tab w:val="left" w:pos="1680"/>
        </w:tabs>
        <w:ind w:left="1680" w:hanging="400"/>
      </w:pPr>
      <w:rPr>
        <w:rFonts w:hint="default" w:ascii="Wingdings" w:hAnsi="Wingdings"/>
      </w:rPr>
    </w:lvl>
    <w:lvl w:ilvl="3" w:tentative="0">
      <w:start w:val="1"/>
      <w:numFmt w:val="lowerLetter"/>
      <w:lvlText w:val="%4."/>
      <w:lvlJc w:val="left"/>
      <w:pPr>
        <w:tabs>
          <w:tab w:val="left" w:pos="2080"/>
        </w:tabs>
        <w:ind w:left="2080" w:hanging="400"/>
      </w:pPr>
    </w:lvl>
    <w:lvl w:ilvl="4" w:tentative="0">
      <w:start w:val="1"/>
      <w:numFmt w:val="decimal"/>
      <w:lvlText w:val="%5."/>
      <w:lvlJc w:val="left"/>
      <w:pPr>
        <w:tabs>
          <w:tab w:val="left" w:pos="2384"/>
        </w:tabs>
        <w:ind w:left="2384" w:hanging="425"/>
      </w:pPr>
    </w:lvl>
    <w:lvl w:ilvl="5" w:tentative="0">
      <w:start w:val="1"/>
      <w:numFmt w:val="lowerLetter"/>
      <w:lvlText w:val="%6."/>
      <w:lvlJc w:val="left"/>
      <w:pPr>
        <w:tabs>
          <w:tab w:val="left" w:pos="2809"/>
        </w:tabs>
        <w:ind w:left="2809" w:hanging="425"/>
      </w:pPr>
    </w:lvl>
    <w:lvl w:ilvl="6" w:tentative="0">
      <w:start w:val="1"/>
      <w:numFmt w:val="lowerRoman"/>
      <w:lvlText w:val="%7."/>
      <w:lvlJc w:val="left"/>
      <w:pPr>
        <w:tabs>
          <w:tab w:val="left" w:pos="3235"/>
        </w:tabs>
        <w:ind w:left="3235" w:hanging="426"/>
      </w:pPr>
    </w:lvl>
    <w:lvl w:ilvl="7" w:tentative="0">
      <w:start w:val="1"/>
      <w:numFmt w:val="lowerLetter"/>
      <w:lvlText w:val="%8."/>
      <w:lvlJc w:val="left"/>
      <w:pPr>
        <w:tabs>
          <w:tab w:val="left" w:pos="3660"/>
        </w:tabs>
        <w:ind w:left="3660" w:hanging="425"/>
      </w:pPr>
    </w:lvl>
    <w:lvl w:ilvl="8" w:tentative="0">
      <w:start w:val="1"/>
      <w:numFmt w:val="lowerRoman"/>
      <w:lvlText w:val="%9."/>
      <w:lvlJc w:val="left"/>
      <w:pPr>
        <w:tabs>
          <w:tab w:val="left" w:pos="4085"/>
        </w:tabs>
        <w:ind w:left="4085" w:hanging="425"/>
      </w:pPr>
    </w:lvl>
  </w:abstractNum>
  <w:abstractNum w:abstractNumId="114">
    <w:nsid w:val="4E2F263A"/>
    <w:multiLevelType w:val="multilevel"/>
    <w:tmpl w:val="4E2F263A"/>
    <w:lvl w:ilvl="0" w:tentative="0">
      <w:start w:val="1"/>
      <w:numFmt w:val="bullet"/>
      <w:pStyle w:val="315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5">
    <w:nsid w:val="4F7879FD"/>
    <w:multiLevelType w:val="multilevel"/>
    <w:tmpl w:val="4F7879F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pStyle w:val="1448"/>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6">
    <w:nsid w:val="4FF1187F"/>
    <w:multiLevelType w:val="multilevel"/>
    <w:tmpl w:val="4FF1187F"/>
    <w:lvl w:ilvl="0" w:tentative="0">
      <w:start w:val="1"/>
      <w:numFmt w:val="decimal"/>
      <w:pStyle w:val="3130"/>
      <w:lvlText w:val="%1．"/>
      <w:lvlJc w:val="left"/>
      <w:pPr>
        <w:ind w:left="1004" w:hanging="7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117">
    <w:nsid w:val="50132B2A"/>
    <w:multiLevelType w:val="multilevel"/>
    <w:tmpl w:val="50132B2A"/>
    <w:lvl w:ilvl="0" w:tentative="0">
      <w:start w:val="1"/>
      <w:numFmt w:val="decimal"/>
      <w:lvlText w:val="%1."/>
      <w:lvlJc w:val="left"/>
      <w:pPr>
        <w:tabs>
          <w:tab w:val="left" w:pos="425"/>
        </w:tabs>
        <w:ind w:left="425" w:hanging="425"/>
      </w:pPr>
    </w:lvl>
    <w:lvl w:ilvl="1" w:tentative="0">
      <w:start w:val="1"/>
      <w:numFmt w:val="decimal"/>
      <w:pStyle w:val="3911"/>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18">
    <w:nsid w:val="50174BD6"/>
    <w:multiLevelType w:val="multilevel"/>
    <w:tmpl w:val="50174BD6"/>
    <w:lvl w:ilvl="0" w:tentative="0">
      <w:start w:val="1"/>
      <w:numFmt w:val="decimal"/>
      <w:lvlText w:val="%1."/>
      <w:lvlJc w:val="left"/>
      <w:pPr>
        <w:ind w:left="840" w:hanging="420"/>
      </w:pPr>
      <w:rPr>
        <w:rFonts w:hint="default" w:ascii="Times New Roman" w:hAnsi="Times New Roman" w:cs="Times New Roman"/>
        <w:b w:val="0"/>
        <w:i w:val="0"/>
        <w:color w:val="auto"/>
        <w:sz w:val="24"/>
        <w:szCs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pStyle w:val="309"/>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9">
    <w:nsid w:val="504228F0"/>
    <w:multiLevelType w:val="multilevel"/>
    <w:tmpl w:val="504228F0"/>
    <w:lvl w:ilvl="0" w:tentative="0">
      <w:start w:val="1"/>
      <w:numFmt w:val="decimal"/>
      <w:pStyle w:val="831"/>
      <w:lvlText w:val="%1)"/>
      <w:lvlJc w:val="left"/>
      <w:pPr>
        <w:tabs>
          <w:tab w:val="left" w:pos="1534"/>
        </w:tabs>
        <w:ind w:left="1534"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0">
    <w:nsid w:val="50517415"/>
    <w:multiLevelType w:val="multilevel"/>
    <w:tmpl w:val="50517415"/>
    <w:lvl w:ilvl="0" w:tentative="0">
      <w:start w:val="1"/>
      <w:numFmt w:val="decimal"/>
      <w:pStyle w:val="3934"/>
      <w:lvlText w:val="%1．"/>
      <w:lvlJc w:val="left"/>
      <w:pPr>
        <w:tabs>
          <w:tab w:val="left" w:pos="1220"/>
        </w:tabs>
        <w:ind w:left="1220" w:hanging="795"/>
      </w:pPr>
    </w:lvl>
    <w:lvl w:ilvl="1" w:tentative="0">
      <w:start w:val="1"/>
      <w:numFmt w:val="bullet"/>
      <w:lvlText w:val=""/>
      <w:lvlJc w:val="left"/>
      <w:pPr>
        <w:tabs>
          <w:tab w:val="left" w:pos="1265"/>
        </w:tabs>
        <w:ind w:left="1265" w:hanging="420"/>
      </w:pPr>
      <w:rPr>
        <w:rFonts w:hint="default" w:ascii="Wingdings" w:hAnsi="Wingdings"/>
      </w:r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121">
    <w:nsid w:val="508133E3"/>
    <w:multiLevelType w:val="multilevel"/>
    <w:tmpl w:val="508133E3"/>
    <w:lvl w:ilvl="0" w:tentative="0">
      <w:start w:val="1"/>
      <w:numFmt w:val="decimal"/>
      <w:pStyle w:val="3136"/>
      <w:lvlText w:val="%1."/>
      <w:lvlJc w:val="left"/>
      <w:pPr>
        <w:tabs>
          <w:tab w:val="left" w:pos="880"/>
        </w:tabs>
        <w:ind w:left="880" w:hanging="400"/>
      </w:pPr>
    </w:lvl>
    <w:lvl w:ilvl="1" w:tentative="0">
      <w:start w:val="1"/>
      <w:numFmt w:val="decimal"/>
      <w:pStyle w:val="3137"/>
      <w:lvlText w:val="(%2) "/>
      <w:lvlJc w:val="left"/>
      <w:pPr>
        <w:tabs>
          <w:tab w:val="left" w:pos="1280"/>
        </w:tabs>
        <w:ind w:left="1280" w:hanging="400"/>
      </w:pPr>
    </w:lvl>
    <w:lvl w:ilvl="2" w:tentative="0">
      <w:start w:val="1"/>
      <w:numFmt w:val="bullet"/>
      <w:pStyle w:val="3138"/>
      <w:lvlText w:val=""/>
      <w:lvlJc w:val="left"/>
      <w:pPr>
        <w:tabs>
          <w:tab w:val="left" w:pos="1680"/>
        </w:tabs>
        <w:ind w:left="1680" w:hanging="400"/>
      </w:pPr>
      <w:rPr>
        <w:rFonts w:hint="default" w:ascii="Wingdings" w:hAnsi="Wingdings"/>
      </w:rPr>
    </w:lvl>
    <w:lvl w:ilvl="3" w:tentative="0">
      <w:start w:val="1"/>
      <w:numFmt w:val="bullet"/>
      <w:lvlText w:val=""/>
      <w:lvlJc w:val="left"/>
      <w:pPr>
        <w:tabs>
          <w:tab w:val="left" w:pos="2080"/>
        </w:tabs>
        <w:ind w:left="2080" w:hanging="400"/>
      </w:pPr>
      <w:rPr>
        <w:rFonts w:hint="default" w:ascii="Wingdings" w:hAnsi="Wingdings"/>
      </w:rPr>
    </w:lvl>
    <w:lvl w:ilvl="4" w:tentative="0">
      <w:start w:val="1"/>
      <w:numFmt w:val="decimal"/>
      <w:lvlText w:val="%5."/>
      <w:lvlJc w:val="left"/>
      <w:pPr>
        <w:tabs>
          <w:tab w:val="left" w:pos="2384"/>
        </w:tabs>
        <w:ind w:left="2384" w:hanging="425"/>
      </w:pPr>
    </w:lvl>
    <w:lvl w:ilvl="5" w:tentative="0">
      <w:start w:val="1"/>
      <w:numFmt w:val="lowerLetter"/>
      <w:lvlText w:val="%6."/>
      <w:lvlJc w:val="left"/>
      <w:pPr>
        <w:tabs>
          <w:tab w:val="left" w:pos="2809"/>
        </w:tabs>
        <w:ind w:left="2809" w:hanging="425"/>
      </w:pPr>
    </w:lvl>
    <w:lvl w:ilvl="6" w:tentative="0">
      <w:start w:val="1"/>
      <w:numFmt w:val="lowerRoman"/>
      <w:lvlText w:val="%7."/>
      <w:lvlJc w:val="left"/>
      <w:pPr>
        <w:tabs>
          <w:tab w:val="left" w:pos="3235"/>
        </w:tabs>
        <w:ind w:left="3235" w:hanging="426"/>
      </w:pPr>
    </w:lvl>
    <w:lvl w:ilvl="7" w:tentative="0">
      <w:start w:val="1"/>
      <w:numFmt w:val="lowerLetter"/>
      <w:lvlText w:val="%8."/>
      <w:lvlJc w:val="left"/>
      <w:pPr>
        <w:tabs>
          <w:tab w:val="left" w:pos="3660"/>
        </w:tabs>
        <w:ind w:left="3660" w:hanging="425"/>
      </w:pPr>
    </w:lvl>
    <w:lvl w:ilvl="8" w:tentative="0">
      <w:start w:val="1"/>
      <w:numFmt w:val="lowerRoman"/>
      <w:lvlText w:val="%9."/>
      <w:lvlJc w:val="left"/>
      <w:pPr>
        <w:tabs>
          <w:tab w:val="left" w:pos="4085"/>
        </w:tabs>
        <w:ind w:left="4085" w:hanging="425"/>
      </w:pPr>
    </w:lvl>
  </w:abstractNum>
  <w:abstractNum w:abstractNumId="122">
    <w:nsid w:val="51975963"/>
    <w:multiLevelType w:val="multilevel"/>
    <w:tmpl w:val="51975963"/>
    <w:lvl w:ilvl="0" w:tentative="0">
      <w:start w:val="1"/>
      <w:numFmt w:val="decimal"/>
      <w:pStyle w:val="3139"/>
      <w:lvlText w:val="（%1） "/>
      <w:lvlJc w:val="left"/>
      <w:pPr>
        <w:tabs>
          <w:tab w:val="left" w:pos="879"/>
        </w:tabs>
        <w:ind w:left="879" w:hanging="397"/>
      </w:pPr>
    </w:lvl>
    <w:lvl w:ilvl="1" w:tentative="0">
      <w:start w:val="1"/>
      <w:numFmt w:val="bullet"/>
      <w:lvlText w:val=""/>
      <w:lvlJc w:val="left"/>
      <w:pPr>
        <w:tabs>
          <w:tab w:val="left" w:pos="1281"/>
        </w:tabs>
        <w:ind w:left="1281" w:hanging="402"/>
      </w:pPr>
      <w:rPr>
        <w:rFonts w:hint="default" w:ascii="Wingdings" w:hAnsi="Wingdings"/>
      </w:rPr>
    </w:lvl>
    <w:lvl w:ilvl="2" w:tentative="0">
      <w:start w:val="1"/>
      <w:numFmt w:val="bullet"/>
      <w:lvlText w:val=""/>
      <w:lvlJc w:val="left"/>
      <w:pPr>
        <w:tabs>
          <w:tab w:val="left" w:pos="1678"/>
        </w:tabs>
        <w:ind w:left="1678" w:hanging="397"/>
      </w:pPr>
      <w:rPr>
        <w:rFonts w:hint="default" w:ascii="Symbol" w:hAnsi="Symbol"/>
        <w:color w:val="auto"/>
      </w:r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23">
    <w:nsid w:val="51CF323F"/>
    <w:multiLevelType w:val="multilevel"/>
    <w:tmpl w:val="51CF323F"/>
    <w:lvl w:ilvl="0" w:tentative="0">
      <w:start w:val="1"/>
      <w:numFmt w:val="bullet"/>
      <w:pStyle w:val="2904"/>
      <w:lvlText w:val=""/>
      <w:lvlJc w:val="left"/>
      <w:pPr>
        <w:tabs>
          <w:tab w:val="left" w:pos="420"/>
        </w:tabs>
        <w:ind w:left="420" w:hanging="420"/>
      </w:pPr>
      <w:rPr>
        <w:rFonts w:hint="default" w:ascii="Wingdings" w:hAnsi="Wingdings"/>
        <w:sz w:val="10"/>
        <w:szCs w:val="1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4">
    <w:nsid w:val="521D69D2"/>
    <w:multiLevelType w:val="multilevel"/>
    <w:tmpl w:val="521D69D2"/>
    <w:lvl w:ilvl="0" w:tentative="0">
      <w:start w:val="1"/>
      <w:numFmt w:val="bullet"/>
      <w:pStyle w:val="1902"/>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25">
    <w:nsid w:val="53106556"/>
    <w:multiLevelType w:val="multilevel"/>
    <w:tmpl w:val="53106556"/>
    <w:lvl w:ilvl="0" w:tentative="0">
      <w:start w:val="1"/>
      <w:numFmt w:val="bullet"/>
      <w:pStyle w:val="176"/>
      <w:lvlText w:val=""/>
      <w:lvlJc w:val="left"/>
      <w:pPr>
        <w:tabs>
          <w:tab w:val="left" w:pos="1120"/>
        </w:tabs>
        <w:ind w:left="800" w:hanging="4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26">
    <w:nsid w:val="5402060A"/>
    <w:multiLevelType w:val="multilevel"/>
    <w:tmpl w:val="5402060A"/>
    <w:lvl w:ilvl="0" w:tentative="0">
      <w:start w:val="6"/>
      <w:numFmt w:val="decimal"/>
      <w:lvlText w:val="%1."/>
      <w:lvlJc w:val="left"/>
      <w:pPr>
        <w:tabs>
          <w:tab w:val="left" w:pos="1090"/>
        </w:tabs>
        <w:ind w:left="1090" w:hanging="432"/>
      </w:pPr>
    </w:lvl>
    <w:lvl w:ilvl="1" w:tentative="0">
      <w:start w:val="6"/>
      <w:numFmt w:val="decimal"/>
      <w:lvlText w:val="%2.2"/>
      <w:lvlJc w:val="left"/>
      <w:pPr>
        <w:tabs>
          <w:tab w:val="left" w:pos="1234"/>
        </w:tabs>
        <w:ind w:left="1234" w:hanging="576"/>
      </w:pPr>
      <w:rPr>
        <w:b/>
        <w:i w:val="0"/>
      </w:rPr>
    </w:lvl>
    <w:lvl w:ilvl="2" w:tentative="0">
      <w:start w:val="1"/>
      <w:numFmt w:val="decimal"/>
      <w:lvlText w:val="%1.2.%3"/>
      <w:lvlJc w:val="left"/>
      <w:pPr>
        <w:tabs>
          <w:tab w:val="left" w:pos="1378"/>
        </w:tabs>
        <w:ind w:left="1378" w:hanging="720"/>
      </w:pPr>
    </w:lvl>
    <w:lvl w:ilvl="3" w:tentative="0">
      <w:start w:val="1"/>
      <w:numFmt w:val="decimal"/>
      <w:pStyle w:val="786"/>
      <w:lvlText w:val="%1.2.%3.%4"/>
      <w:lvlJc w:val="left"/>
      <w:pPr>
        <w:tabs>
          <w:tab w:val="left" w:pos="1522"/>
        </w:tabs>
        <w:ind w:left="1522" w:hanging="864"/>
      </w:pPr>
    </w:lvl>
    <w:lvl w:ilvl="4" w:tentative="0">
      <w:start w:val="1"/>
      <w:numFmt w:val="decimal"/>
      <w:lvlText w:val="%1.1.%3.%4.%5"/>
      <w:lvlJc w:val="left"/>
      <w:pPr>
        <w:tabs>
          <w:tab w:val="left" w:pos="1666"/>
        </w:tabs>
        <w:ind w:left="1666" w:hanging="1008"/>
      </w:pPr>
    </w:lvl>
    <w:lvl w:ilvl="5" w:tentative="0">
      <w:start w:val="1"/>
      <w:numFmt w:val="decimal"/>
      <w:lvlText w:val="%1.%2.%3.%4.%5.%6"/>
      <w:lvlJc w:val="left"/>
      <w:pPr>
        <w:tabs>
          <w:tab w:val="left" w:pos="1810"/>
        </w:tabs>
        <w:ind w:left="1810" w:hanging="1152"/>
      </w:pPr>
    </w:lvl>
    <w:lvl w:ilvl="6" w:tentative="0">
      <w:start w:val="1"/>
      <w:numFmt w:val="decimal"/>
      <w:lvlText w:val="%1.%2.%3.%4.%5.%6.%7"/>
      <w:lvlJc w:val="left"/>
      <w:pPr>
        <w:tabs>
          <w:tab w:val="left" w:pos="1954"/>
        </w:tabs>
        <w:ind w:left="1954" w:hanging="1296"/>
      </w:pPr>
    </w:lvl>
    <w:lvl w:ilvl="7" w:tentative="0">
      <w:start w:val="1"/>
      <w:numFmt w:val="decimal"/>
      <w:lvlText w:val="%1.%2.%3.%4.%5.%6.%7.%8"/>
      <w:lvlJc w:val="left"/>
      <w:pPr>
        <w:tabs>
          <w:tab w:val="left" w:pos="2098"/>
        </w:tabs>
        <w:ind w:left="2098" w:hanging="1440"/>
      </w:pPr>
    </w:lvl>
    <w:lvl w:ilvl="8" w:tentative="0">
      <w:start w:val="1"/>
      <w:numFmt w:val="decimal"/>
      <w:lvlText w:val="%1.%2.%3.%4.%5.%6.%7.%8.%9"/>
      <w:lvlJc w:val="left"/>
      <w:pPr>
        <w:tabs>
          <w:tab w:val="left" w:pos="2242"/>
        </w:tabs>
        <w:ind w:left="2242" w:hanging="1584"/>
      </w:pPr>
    </w:lvl>
  </w:abstractNum>
  <w:abstractNum w:abstractNumId="127">
    <w:nsid w:val="54157499"/>
    <w:multiLevelType w:val="multilevel"/>
    <w:tmpl w:val="5415749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pStyle w:val="2919"/>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8">
    <w:nsid w:val="54267737"/>
    <w:multiLevelType w:val="multilevel"/>
    <w:tmpl w:val="54267737"/>
    <w:lvl w:ilvl="0" w:tentative="0">
      <w:start w:val="1"/>
      <w:numFmt w:val="bullet"/>
      <w:pStyle w:val="470"/>
      <w:lvlText w:val=""/>
      <w:lvlJc w:val="left"/>
      <w:pPr>
        <w:tabs>
          <w:tab w:val="left" w:pos="397"/>
        </w:tabs>
        <w:ind w:left="397" w:hanging="397"/>
      </w:pPr>
      <w:rPr>
        <w:rFonts w:hint="default" w:ascii="Wingdings" w:hAnsi="Wingdings"/>
        <w:sz w:val="15"/>
        <w:szCs w:val="15"/>
      </w:rPr>
    </w:lvl>
    <w:lvl w:ilvl="1" w:tentative="0">
      <w:start w:val="1"/>
      <w:numFmt w:val="bullet"/>
      <w:lvlText w:val=""/>
      <w:lvlJc w:val="left"/>
      <w:pPr>
        <w:tabs>
          <w:tab w:val="left" w:pos="-2846"/>
        </w:tabs>
        <w:ind w:left="-2846" w:hanging="420"/>
      </w:pPr>
      <w:rPr>
        <w:rFonts w:hint="default" w:ascii="Wingdings" w:hAnsi="Wingdings"/>
      </w:rPr>
    </w:lvl>
    <w:lvl w:ilvl="2" w:tentative="0">
      <w:start w:val="1"/>
      <w:numFmt w:val="bullet"/>
      <w:lvlText w:val=""/>
      <w:lvlJc w:val="left"/>
      <w:pPr>
        <w:tabs>
          <w:tab w:val="left" w:pos="-2426"/>
        </w:tabs>
        <w:ind w:left="-2426" w:hanging="420"/>
      </w:pPr>
      <w:rPr>
        <w:rFonts w:hint="default" w:ascii="Wingdings" w:hAnsi="Wingdings"/>
      </w:rPr>
    </w:lvl>
    <w:lvl w:ilvl="3" w:tentative="0">
      <w:start w:val="1"/>
      <w:numFmt w:val="bullet"/>
      <w:lvlText w:val=""/>
      <w:lvlJc w:val="left"/>
      <w:pPr>
        <w:tabs>
          <w:tab w:val="left" w:pos="-2006"/>
        </w:tabs>
        <w:ind w:left="-2006" w:hanging="420"/>
      </w:pPr>
      <w:rPr>
        <w:rFonts w:hint="default" w:ascii="Wingdings" w:hAnsi="Wingdings"/>
      </w:rPr>
    </w:lvl>
    <w:lvl w:ilvl="4" w:tentative="0">
      <w:start w:val="1"/>
      <w:numFmt w:val="bullet"/>
      <w:lvlText w:val=""/>
      <w:lvlJc w:val="left"/>
      <w:pPr>
        <w:tabs>
          <w:tab w:val="left" w:pos="-1586"/>
        </w:tabs>
        <w:ind w:left="-1586" w:hanging="420"/>
      </w:pPr>
      <w:rPr>
        <w:rFonts w:hint="default" w:ascii="Wingdings" w:hAnsi="Wingdings"/>
      </w:rPr>
    </w:lvl>
    <w:lvl w:ilvl="5" w:tentative="0">
      <w:start w:val="1"/>
      <w:numFmt w:val="bullet"/>
      <w:lvlText w:val=""/>
      <w:lvlJc w:val="left"/>
      <w:pPr>
        <w:tabs>
          <w:tab w:val="left" w:pos="-1166"/>
        </w:tabs>
        <w:ind w:left="-1166" w:hanging="420"/>
      </w:pPr>
      <w:rPr>
        <w:rFonts w:hint="default" w:ascii="Wingdings" w:hAnsi="Wingdings"/>
      </w:rPr>
    </w:lvl>
    <w:lvl w:ilvl="6" w:tentative="0">
      <w:start w:val="1"/>
      <w:numFmt w:val="bullet"/>
      <w:lvlText w:val=""/>
      <w:lvlJc w:val="left"/>
      <w:pPr>
        <w:tabs>
          <w:tab w:val="left" w:pos="-746"/>
        </w:tabs>
        <w:ind w:left="-746" w:hanging="420"/>
      </w:pPr>
      <w:rPr>
        <w:rFonts w:hint="default" w:ascii="Wingdings" w:hAnsi="Wingdings"/>
      </w:rPr>
    </w:lvl>
    <w:lvl w:ilvl="7" w:tentative="0">
      <w:start w:val="1"/>
      <w:numFmt w:val="bullet"/>
      <w:lvlText w:val=""/>
      <w:lvlJc w:val="left"/>
      <w:pPr>
        <w:tabs>
          <w:tab w:val="left" w:pos="-326"/>
        </w:tabs>
        <w:ind w:left="-326" w:hanging="420"/>
      </w:pPr>
      <w:rPr>
        <w:rFonts w:hint="default" w:ascii="Wingdings" w:hAnsi="Wingdings"/>
      </w:rPr>
    </w:lvl>
    <w:lvl w:ilvl="8" w:tentative="0">
      <w:start w:val="1"/>
      <w:numFmt w:val="bullet"/>
      <w:lvlText w:val=""/>
      <w:lvlJc w:val="left"/>
      <w:pPr>
        <w:tabs>
          <w:tab w:val="left" w:pos="94"/>
        </w:tabs>
        <w:ind w:left="94" w:hanging="420"/>
      </w:pPr>
      <w:rPr>
        <w:rFonts w:hint="default" w:ascii="Wingdings" w:hAnsi="Wingdings"/>
      </w:rPr>
    </w:lvl>
  </w:abstractNum>
  <w:abstractNum w:abstractNumId="129">
    <w:nsid w:val="5560184C"/>
    <w:multiLevelType w:val="multilevel"/>
    <w:tmpl w:val="5560184C"/>
    <w:lvl w:ilvl="0" w:tentative="0">
      <w:start w:val="1"/>
      <w:numFmt w:val="decimal"/>
      <w:pStyle w:val="1660"/>
      <w:lvlText w:val="%1、"/>
      <w:lvlJc w:val="left"/>
      <w:pPr>
        <w:tabs>
          <w:tab w:val="left" w:pos="720"/>
        </w:tabs>
        <w:ind w:left="72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0">
    <w:nsid w:val="557C2AF5"/>
    <w:multiLevelType w:val="multilevel"/>
    <w:tmpl w:val="557C2AF5"/>
    <w:lvl w:ilvl="0" w:tentative="0">
      <w:start w:val="1"/>
      <w:numFmt w:val="decimal"/>
      <w:pStyle w:val="3079"/>
      <w:suff w:val="nothing"/>
      <w:lvlText w:val="图%1　"/>
      <w:lvlJc w:val="left"/>
      <w:pPr>
        <w:ind w:left="2978" w:firstLine="0"/>
      </w:pPr>
      <w:rPr>
        <w:rFonts w:hint="eastAsia" w:ascii="黑体" w:hAnsi="Times New Roman" w:eastAsia="黑体"/>
        <w:b w:val="0"/>
        <w:i w:val="0"/>
        <w:sz w:val="21"/>
      </w:rPr>
    </w:lvl>
    <w:lvl w:ilvl="1" w:tentative="0">
      <w:start w:val="1"/>
      <w:numFmt w:val="decimal"/>
      <w:suff w:val="nothing"/>
      <w:lvlText w:val="%1%2　"/>
      <w:lvlJc w:val="left"/>
      <w:pPr>
        <w:ind w:left="-1275" w:firstLine="0"/>
      </w:pPr>
      <w:rPr>
        <w:rFonts w:hint="default" w:ascii="Times New Roman" w:hAnsi="Times New Roman" w:eastAsia="黑体" w:cs="Times New Roman"/>
        <w:b w:val="0"/>
        <w:i w:val="0"/>
        <w:sz w:val="21"/>
      </w:rPr>
    </w:lvl>
    <w:lvl w:ilvl="2" w:tentative="0">
      <w:start w:val="1"/>
      <w:numFmt w:val="decimal"/>
      <w:suff w:val="nothing"/>
      <w:lvlText w:val="%1%2.%3　"/>
      <w:lvlJc w:val="left"/>
      <w:pPr>
        <w:ind w:left="-1275" w:firstLine="0"/>
      </w:pPr>
      <w:rPr>
        <w:rFonts w:hint="default" w:ascii="Times New Roman" w:hAnsi="Times New Roman" w:eastAsia="黑体" w:cs="Times New Roman"/>
        <w:b w:val="0"/>
        <w:i w:val="0"/>
        <w:sz w:val="21"/>
      </w:rPr>
    </w:lvl>
    <w:lvl w:ilvl="3" w:tentative="0">
      <w:start w:val="1"/>
      <w:numFmt w:val="decimal"/>
      <w:suff w:val="nothing"/>
      <w:lvlText w:val="%1%2.%3.%4　"/>
      <w:lvlJc w:val="left"/>
      <w:pPr>
        <w:ind w:left="-1275" w:firstLine="0"/>
      </w:pPr>
      <w:rPr>
        <w:rFonts w:hint="default" w:ascii="Times New Roman" w:hAnsi="Times New Roman" w:eastAsia="黑体" w:cs="Times New Roman"/>
        <w:b w:val="0"/>
        <w:i w:val="0"/>
        <w:sz w:val="21"/>
      </w:rPr>
    </w:lvl>
    <w:lvl w:ilvl="4" w:tentative="0">
      <w:start w:val="1"/>
      <w:numFmt w:val="decimal"/>
      <w:suff w:val="nothing"/>
      <w:lvlText w:val="%1%2.%3.%4.%5　"/>
      <w:lvlJc w:val="left"/>
      <w:pPr>
        <w:ind w:left="-1275" w:firstLine="0"/>
      </w:pPr>
      <w:rPr>
        <w:rFonts w:hint="default" w:ascii="Times New Roman" w:hAnsi="Times New Roman" w:eastAsia="黑体" w:cs="Times New Roman"/>
        <w:b w:val="0"/>
        <w:i w:val="0"/>
        <w:sz w:val="21"/>
      </w:rPr>
    </w:lvl>
    <w:lvl w:ilvl="5" w:tentative="0">
      <w:start w:val="1"/>
      <w:numFmt w:val="decimal"/>
      <w:suff w:val="nothing"/>
      <w:lvlText w:val="%1%2.%3.%4.%5.%6　"/>
      <w:lvlJc w:val="left"/>
      <w:pPr>
        <w:ind w:left="-1275" w:firstLine="0"/>
      </w:pPr>
      <w:rPr>
        <w:rFonts w:hint="default" w:ascii="Times New Roman" w:hAnsi="Times New Roman" w:eastAsia="黑体" w:cs="Times New Roman"/>
        <w:b w:val="0"/>
        <w:i w:val="0"/>
        <w:sz w:val="21"/>
      </w:rPr>
    </w:lvl>
    <w:lvl w:ilvl="6" w:tentative="0">
      <w:start w:val="1"/>
      <w:numFmt w:val="decimal"/>
      <w:suff w:val="nothing"/>
      <w:lvlText w:val="%1%2.%3.%4.%5.%6.%7　"/>
      <w:lvlJc w:val="left"/>
      <w:pPr>
        <w:ind w:left="-1275" w:firstLine="0"/>
      </w:pPr>
      <w:rPr>
        <w:rFonts w:hint="default" w:ascii="Times New Roman" w:hAnsi="Times New Roman" w:eastAsia="黑体" w:cs="Times New Roman"/>
        <w:b w:val="0"/>
        <w:i w:val="0"/>
        <w:sz w:val="21"/>
      </w:rPr>
    </w:lvl>
    <w:lvl w:ilvl="7" w:tentative="0">
      <w:start w:val="1"/>
      <w:numFmt w:val="decimal"/>
      <w:lvlText w:val="%1.%2.%3.%4.%5.%6.%7.%8"/>
      <w:lvlJc w:val="left"/>
      <w:pPr>
        <w:tabs>
          <w:tab w:val="left" w:pos="3076"/>
        </w:tabs>
        <w:ind w:left="2694" w:hanging="1418"/>
      </w:pPr>
    </w:lvl>
    <w:lvl w:ilvl="8" w:tentative="0">
      <w:start w:val="1"/>
      <w:numFmt w:val="decimal"/>
      <w:lvlText w:val="%1.%2.%3.%4.%5.%6.%7.%8.%9"/>
      <w:lvlJc w:val="left"/>
      <w:pPr>
        <w:tabs>
          <w:tab w:val="left" w:pos="3502"/>
        </w:tabs>
        <w:ind w:left="3402" w:hanging="1700"/>
      </w:pPr>
    </w:lvl>
  </w:abstractNum>
  <w:abstractNum w:abstractNumId="131">
    <w:nsid w:val="56E37C87"/>
    <w:multiLevelType w:val="multilevel"/>
    <w:tmpl w:val="56E37C87"/>
    <w:lvl w:ilvl="0" w:tentative="0">
      <w:start w:val="1"/>
      <w:numFmt w:val="bullet"/>
      <w:pStyle w:val="439"/>
      <w:lvlText w:val=""/>
      <w:lvlJc w:val="left"/>
      <w:pPr>
        <w:tabs>
          <w:tab w:val="left" w:pos="846"/>
        </w:tabs>
        <w:ind w:left="846" w:hanging="420"/>
      </w:pPr>
      <w:rPr>
        <w:rFonts w:hint="default" w:ascii="Symbol" w:hAnsi="Symbol"/>
        <w:lang w:eastAsia="zh-CN"/>
      </w:rPr>
    </w:lvl>
    <w:lvl w:ilvl="1" w:tentative="0">
      <w:start w:val="1"/>
      <w:numFmt w:val="bullet"/>
      <w:lvlText w:val=""/>
      <w:lvlJc w:val="left"/>
      <w:pPr>
        <w:tabs>
          <w:tab w:val="left" w:pos="1878"/>
        </w:tabs>
        <w:ind w:left="1878" w:hanging="420"/>
      </w:pPr>
      <w:rPr>
        <w:rFonts w:hint="default" w:ascii="Wingdings" w:hAnsi="Wingdings"/>
      </w:rPr>
    </w:lvl>
    <w:lvl w:ilvl="2" w:tentative="0">
      <w:start w:val="1"/>
      <w:numFmt w:val="bullet"/>
      <w:lvlText w:val=""/>
      <w:lvlJc w:val="left"/>
      <w:pPr>
        <w:tabs>
          <w:tab w:val="left" w:pos="2538"/>
        </w:tabs>
        <w:ind w:left="2538" w:hanging="360"/>
      </w:pPr>
      <w:rPr>
        <w:rFonts w:hint="default" w:ascii="Wingdings" w:hAnsi="Wingdings"/>
      </w:rPr>
    </w:lvl>
    <w:lvl w:ilvl="3" w:tentative="0">
      <w:start w:val="1"/>
      <w:numFmt w:val="bullet"/>
      <w:lvlText w:val=""/>
      <w:lvlJc w:val="left"/>
      <w:pPr>
        <w:tabs>
          <w:tab w:val="left" w:pos="3258"/>
        </w:tabs>
        <w:ind w:left="3258" w:hanging="360"/>
      </w:pPr>
      <w:rPr>
        <w:rFonts w:hint="default" w:ascii="Wingdings" w:hAnsi="Wingdings"/>
      </w:rPr>
    </w:lvl>
    <w:lvl w:ilvl="4" w:tentative="0">
      <w:start w:val="1"/>
      <w:numFmt w:val="bullet"/>
      <w:lvlText w:val=""/>
      <w:lvlJc w:val="left"/>
      <w:pPr>
        <w:tabs>
          <w:tab w:val="left" w:pos="3978"/>
        </w:tabs>
        <w:ind w:left="3978" w:hanging="360"/>
      </w:pPr>
      <w:rPr>
        <w:rFonts w:hint="default" w:ascii="Wingdings" w:hAnsi="Wingdings"/>
      </w:rPr>
    </w:lvl>
    <w:lvl w:ilvl="5" w:tentative="0">
      <w:start w:val="1"/>
      <w:numFmt w:val="bullet"/>
      <w:lvlText w:val=""/>
      <w:lvlJc w:val="left"/>
      <w:pPr>
        <w:tabs>
          <w:tab w:val="left" w:pos="4698"/>
        </w:tabs>
        <w:ind w:left="4698" w:hanging="360"/>
      </w:pPr>
      <w:rPr>
        <w:rFonts w:hint="default" w:ascii="Wingdings" w:hAnsi="Wingdings"/>
      </w:rPr>
    </w:lvl>
    <w:lvl w:ilvl="6" w:tentative="0">
      <w:start w:val="1"/>
      <w:numFmt w:val="bullet"/>
      <w:lvlText w:val=""/>
      <w:lvlJc w:val="left"/>
      <w:pPr>
        <w:tabs>
          <w:tab w:val="left" w:pos="5418"/>
        </w:tabs>
        <w:ind w:left="5418" w:hanging="360"/>
      </w:pPr>
      <w:rPr>
        <w:rFonts w:hint="default" w:ascii="Wingdings" w:hAnsi="Wingdings"/>
      </w:rPr>
    </w:lvl>
    <w:lvl w:ilvl="7" w:tentative="0">
      <w:start w:val="1"/>
      <w:numFmt w:val="bullet"/>
      <w:lvlText w:val=""/>
      <w:lvlJc w:val="left"/>
      <w:pPr>
        <w:tabs>
          <w:tab w:val="left" w:pos="6138"/>
        </w:tabs>
        <w:ind w:left="6138" w:hanging="360"/>
      </w:pPr>
      <w:rPr>
        <w:rFonts w:hint="default" w:ascii="Wingdings" w:hAnsi="Wingdings"/>
      </w:rPr>
    </w:lvl>
    <w:lvl w:ilvl="8" w:tentative="0">
      <w:start w:val="1"/>
      <w:numFmt w:val="bullet"/>
      <w:lvlText w:val=""/>
      <w:lvlJc w:val="left"/>
      <w:pPr>
        <w:tabs>
          <w:tab w:val="left" w:pos="6858"/>
        </w:tabs>
        <w:ind w:left="6858" w:hanging="360"/>
      </w:pPr>
      <w:rPr>
        <w:rFonts w:hint="default" w:ascii="Wingdings" w:hAnsi="Wingdings"/>
      </w:rPr>
    </w:lvl>
  </w:abstractNum>
  <w:abstractNum w:abstractNumId="132">
    <w:nsid w:val="56FD77D8"/>
    <w:multiLevelType w:val="multilevel"/>
    <w:tmpl w:val="56FD77D8"/>
    <w:lvl w:ilvl="0" w:tentative="0">
      <w:start w:val="1"/>
      <w:numFmt w:val="bullet"/>
      <w:pStyle w:val="154"/>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3">
    <w:nsid w:val="588E11DD"/>
    <w:multiLevelType w:val="multilevel"/>
    <w:tmpl w:val="588E11DD"/>
    <w:lvl w:ilvl="0" w:tentative="0">
      <w:start w:val="1"/>
      <w:numFmt w:val="bullet"/>
      <w:pStyle w:val="1991"/>
      <w:lvlText w:val=""/>
      <w:lvlJc w:val="left"/>
      <w:pPr>
        <w:tabs>
          <w:tab w:val="left" w:pos="420"/>
        </w:tabs>
        <w:ind w:left="420" w:hanging="420"/>
      </w:pPr>
      <w:rPr>
        <w:rFonts w:hint="default" w:ascii="Wingdings" w:hAnsi="Wingdings"/>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4">
    <w:nsid w:val="5971048B"/>
    <w:multiLevelType w:val="multilevel"/>
    <w:tmpl w:val="5971048B"/>
    <w:lvl w:ilvl="0" w:tentative="0">
      <w:start w:val="1"/>
      <w:numFmt w:val="upperLetter"/>
      <w:pStyle w:val="2907"/>
      <w:lvlText w:val="%1."/>
      <w:lvlJc w:val="left"/>
      <w:pPr>
        <w:tabs>
          <w:tab w:val="left" w:pos="510"/>
        </w:tabs>
        <w:ind w:left="510" w:hanging="420"/>
      </w:pPr>
      <w:rPr>
        <w:rFonts w:hint="default" w:ascii="Times New Roman" w:hAnsi="Times New Roman"/>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5">
    <w:nsid w:val="59D21E19"/>
    <w:multiLevelType w:val="multilevel"/>
    <w:tmpl w:val="59D21E19"/>
    <w:lvl w:ilvl="0" w:tentative="0">
      <w:start w:val="1"/>
      <w:numFmt w:val="chineseCountingThousand"/>
      <w:pStyle w:val="853"/>
      <w:suff w:val="nothing"/>
      <w:lvlText w:val="附录%1 "/>
      <w:lvlJc w:val="left"/>
      <w:pPr>
        <w:ind w:left="0" w:firstLine="0"/>
      </w:pPr>
    </w:lvl>
    <w:lvl w:ilvl="1" w:tentative="0">
      <w:start w:val="1"/>
      <w:numFmt w:val="decimal"/>
      <w:pStyle w:val="854"/>
      <w:isLgl/>
      <w:suff w:val="nothing"/>
      <w:lvlText w:val="%1.%2 "/>
      <w:lvlJc w:val="left"/>
      <w:pPr>
        <w:ind w:left="0" w:firstLine="0"/>
      </w:pPr>
    </w:lvl>
    <w:lvl w:ilvl="2" w:tentative="0">
      <w:start w:val="1"/>
      <w:numFmt w:val="decimal"/>
      <w:pStyle w:val="855"/>
      <w:isLgl/>
      <w:suff w:val="nothing"/>
      <w:lvlText w:val="%1.%2.%3 "/>
      <w:lvlJc w:val="left"/>
      <w:pPr>
        <w:ind w:left="0" w:firstLine="0"/>
      </w:pPr>
    </w:lvl>
    <w:lvl w:ilvl="3" w:tentative="0">
      <w:start w:val="1"/>
      <w:numFmt w:val="decimal"/>
      <w:pStyle w:val="856"/>
      <w:isLgl/>
      <w:suff w:val="nothing"/>
      <w:lvlText w:val="%1.%2.%3.%4 "/>
      <w:lvlJc w:val="left"/>
      <w:pPr>
        <w:ind w:left="0" w:firstLine="0"/>
      </w:pPr>
    </w:lvl>
    <w:lvl w:ilvl="4" w:tentative="0">
      <w:start w:val="1"/>
      <w:numFmt w:val="none"/>
      <w:suff w:val="nothing"/>
      <w:lvlText w:val=""/>
      <w:lvlJc w:val="left"/>
      <w:pPr>
        <w:ind w:left="992" w:hanging="992"/>
      </w:pPr>
    </w:lvl>
    <w:lvl w:ilvl="5" w:tentative="0">
      <w:start w:val="1"/>
      <w:numFmt w:val="none"/>
      <w:suff w:val="nothing"/>
      <w:lvlText w:val=""/>
      <w:lvlJc w:val="left"/>
      <w:pPr>
        <w:ind w:left="1134" w:hanging="1134"/>
      </w:pPr>
    </w:lvl>
    <w:lvl w:ilvl="6" w:tentative="0">
      <w:start w:val="1"/>
      <w:numFmt w:val="none"/>
      <w:suff w:val="nothing"/>
      <w:lvlText w:val=""/>
      <w:lvlJc w:val="left"/>
      <w:pPr>
        <w:ind w:left="1276" w:hanging="1276"/>
      </w:pPr>
    </w:lvl>
    <w:lvl w:ilvl="7" w:tentative="0">
      <w:start w:val="1"/>
      <w:numFmt w:val="none"/>
      <w:suff w:val="nothing"/>
      <w:lvlText w:val=""/>
      <w:lvlJc w:val="left"/>
      <w:pPr>
        <w:ind w:left="1418" w:hanging="1418"/>
      </w:pPr>
    </w:lvl>
    <w:lvl w:ilvl="8" w:tentative="0">
      <w:start w:val="1"/>
      <w:numFmt w:val="none"/>
      <w:suff w:val="nothing"/>
      <w:lvlText w:val=""/>
      <w:lvlJc w:val="left"/>
      <w:pPr>
        <w:ind w:left="1559" w:hanging="1559"/>
      </w:pPr>
    </w:lvl>
  </w:abstractNum>
  <w:abstractNum w:abstractNumId="136">
    <w:nsid w:val="5A757765"/>
    <w:multiLevelType w:val="multilevel"/>
    <w:tmpl w:val="5A757765"/>
    <w:lvl w:ilvl="0" w:tentative="0">
      <w:start w:val="1"/>
      <w:numFmt w:val="bullet"/>
      <w:pStyle w:val="3987"/>
      <w:lvlText w:val=""/>
      <w:lvlJc w:val="left"/>
      <w:pPr>
        <w:tabs>
          <w:tab w:val="left" w:pos="960"/>
        </w:tabs>
        <w:ind w:left="960" w:hanging="420"/>
      </w:pPr>
      <w:rPr>
        <w:rFonts w:hint="default" w:ascii="Wingdings" w:hAnsi="Wingdings"/>
        <w:color w:val="auto"/>
        <w:sz w:val="28"/>
        <w:szCs w:val="28"/>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7">
    <w:nsid w:val="5B010AD0"/>
    <w:multiLevelType w:val="multilevel"/>
    <w:tmpl w:val="5B010AD0"/>
    <w:lvl w:ilvl="0" w:tentative="0">
      <w:start w:val="1"/>
      <w:numFmt w:val="decimal"/>
      <w:pStyle w:val="2222"/>
      <w:isLgl/>
      <w:lvlText w:val="%1."/>
      <w:lvlJc w:val="left"/>
      <w:pPr>
        <w:tabs>
          <w:tab w:val="left" w:pos="425"/>
        </w:tabs>
        <w:ind w:left="425" w:hanging="425"/>
      </w:pPr>
      <w:rPr>
        <w:rFonts w:hint="eastAsia"/>
      </w:rPr>
    </w:lvl>
    <w:lvl w:ilvl="1" w:tentative="0">
      <w:start w:val="1"/>
      <w:numFmt w:val="decimal"/>
      <w:pStyle w:val="2223"/>
      <w:lvlText w:val="%1.%2."/>
      <w:lvlJc w:val="left"/>
      <w:pPr>
        <w:tabs>
          <w:tab w:val="left" w:pos="567"/>
        </w:tabs>
        <w:ind w:left="567" w:hanging="567"/>
      </w:pPr>
      <w:rPr>
        <w:rFonts w:hint="eastAsia"/>
      </w:rPr>
    </w:lvl>
    <w:lvl w:ilvl="2" w:tentative="0">
      <w:start w:val="1"/>
      <w:numFmt w:val="decimal"/>
      <w:pStyle w:val="2224"/>
      <w:lvlText w:val="%1.%2.%3."/>
      <w:lvlJc w:val="left"/>
      <w:pPr>
        <w:tabs>
          <w:tab w:val="left" w:pos="709"/>
        </w:tabs>
        <w:ind w:left="709" w:hanging="709"/>
      </w:pPr>
      <w:rPr>
        <w:rFonts w:hint="eastAsia"/>
      </w:rPr>
    </w:lvl>
    <w:lvl w:ilvl="3" w:tentative="0">
      <w:start w:val="1"/>
      <w:numFmt w:val="decimal"/>
      <w:pStyle w:val="2225"/>
      <w:lvlText w:val="%1.%2.%3.%4."/>
      <w:lvlJc w:val="left"/>
      <w:pPr>
        <w:tabs>
          <w:tab w:val="left" w:pos="851"/>
        </w:tabs>
        <w:ind w:left="851" w:hanging="851"/>
      </w:pPr>
      <w:rPr>
        <w:rFonts w:hint="eastAsia" w:eastAsia="黑体"/>
        <w:sz w:val="28"/>
        <w:szCs w:val="28"/>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38">
    <w:nsid w:val="5B69177A"/>
    <w:multiLevelType w:val="multilevel"/>
    <w:tmpl w:val="5B69177A"/>
    <w:lvl w:ilvl="0" w:tentative="0">
      <w:start w:val="1"/>
      <w:numFmt w:val="chineseCountingThousand"/>
      <w:lvlText w:val="第%1章"/>
      <w:lvlJc w:val="left"/>
      <w:pPr>
        <w:tabs>
          <w:tab w:val="left" w:pos="0"/>
        </w:tabs>
        <w:ind w:left="0" w:firstLine="0"/>
      </w:pPr>
      <w:rPr>
        <w:rFonts w:hint="eastAsia" w:ascii="Times New Roman" w:hAnsi="Times New Roman" w:eastAsia="华文中宋"/>
        <w:b/>
        <w:i w:val="0"/>
        <w:spacing w:val="60"/>
        <w:sz w:val="44"/>
      </w:rPr>
    </w:lvl>
    <w:lvl w:ilvl="1" w:tentative="0">
      <w:start w:val="1"/>
      <w:numFmt w:val="chineseCountingThousand"/>
      <w:lvlText w:val="第%2节"/>
      <w:lvlJc w:val="left"/>
      <w:pPr>
        <w:tabs>
          <w:tab w:val="left" w:pos="0"/>
        </w:tabs>
        <w:ind w:left="0" w:firstLine="0"/>
      </w:pPr>
      <w:rPr>
        <w:rFonts w:hint="eastAsia" w:ascii="(使用中文字体)" w:hAnsi="(使用中文字体)" w:eastAsia="微软雅黑"/>
        <w:b w:val="0"/>
        <w:i w:val="0"/>
        <w:sz w:val="44"/>
      </w:rPr>
    </w:lvl>
    <w:lvl w:ilvl="2" w:tentative="0">
      <w:start w:val="1"/>
      <w:numFmt w:val="chineseCountingThousand"/>
      <w:lvlText w:val="%3、"/>
      <w:lvlJc w:val="left"/>
      <w:pPr>
        <w:tabs>
          <w:tab w:val="left" w:pos="0"/>
        </w:tabs>
        <w:ind w:left="0" w:firstLine="0"/>
      </w:pPr>
      <w:rPr>
        <w:rFonts w:hint="eastAsia" w:ascii="(使用中文字体)" w:hAnsi="(使用中文字体)" w:eastAsia="微软雅黑" w:cs="(使用中文字体)"/>
        <w:b w:val="0"/>
        <w:bCs w:val="0"/>
        <w:i w:val="0"/>
        <w:iCs w:val="0"/>
        <w:caps w:val="0"/>
        <w:smallCaps w:val="0"/>
        <w:strike w:val="0"/>
        <w:dstrike w:val="0"/>
        <w:vanish w:val="0"/>
        <w:color w:val="000000"/>
        <w:spacing w:val="0"/>
        <w:position w:val="0"/>
        <w:sz w:val="32"/>
        <w:u w:val="none"/>
        <w:vertAlign w:val="baseline"/>
      </w:rPr>
    </w:lvl>
    <w:lvl w:ilvl="3" w:tentative="0">
      <w:start w:val="1"/>
      <w:numFmt w:val="chineseCountingThousand"/>
      <w:lvlText w:val="(%4)"/>
      <w:lvlJc w:val="left"/>
      <w:pPr>
        <w:tabs>
          <w:tab w:val="left" w:pos="403"/>
        </w:tabs>
        <w:ind w:left="0" w:firstLine="403"/>
      </w:pPr>
      <w:rPr>
        <w:rFonts w:hint="eastAsia" w:ascii="(使用中文字体)" w:hAnsi="(使用中文字体)" w:eastAsia="微软雅黑"/>
        <w:b/>
        <w:i w:val="0"/>
        <w:spacing w:val="0"/>
        <w:position w:val="0"/>
        <w:sz w:val="21"/>
      </w:rPr>
    </w:lvl>
    <w:lvl w:ilvl="4" w:tentative="0">
      <w:start w:val="1"/>
      <w:numFmt w:val="decimal"/>
      <w:pStyle w:val="3277"/>
      <w:lvlText w:val="%5、"/>
      <w:lvlJc w:val="left"/>
      <w:pPr>
        <w:tabs>
          <w:tab w:val="left" w:pos="0"/>
        </w:tabs>
        <w:ind w:left="0" w:firstLine="403"/>
      </w:pPr>
      <w:rPr>
        <w:rFonts w:hint="eastAsia" w:ascii="微软雅黑" w:hAnsi="Times New Roman" w:eastAsia="微软雅黑"/>
        <w:sz w:val="24"/>
      </w:rPr>
    </w:lvl>
    <w:lvl w:ilvl="5" w:tentative="0">
      <w:start w:val="1"/>
      <w:numFmt w:val="decimal"/>
      <w:lvlText w:val="%6、"/>
      <w:lvlJc w:val="left"/>
      <w:pPr>
        <w:tabs>
          <w:tab w:val="left" w:pos="403"/>
        </w:tabs>
        <w:ind w:left="0" w:firstLine="403"/>
      </w:pPr>
    </w:lvl>
    <w:lvl w:ilvl="6" w:tentative="0">
      <w:start w:val="1"/>
      <w:numFmt w:val="decimal"/>
      <w:lvlRestart w:val="1"/>
      <w:pStyle w:val="3278"/>
      <w:lvlText w:val="图(%1) –%7"/>
      <w:lvlJc w:val="left"/>
      <w:pPr>
        <w:tabs>
          <w:tab w:val="left" w:pos="0"/>
        </w:tabs>
        <w:ind w:left="0" w:firstLine="0"/>
      </w:pPr>
      <w:rPr>
        <w:rFonts w:hint="eastAsia" w:ascii="(使用中文字体)" w:hAnsi="(使用中文字体)" w:eastAsia="微软雅黑" w:cs="(使用中文字体)"/>
        <w:b w:val="0"/>
        <w:bCs w:val="0"/>
        <w:i w:val="0"/>
        <w:iCs w:val="0"/>
        <w:caps w:val="0"/>
        <w:smallCaps w:val="0"/>
        <w:strike w:val="0"/>
        <w:dstrike w:val="0"/>
        <w:vanish w:val="0"/>
        <w:color w:val="000000"/>
        <w:spacing w:val="0"/>
        <w:position w:val="0"/>
        <w:sz w:val="18"/>
        <w:u w:val="none"/>
        <w:vertAlign w:val="baseline"/>
      </w:rPr>
    </w:lvl>
    <w:lvl w:ilvl="7" w:tentative="0">
      <w:start w:val="1"/>
      <w:numFmt w:val="decimal"/>
      <w:lvlRestart w:val="1"/>
      <w:pStyle w:val="3279"/>
      <w:lvlText w:val="表（%1）–%8："/>
      <w:lvlJc w:val="left"/>
      <w:pPr>
        <w:tabs>
          <w:tab w:val="left" w:pos="0"/>
        </w:tabs>
        <w:ind w:left="0" w:firstLine="0"/>
      </w:pPr>
      <w:rPr>
        <w:rFonts w:hint="eastAsia" w:ascii="(使用中文字体)" w:hAnsi="(使用中文字体)" w:eastAsia="微软雅黑"/>
        <w:b w:val="0"/>
        <w:i w:val="0"/>
        <w:sz w:val="18"/>
      </w:rPr>
    </w:lvl>
    <w:lvl w:ilvl="8" w:tentative="0">
      <w:start w:val="1"/>
      <w:numFmt w:val="decimal"/>
      <w:lvlText w:val="%1.%2.%3.%4.%5.%6.%7.%8.%9"/>
      <w:lvlJc w:val="left"/>
      <w:pPr>
        <w:tabs>
          <w:tab w:val="left" w:pos="0"/>
        </w:tabs>
        <w:ind w:left="5102" w:hanging="1700"/>
      </w:pPr>
    </w:lvl>
  </w:abstractNum>
  <w:abstractNum w:abstractNumId="139">
    <w:nsid w:val="5B725F6E"/>
    <w:multiLevelType w:val="multilevel"/>
    <w:tmpl w:val="5B725F6E"/>
    <w:lvl w:ilvl="0" w:tentative="0">
      <w:start w:val="1"/>
      <w:numFmt w:val="decimal"/>
      <w:pStyle w:val="294"/>
      <w:lvlText w:val="%1."/>
      <w:lvlJc w:val="left"/>
      <w:pPr>
        <w:ind w:left="1335" w:hanging="420"/>
      </w:pPr>
    </w:lvl>
    <w:lvl w:ilvl="1" w:tentative="0">
      <w:start w:val="1"/>
      <w:numFmt w:val="lowerLetter"/>
      <w:lvlText w:val="%2)"/>
      <w:lvlJc w:val="left"/>
      <w:pPr>
        <w:ind w:left="1755" w:hanging="420"/>
      </w:pPr>
    </w:lvl>
    <w:lvl w:ilvl="2" w:tentative="0">
      <w:start w:val="1"/>
      <w:numFmt w:val="lowerRoman"/>
      <w:lvlText w:val="%3."/>
      <w:lvlJc w:val="right"/>
      <w:pPr>
        <w:ind w:left="2175" w:hanging="420"/>
      </w:pPr>
    </w:lvl>
    <w:lvl w:ilvl="3" w:tentative="0">
      <w:start w:val="1"/>
      <w:numFmt w:val="decimal"/>
      <w:lvlText w:val="%4."/>
      <w:lvlJc w:val="left"/>
      <w:pPr>
        <w:ind w:left="2595" w:hanging="420"/>
      </w:pPr>
    </w:lvl>
    <w:lvl w:ilvl="4" w:tentative="0">
      <w:start w:val="1"/>
      <w:numFmt w:val="lowerLetter"/>
      <w:lvlText w:val="%5)"/>
      <w:lvlJc w:val="left"/>
      <w:pPr>
        <w:ind w:left="3015" w:hanging="420"/>
      </w:pPr>
    </w:lvl>
    <w:lvl w:ilvl="5" w:tentative="0">
      <w:start w:val="1"/>
      <w:numFmt w:val="lowerRoman"/>
      <w:lvlText w:val="%6."/>
      <w:lvlJc w:val="right"/>
      <w:pPr>
        <w:ind w:left="3435" w:hanging="420"/>
      </w:pPr>
    </w:lvl>
    <w:lvl w:ilvl="6" w:tentative="0">
      <w:start w:val="1"/>
      <w:numFmt w:val="decimal"/>
      <w:lvlText w:val="%7."/>
      <w:lvlJc w:val="left"/>
      <w:pPr>
        <w:ind w:left="3855" w:hanging="420"/>
      </w:pPr>
    </w:lvl>
    <w:lvl w:ilvl="7" w:tentative="0">
      <w:start w:val="1"/>
      <w:numFmt w:val="lowerLetter"/>
      <w:lvlText w:val="%8)"/>
      <w:lvlJc w:val="left"/>
      <w:pPr>
        <w:ind w:left="4275" w:hanging="420"/>
      </w:pPr>
    </w:lvl>
    <w:lvl w:ilvl="8" w:tentative="0">
      <w:start w:val="1"/>
      <w:numFmt w:val="lowerRoman"/>
      <w:lvlText w:val="%9."/>
      <w:lvlJc w:val="right"/>
      <w:pPr>
        <w:ind w:left="4695" w:hanging="420"/>
      </w:pPr>
    </w:lvl>
  </w:abstractNum>
  <w:abstractNum w:abstractNumId="140">
    <w:nsid w:val="5DB10C01"/>
    <w:multiLevelType w:val="multilevel"/>
    <w:tmpl w:val="5DB10C01"/>
    <w:lvl w:ilvl="0" w:tentative="0">
      <w:start w:val="1"/>
      <w:numFmt w:val="bullet"/>
      <w:pStyle w:val="930"/>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41">
    <w:nsid w:val="5DEA15ED"/>
    <w:multiLevelType w:val="multilevel"/>
    <w:tmpl w:val="5DEA15ED"/>
    <w:lvl w:ilvl="0" w:tentative="0">
      <w:start w:val="1"/>
      <w:numFmt w:val="bullet"/>
      <w:lvlText w:val=""/>
      <w:lvlJc w:val="left"/>
      <w:pPr>
        <w:tabs>
          <w:tab w:val="left" w:pos="2087"/>
        </w:tabs>
        <w:ind w:left="2087" w:hanging="396"/>
      </w:pPr>
      <w:rPr>
        <w:rFonts w:hint="default" w:ascii="Wingdings" w:hAnsi="Wingdings"/>
      </w:rPr>
    </w:lvl>
    <w:lvl w:ilvl="1" w:tentative="0">
      <w:start w:val="1"/>
      <w:numFmt w:val="bullet"/>
      <w:pStyle w:val="3454"/>
      <w:lvlText w:val=""/>
      <w:lvlJc w:val="left"/>
      <w:pPr>
        <w:tabs>
          <w:tab w:val="left" w:pos="851"/>
        </w:tabs>
        <w:ind w:left="851" w:hanging="454"/>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42">
    <w:nsid w:val="5E175502"/>
    <w:multiLevelType w:val="singleLevel"/>
    <w:tmpl w:val="5E175502"/>
    <w:lvl w:ilvl="0" w:tentative="0">
      <w:start w:val="1"/>
      <w:numFmt w:val="decimal"/>
      <w:pStyle w:val="1177"/>
      <w:lvlText w:val="%1．"/>
      <w:lvlJc w:val="left"/>
      <w:pPr>
        <w:tabs>
          <w:tab w:val="left" w:pos="425"/>
        </w:tabs>
        <w:ind w:left="425" w:hanging="425"/>
      </w:pPr>
      <w:rPr>
        <w:rFonts w:hint="eastAsia"/>
      </w:rPr>
    </w:lvl>
  </w:abstractNum>
  <w:abstractNum w:abstractNumId="143">
    <w:nsid w:val="5F062842"/>
    <w:multiLevelType w:val="multilevel"/>
    <w:tmpl w:val="5F062842"/>
    <w:lvl w:ilvl="0" w:tentative="0">
      <w:start w:val="1"/>
      <w:numFmt w:val="bullet"/>
      <w:pStyle w:val="3648"/>
      <w:lvlText w:val=""/>
      <w:lvlJc w:val="left"/>
      <w:pPr>
        <w:tabs>
          <w:tab w:val="left" w:pos="1200"/>
        </w:tabs>
        <w:ind w:left="1200" w:hanging="420"/>
      </w:pPr>
      <w:rPr>
        <w:rFonts w:hint="default" w:ascii="Wingdings" w:hAnsi="Wingdings"/>
      </w:rPr>
    </w:lvl>
    <w:lvl w:ilvl="1" w:tentative="0">
      <w:start w:val="1"/>
      <w:numFmt w:val="bullet"/>
      <w:lvlText w:val=""/>
      <w:lvlJc w:val="left"/>
      <w:pPr>
        <w:tabs>
          <w:tab w:val="left" w:pos="1620"/>
        </w:tabs>
        <w:ind w:left="1620" w:hanging="420"/>
      </w:pPr>
      <w:rPr>
        <w:rFonts w:hint="default" w:ascii="Wingdings" w:hAnsi="Wingdings"/>
      </w:rPr>
    </w:lvl>
    <w:lvl w:ilvl="2" w:tentative="0">
      <w:start w:val="1"/>
      <w:numFmt w:val="bullet"/>
      <w:lvlText w:val=""/>
      <w:lvlJc w:val="left"/>
      <w:pPr>
        <w:tabs>
          <w:tab w:val="left" w:pos="2040"/>
        </w:tabs>
        <w:ind w:left="2040" w:hanging="420"/>
      </w:pPr>
      <w:rPr>
        <w:rFonts w:hint="default" w:ascii="Wingdings" w:hAnsi="Wingdings"/>
      </w:rPr>
    </w:lvl>
    <w:lvl w:ilvl="3" w:tentative="0">
      <w:start w:val="1"/>
      <w:numFmt w:val="bullet"/>
      <w:lvlText w:val=""/>
      <w:lvlJc w:val="left"/>
      <w:pPr>
        <w:tabs>
          <w:tab w:val="left" w:pos="2460"/>
        </w:tabs>
        <w:ind w:left="2460" w:hanging="420"/>
      </w:pPr>
      <w:rPr>
        <w:rFonts w:hint="default" w:ascii="Wingdings" w:hAnsi="Wingdings"/>
      </w:rPr>
    </w:lvl>
    <w:lvl w:ilvl="4" w:tentative="0">
      <w:start w:val="1"/>
      <w:numFmt w:val="bullet"/>
      <w:lvlText w:val=""/>
      <w:lvlJc w:val="left"/>
      <w:pPr>
        <w:tabs>
          <w:tab w:val="left" w:pos="2880"/>
        </w:tabs>
        <w:ind w:left="2880" w:hanging="420"/>
      </w:pPr>
      <w:rPr>
        <w:rFonts w:hint="default" w:ascii="Wingdings" w:hAnsi="Wingdings"/>
      </w:rPr>
    </w:lvl>
    <w:lvl w:ilvl="5" w:tentative="0">
      <w:start w:val="1"/>
      <w:numFmt w:val="bullet"/>
      <w:lvlText w:val=""/>
      <w:lvlJc w:val="left"/>
      <w:pPr>
        <w:tabs>
          <w:tab w:val="left" w:pos="3300"/>
        </w:tabs>
        <w:ind w:left="3300" w:hanging="420"/>
      </w:pPr>
      <w:rPr>
        <w:rFonts w:hint="default" w:ascii="Wingdings" w:hAnsi="Wingdings"/>
      </w:rPr>
    </w:lvl>
    <w:lvl w:ilvl="6" w:tentative="0">
      <w:start w:val="1"/>
      <w:numFmt w:val="bullet"/>
      <w:lvlText w:val=""/>
      <w:lvlJc w:val="left"/>
      <w:pPr>
        <w:tabs>
          <w:tab w:val="left" w:pos="3720"/>
        </w:tabs>
        <w:ind w:left="3720" w:hanging="420"/>
      </w:pPr>
      <w:rPr>
        <w:rFonts w:hint="default" w:ascii="Wingdings" w:hAnsi="Wingdings"/>
      </w:rPr>
    </w:lvl>
    <w:lvl w:ilvl="7" w:tentative="0">
      <w:start w:val="1"/>
      <w:numFmt w:val="bullet"/>
      <w:lvlText w:val=""/>
      <w:lvlJc w:val="left"/>
      <w:pPr>
        <w:tabs>
          <w:tab w:val="left" w:pos="4140"/>
        </w:tabs>
        <w:ind w:left="4140" w:hanging="420"/>
      </w:pPr>
      <w:rPr>
        <w:rFonts w:hint="default" w:ascii="Wingdings" w:hAnsi="Wingdings"/>
      </w:rPr>
    </w:lvl>
    <w:lvl w:ilvl="8" w:tentative="0">
      <w:start w:val="1"/>
      <w:numFmt w:val="bullet"/>
      <w:lvlText w:val=""/>
      <w:lvlJc w:val="left"/>
      <w:pPr>
        <w:tabs>
          <w:tab w:val="left" w:pos="4560"/>
        </w:tabs>
        <w:ind w:left="4560" w:hanging="420"/>
      </w:pPr>
      <w:rPr>
        <w:rFonts w:hint="default" w:ascii="Wingdings" w:hAnsi="Wingdings"/>
      </w:rPr>
    </w:lvl>
  </w:abstractNum>
  <w:abstractNum w:abstractNumId="144">
    <w:nsid w:val="61A00E50"/>
    <w:multiLevelType w:val="multilevel"/>
    <w:tmpl w:val="61A00E50"/>
    <w:lvl w:ilvl="0" w:tentative="0">
      <w:start w:val="1"/>
      <w:numFmt w:val="bullet"/>
      <w:pStyle w:val="1694"/>
      <w:lvlText w:val=""/>
      <w:lvlJc w:val="left"/>
      <w:pPr>
        <w:tabs>
          <w:tab w:val="left" w:pos="960"/>
        </w:tabs>
        <w:ind w:left="960" w:firstLine="0"/>
      </w:pPr>
      <w:rPr>
        <w:rFonts w:hint="default" w:ascii="Symbol" w:hAnsi="Symbol"/>
        <w:color w:val="auto"/>
      </w:rPr>
    </w:lvl>
    <w:lvl w:ilvl="1" w:tentative="0">
      <w:start w:val="1"/>
      <w:numFmt w:val="bullet"/>
      <w:lvlText w:val=""/>
      <w:lvlJc w:val="left"/>
      <w:pPr>
        <w:tabs>
          <w:tab w:val="left" w:pos="1380"/>
        </w:tabs>
        <w:ind w:left="1380" w:hanging="420"/>
      </w:pPr>
      <w:rPr>
        <w:rFonts w:hint="default" w:ascii="Wingdings" w:hAnsi="Wingdings"/>
      </w:rPr>
    </w:lvl>
    <w:lvl w:ilvl="2" w:tentative="0">
      <w:start w:val="1"/>
      <w:numFmt w:val="bullet"/>
      <w:lvlText w:val=""/>
      <w:lvlJc w:val="left"/>
      <w:pPr>
        <w:tabs>
          <w:tab w:val="left" w:pos="1800"/>
        </w:tabs>
        <w:ind w:left="1800" w:hanging="420"/>
      </w:pPr>
      <w:rPr>
        <w:rFonts w:hint="default" w:ascii="Wingdings" w:hAnsi="Wingdings"/>
      </w:rPr>
    </w:lvl>
    <w:lvl w:ilvl="3" w:tentative="0">
      <w:start w:val="1"/>
      <w:numFmt w:val="bullet"/>
      <w:lvlText w:val=""/>
      <w:lvlJc w:val="left"/>
      <w:pPr>
        <w:tabs>
          <w:tab w:val="left" w:pos="2220"/>
        </w:tabs>
        <w:ind w:left="2220" w:hanging="420"/>
      </w:pPr>
      <w:rPr>
        <w:rFonts w:hint="default" w:ascii="Wingdings" w:hAnsi="Wingdings"/>
      </w:rPr>
    </w:lvl>
    <w:lvl w:ilvl="4" w:tentative="0">
      <w:start w:val="1"/>
      <w:numFmt w:val="bullet"/>
      <w:lvlText w:val=""/>
      <w:lvlJc w:val="left"/>
      <w:pPr>
        <w:tabs>
          <w:tab w:val="left" w:pos="2640"/>
        </w:tabs>
        <w:ind w:left="2640" w:hanging="420"/>
      </w:pPr>
      <w:rPr>
        <w:rFonts w:hint="default" w:ascii="Wingdings" w:hAnsi="Wingdings"/>
      </w:rPr>
    </w:lvl>
    <w:lvl w:ilvl="5" w:tentative="0">
      <w:start w:val="1"/>
      <w:numFmt w:val="bullet"/>
      <w:lvlText w:val=""/>
      <w:lvlJc w:val="left"/>
      <w:pPr>
        <w:tabs>
          <w:tab w:val="left" w:pos="3060"/>
        </w:tabs>
        <w:ind w:left="3060" w:hanging="420"/>
      </w:pPr>
      <w:rPr>
        <w:rFonts w:hint="default" w:ascii="Wingdings" w:hAnsi="Wingdings"/>
      </w:rPr>
    </w:lvl>
    <w:lvl w:ilvl="6" w:tentative="0">
      <w:start w:val="1"/>
      <w:numFmt w:val="bullet"/>
      <w:lvlText w:val=""/>
      <w:lvlJc w:val="left"/>
      <w:pPr>
        <w:tabs>
          <w:tab w:val="left" w:pos="3480"/>
        </w:tabs>
        <w:ind w:left="3480" w:hanging="420"/>
      </w:pPr>
      <w:rPr>
        <w:rFonts w:hint="default" w:ascii="Wingdings" w:hAnsi="Wingdings"/>
      </w:rPr>
    </w:lvl>
    <w:lvl w:ilvl="7" w:tentative="0">
      <w:start w:val="1"/>
      <w:numFmt w:val="bullet"/>
      <w:lvlText w:val=""/>
      <w:lvlJc w:val="left"/>
      <w:pPr>
        <w:tabs>
          <w:tab w:val="left" w:pos="3900"/>
        </w:tabs>
        <w:ind w:left="3900" w:hanging="420"/>
      </w:pPr>
      <w:rPr>
        <w:rFonts w:hint="default" w:ascii="Wingdings" w:hAnsi="Wingdings"/>
      </w:rPr>
    </w:lvl>
    <w:lvl w:ilvl="8" w:tentative="0">
      <w:start w:val="1"/>
      <w:numFmt w:val="bullet"/>
      <w:lvlText w:val=""/>
      <w:lvlJc w:val="left"/>
      <w:pPr>
        <w:tabs>
          <w:tab w:val="left" w:pos="4320"/>
        </w:tabs>
        <w:ind w:left="4320" w:hanging="420"/>
      </w:pPr>
      <w:rPr>
        <w:rFonts w:hint="default" w:ascii="Wingdings" w:hAnsi="Wingdings"/>
      </w:rPr>
    </w:lvl>
  </w:abstractNum>
  <w:abstractNum w:abstractNumId="145">
    <w:nsid w:val="62D97D4B"/>
    <w:multiLevelType w:val="multilevel"/>
    <w:tmpl w:val="62D97D4B"/>
    <w:lvl w:ilvl="0" w:tentative="0">
      <w:start w:val="1"/>
      <w:numFmt w:val="decimal"/>
      <w:suff w:val="nothing"/>
      <w:lvlText w:val="第 %1 章 "/>
      <w:lvlJc w:val="left"/>
      <w:pPr>
        <w:ind w:left="0" w:firstLine="0"/>
      </w:pPr>
      <w:rPr>
        <w:rFonts w:hint="eastAsia" w:ascii="宋体" w:hAnsi="Times New Roman" w:eastAsia="宋体"/>
        <w:b/>
        <w:i w:val="0"/>
        <w:sz w:val="44"/>
        <w:szCs w:val="44"/>
      </w:rPr>
    </w:lvl>
    <w:lvl w:ilvl="1" w:tentative="0">
      <w:start w:val="1"/>
      <w:numFmt w:val="decimal"/>
      <w:suff w:val="space"/>
      <w:lvlText w:val="%1.%2"/>
      <w:lvlJc w:val="left"/>
      <w:pPr>
        <w:ind w:left="180" w:firstLine="0"/>
      </w:pPr>
      <w:rPr>
        <w:rFonts w:hint="default" w:ascii="Times New Roman" w:hAnsi="Times New Roman" w:cs="Times New Roman"/>
        <w:b w:val="0"/>
        <w:i w:val="0"/>
        <w:sz w:val="36"/>
        <w:szCs w:val="36"/>
      </w:rPr>
    </w:lvl>
    <w:lvl w:ilvl="2" w:tentative="0">
      <w:start w:val="1"/>
      <w:numFmt w:val="decimal"/>
      <w:suff w:val="space"/>
      <w:lvlText w:val="%1.%2.%3"/>
      <w:lvlJc w:val="left"/>
      <w:pPr>
        <w:ind w:left="0" w:firstLine="0"/>
      </w:pPr>
      <w:rPr>
        <w:rFonts w:hint="default" w:ascii="Times New Roman" w:hAnsi="Times New Roman" w:cs="Times New Roman"/>
        <w:b/>
        <w:i w:val="0"/>
        <w:sz w:val="32"/>
        <w:szCs w:val="32"/>
      </w:rPr>
    </w:lvl>
    <w:lvl w:ilvl="3" w:tentative="0">
      <w:start w:val="1"/>
      <w:numFmt w:val="decimal"/>
      <w:pStyle w:val="3400"/>
      <w:suff w:val="nothing"/>
      <w:lvlText w:val="%1.%2.%3.%4 "/>
      <w:lvlJc w:val="left"/>
      <w:pPr>
        <w:ind w:left="0" w:firstLine="0"/>
      </w:pPr>
      <w:rPr>
        <w:rFonts w:hint="default" w:ascii="Times New Roman" w:hAnsi="Times New Roman" w:cs="Times New Roman"/>
        <w:b/>
        <w:i w:val="0"/>
        <w:sz w:val="24"/>
        <w:szCs w:val="24"/>
      </w:rPr>
    </w:lvl>
    <w:lvl w:ilvl="4" w:tentative="0">
      <w:start w:val="1"/>
      <w:numFmt w:val="decimal"/>
      <w:suff w:val="nothing"/>
      <w:lvlText w:val="%1.%2.%3.%4.%5 "/>
      <w:lvlJc w:val="left"/>
      <w:pPr>
        <w:ind w:left="0" w:firstLine="0"/>
      </w:pPr>
      <w:rPr>
        <w:rFonts w:hint="default" w:ascii="Times New Roman" w:hAnsi="Times New Roman" w:cs="Times New Roman"/>
        <w:b/>
        <w:i w:val="0"/>
        <w:sz w:val="24"/>
      </w:rPr>
    </w:lvl>
    <w:lvl w:ilvl="5" w:tentative="0">
      <w:start w:val="1"/>
      <w:numFmt w:val="decimal"/>
      <w:suff w:val="nothing"/>
      <w:lvlText w:val="%1.%2.%3.%4.%5.%6"/>
      <w:lvlJc w:val="left"/>
      <w:pPr>
        <w:ind w:left="0" w:firstLine="0"/>
      </w:pPr>
      <w:rPr>
        <w:rFonts w:hint="eastAsia" w:ascii="Times New Roman" w:hAnsi="Times New Roman" w:eastAsia="宋体"/>
        <w:b w:val="0"/>
        <w:i w:val="0"/>
        <w:sz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46">
    <w:nsid w:val="638F2694"/>
    <w:multiLevelType w:val="multilevel"/>
    <w:tmpl w:val="638F2694"/>
    <w:lvl w:ilvl="0" w:tentative="0">
      <w:start w:val="1"/>
      <w:numFmt w:val="bullet"/>
      <w:pStyle w:val="2965"/>
      <w:lvlText w:val=""/>
      <w:lvlJc w:val="left"/>
      <w:pPr>
        <w:tabs>
          <w:tab w:val="left" w:pos="900"/>
        </w:tabs>
        <w:ind w:left="900" w:hanging="420"/>
      </w:pPr>
      <w:rPr>
        <w:rFonts w:hint="default" w:ascii="Wingdings" w:hAnsi="Wingdings" w:eastAsia="宋体"/>
        <w:kern w:val="2"/>
        <w:sz w:val="24"/>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47">
    <w:nsid w:val="6398036E"/>
    <w:multiLevelType w:val="multilevel"/>
    <w:tmpl w:val="6398036E"/>
    <w:lvl w:ilvl="0" w:tentative="0">
      <w:start w:val="3"/>
      <w:numFmt w:val="bullet"/>
      <w:pStyle w:val="3232"/>
      <w:lvlText w:val=""/>
      <w:lvlJc w:val="left"/>
      <w:pPr>
        <w:tabs>
          <w:tab w:val="left" w:pos="340"/>
        </w:tabs>
        <w:ind w:left="284" w:hanging="284"/>
      </w:pPr>
      <w:rPr>
        <w:rFonts w:hint="default" w:ascii="Wingdings" w:hAnsi="Wingdings" w:eastAsia="宋体" w:cs="Times New Roman"/>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48">
    <w:nsid w:val="64FC6AD2"/>
    <w:multiLevelType w:val="multilevel"/>
    <w:tmpl w:val="64FC6AD2"/>
    <w:lvl w:ilvl="0" w:tentative="0">
      <w:start w:val="1"/>
      <w:numFmt w:val="bullet"/>
      <w:pStyle w:val="3682"/>
      <w:lvlText w:val=""/>
      <w:lvlJc w:val="left"/>
      <w:pPr>
        <w:tabs>
          <w:tab w:val="left" w:pos="2520"/>
        </w:tabs>
        <w:ind w:left="2520" w:hanging="360"/>
      </w:pPr>
      <w:rPr>
        <w:rFonts w:hint="default" w:ascii="Symbol" w:hAnsi="Symbol"/>
        <w:color w:val="auto"/>
      </w:rPr>
    </w:lvl>
    <w:lvl w:ilvl="1" w:tentative="0">
      <w:start w:val="1"/>
      <w:numFmt w:val="bullet"/>
      <w:lvlText w:val="o"/>
      <w:lvlJc w:val="left"/>
      <w:pPr>
        <w:tabs>
          <w:tab w:val="left" w:pos="3240"/>
        </w:tabs>
        <w:ind w:left="3240" w:hanging="360"/>
      </w:pPr>
      <w:rPr>
        <w:rFonts w:hint="default" w:ascii="Courier New" w:hAnsi="Courier New"/>
      </w:rPr>
    </w:lvl>
    <w:lvl w:ilvl="2" w:tentative="0">
      <w:start w:val="1"/>
      <w:numFmt w:val="bullet"/>
      <w:lvlText w:val=""/>
      <w:lvlJc w:val="left"/>
      <w:pPr>
        <w:tabs>
          <w:tab w:val="left" w:pos="3960"/>
        </w:tabs>
        <w:ind w:left="3960" w:hanging="360"/>
      </w:pPr>
      <w:rPr>
        <w:rFonts w:hint="default" w:ascii="Wingdings" w:hAnsi="Wingdings"/>
      </w:rPr>
    </w:lvl>
    <w:lvl w:ilvl="3" w:tentative="0">
      <w:start w:val="1"/>
      <w:numFmt w:val="bullet"/>
      <w:lvlText w:val=""/>
      <w:lvlJc w:val="left"/>
      <w:pPr>
        <w:tabs>
          <w:tab w:val="left" w:pos="4680"/>
        </w:tabs>
        <w:ind w:left="4680" w:hanging="360"/>
      </w:pPr>
      <w:rPr>
        <w:rFonts w:hint="default" w:ascii="Symbol" w:hAnsi="Symbol"/>
      </w:rPr>
    </w:lvl>
    <w:lvl w:ilvl="4" w:tentative="0">
      <w:start w:val="1"/>
      <w:numFmt w:val="bullet"/>
      <w:lvlText w:val="o"/>
      <w:lvlJc w:val="left"/>
      <w:pPr>
        <w:tabs>
          <w:tab w:val="left" w:pos="5400"/>
        </w:tabs>
        <w:ind w:left="5400" w:hanging="360"/>
      </w:pPr>
      <w:rPr>
        <w:rFonts w:hint="default" w:ascii="Courier New" w:hAnsi="Courier New"/>
      </w:rPr>
    </w:lvl>
    <w:lvl w:ilvl="5" w:tentative="0">
      <w:start w:val="1"/>
      <w:numFmt w:val="bullet"/>
      <w:lvlText w:val=""/>
      <w:lvlJc w:val="left"/>
      <w:pPr>
        <w:tabs>
          <w:tab w:val="left" w:pos="6120"/>
        </w:tabs>
        <w:ind w:left="6120" w:hanging="360"/>
      </w:pPr>
      <w:rPr>
        <w:rFonts w:hint="default" w:ascii="Wingdings" w:hAnsi="Wingdings"/>
      </w:rPr>
    </w:lvl>
    <w:lvl w:ilvl="6" w:tentative="0">
      <w:start w:val="1"/>
      <w:numFmt w:val="bullet"/>
      <w:lvlText w:val=""/>
      <w:lvlJc w:val="left"/>
      <w:pPr>
        <w:tabs>
          <w:tab w:val="left" w:pos="6840"/>
        </w:tabs>
        <w:ind w:left="6840" w:hanging="360"/>
      </w:pPr>
      <w:rPr>
        <w:rFonts w:hint="default" w:ascii="Symbol" w:hAnsi="Symbol"/>
      </w:rPr>
    </w:lvl>
    <w:lvl w:ilvl="7" w:tentative="0">
      <w:start w:val="1"/>
      <w:numFmt w:val="bullet"/>
      <w:lvlText w:val="o"/>
      <w:lvlJc w:val="left"/>
      <w:pPr>
        <w:tabs>
          <w:tab w:val="left" w:pos="7560"/>
        </w:tabs>
        <w:ind w:left="7560" w:hanging="360"/>
      </w:pPr>
      <w:rPr>
        <w:rFonts w:hint="default" w:ascii="Courier New" w:hAnsi="Courier New"/>
      </w:rPr>
    </w:lvl>
    <w:lvl w:ilvl="8" w:tentative="0">
      <w:start w:val="1"/>
      <w:numFmt w:val="bullet"/>
      <w:lvlText w:val=""/>
      <w:lvlJc w:val="left"/>
      <w:pPr>
        <w:tabs>
          <w:tab w:val="left" w:pos="8280"/>
        </w:tabs>
        <w:ind w:left="8280" w:hanging="360"/>
      </w:pPr>
      <w:rPr>
        <w:rFonts w:hint="default" w:ascii="Wingdings" w:hAnsi="Wingdings"/>
      </w:rPr>
    </w:lvl>
  </w:abstractNum>
  <w:abstractNum w:abstractNumId="149">
    <w:nsid w:val="669C3BA3"/>
    <w:multiLevelType w:val="multilevel"/>
    <w:tmpl w:val="669C3BA3"/>
    <w:lvl w:ilvl="0" w:tentative="0">
      <w:start w:val="1"/>
      <w:numFmt w:val="decimal"/>
      <w:pStyle w:val="3406"/>
      <w:suff w:val="space"/>
      <w:lvlText w:val="%1)"/>
      <w:lvlJc w:val="left"/>
      <w:pPr>
        <w:ind w:left="720" w:firstLine="360"/>
      </w:pPr>
      <w:rPr>
        <w:rFonts w:hint="eastAsia"/>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50">
    <w:nsid w:val="68804DFB"/>
    <w:multiLevelType w:val="multilevel"/>
    <w:tmpl w:val="68804DFB"/>
    <w:lvl w:ilvl="0" w:tentative="0">
      <w:start w:val="1"/>
      <w:numFmt w:val="decimal"/>
      <w:pStyle w:val="839"/>
      <w:lvlText w:val="%1."/>
      <w:lvlJc w:val="left"/>
      <w:pPr>
        <w:tabs>
          <w:tab w:val="left" w:pos="360"/>
        </w:tabs>
        <w:ind w:left="360" w:hanging="360"/>
      </w:pPr>
    </w:lvl>
    <w:lvl w:ilvl="1" w:tentative="0">
      <w:start w:val="1"/>
      <w:numFmt w:val="decimal"/>
      <w:pStyle w:val="840"/>
      <w:lvlText w:val="%1.%2."/>
      <w:lvlJc w:val="left"/>
      <w:pPr>
        <w:tabs>
          <w:tab w:val="left" w:pos="1080"/>
        </w:tabs>
        <w:ind w:left="720" w:hanging="360"/>
      </w:pPr>
    </w:lvl>
    <w:lvl w:ilvl="2" w:tentative="0">
      <w:start w:val="1"/>
      <w:numFmt w:val="decimal"/>
      <w:pStyle w:val="841"/>
      <w:lvlText w:val="%1.%2.%3."/>
      <w:lvlJc w:val="left"/>
      <w:pPr>
        <w:tabs>
          <w:tab w:val="left" w:pos="1440"/>
        </w:tabs>
        <w:ind w:left="1080" w:hanging="360"/>
      </w:pPr>
    </w:lvl>
    <w:lvl w:ilvl="3" w:tentative="0">
      <w:start w:val="1"/>
      <w:numFmt w:val="decimal"/>
      <w:pStyle w:val="842"/>
      <w:lvlText w:val="5.%2.%3.%4."/>
      <w:lvlJc w:val="left"/>
      <w:pPr>
        <w:tabs>
          <w:tab w:val="left" w:pos="2160"/>
        </w:tabs>
        <w:ind w:left="1440" w:hanging="360"/>
      </w:pPr>
    </w:lvl>
    <w:lvl w:ilvl="4" w:tentative="0">
      <w:start w:val="1"/>
      <w:numFmt w:val="lowerLetter"/>
      <w:lvlText w:val="(%5)"/>
      <w:lvlJc w:val="left"/>
      <w:pPr>
        <w:tabs>
          <w:tab w:val="left" w:pos="1800"/>
        </w:tabs>
        <w:ind w:left="1800" w:hanging="360"/>
      </w:pPr>
    </w:lvl>
    <w:lvl w:ilvl="5" w:tentative="0">
      <w:start w:val="1"/>
      <w:numFmt w:val="lowerRoman"/>
      <w:lvlText w:val="(%6)"/>
      <w:lvlJc w:val="left"/>
      <w:pPr>
        <w:tabs>
          <w:tab w:val="left" w:pos="2160"/>
        </w:tabs>
        <w:ind w:left="2160" w:hanging="360"/>
      </w:pPr>
    </w:lvl>
    <w:lvl w:ilvl="6" w:tentative="0">
      <w:start w:val="1"/>
      <w:numFmt w:val="decimal"/>
      <w:lvlText w:val="%7."/>
      <w:lvlJc w:val="left"/>
      <w:pPr>
        <w:tabs>
          <w:tab w:val="left" w:pos="2520"/>
        </w:tabs>
        <w:ind w:left="2520" w:hanging="360"/>
      </w:pPr>
    </w:lvl>
    <w:lvl w:ilvl="7" w:tentative="0">
      <w:start w:val="1"/>
      <w:numFmt w:val="lowerLetter"/>
      <w:lvlText w:val="%8."/>
      <w:lvlJc w:val="left"/>
      <w:pPr>
        <w:tabs>
          <w:tab w:val="left" w:pos="2880"/>
        </w:tabs>
        <w:ind w:left="2880" w:hanging="360"/>
      </w:pPr>
    </w:lvl>
    <w:lvl w:ilvl="8" w:tentative="0">
      <w:start w:val="1"/>
      <w:numFmt w:val="lowerRoman"/>
      <w:lvlText w:val="%9."/>
      <w:lvlJc w:val="left"/>
      <w:pPr>
        <w:tabs>
          <w:tab w:val="left" w:pos="3240"/>
        </w:tabs>
        <w:ind w:left="3240" w:hanging="360"/>
      </w:pPr>
    </w:lvl>
  </w:abstractNum>
  <w:abstractNum w:abstractNumId="151">
    <w:nsid w:val="68F37469"/>
    <w:multiLevelType w:val="multilevel"/>
    <w:tmpl w:val="68F37469"/>
    <w:lvl w:ilvl="0" w:tentative="0">
      <w:start w:val="1"/>
      <w:numFmt w:val="bullet"/>
      <w:pStyle w:val="2002"/>
      <w:lvlText w:val=""/>
      <w:lvlJc w:val="left"/>
      <w:pPr>
        <w:tabs>
          <w:tab w:val="left" w:pos="482"/>
        </w:tabs>
        <w:ind w:left="482" w:firstLine="0"/>
      </w:pPr>
      <w:rPr>
        <w:rFonts w:hint="default" w:ascii="Wingdings" w:hAnsi="Wingdings"/>
        <w:caps w:val="0"/>
        <w:strike w:val="0"/>
        <w:dstrike w:val="0"/>
        <w:vanish w:val="0"/>
        <w:vertAlign w:val="baseline"/>
      </w:rPr>
    </w:lvl>
    <w:lvl w:ilvl="1" w:tentative="0">
      <w:start w:val="1"/>
      <w:numFmt w:val="bullet"/>
      <w:lvlText w:val="•"/>
      <w:lvlJc w:val="left"/>
      <w:pPr>
        <w:tabs>
          <w:tab w:val="left" w:pos="1440"/>
        </w:tabs>
        <w:ind w:left="1440" w:hanging="360"/>
      </w:pPr>
      <w:rPr>
        <w:rFonts w:hint="default" w:ascii="宋体" w:hAnsi="宋体"/>
      </w:rPr>
    </w:lvl>
    <w:lvl w:ilvl="2" w:tentative="0">
      <w:start w:val="1"/>
      <w:numFmt w:val="bullet"/>
      <w:lvlText w:val="•"/>
      <w:lvlJc w:val="left"/>
      <w:pPr>
        <w:tabs>
          <w:tab w:val="left" w:pos="2160"/>
        </w:tabs>
        <w:ind w:left="2160" w:hanging="360"/>
      </w:pPr>
      <w:rPr>
        <w:rFonts w:hint="default" w:ascii="宋体" w:hAnsi="宋体"/>
      </w:rPr>
    </w:lvl>
    <w:lvl w:ilvl="3" w:tentative="0">
      <w:start w:val="1"/>
      <w:numFmt w:val="bullet"/>
      <w:lvlText w:val="•"/>
      <w:lvlJc w:val="left"/>
      <w:pPr>
        <w:tabs>
          <w:tab w:val="left" w:pos="2880"/>
        </w:tabs>
        <w:ind w:left="2880" w:hanging="360"/>
      </w:pPr>
      <w:rPr>
        <w:rFonts w:hint="default" w:ascii="宋体" w:hAnsi="宋体"/>
      </w:rPr>
    </w:lvl>
    <w:lvl w:ilvl="4" w:tentative="0">
      <w:start w:val="1"/>
      <w:numFmt w:val="bullet"/>
      <w:lvlText w:val="•"/>
      <w:lvlJc w:val="left"/>
      <w:pPr>
        <w:tabs>
          <w:tab w:val="left" w:pos="3600"/>
        </w:tabs>
        <w:ind w:left="3600" w:hanging="360"/>
      </w:pPr>
      <w:rPr>
        <w:rFonts w:hint="default" w:ascii="宋体" w:hAnsi="宋体"/>
      </w:rPr>
    </w:lvl>
    <w:lvl w:ilvl="5" w:tentative="0">
      <w:start w:val="1"/>
      <w:numFmt w:val="bullet"/>
      <w:lvlText w:val="•"/>
      <w:lvlJc w:val="left"/>
      <w:pPr>
        <w:tabs>
          <w:tab w:val="left" w:pos="4320"/>
        </w:tabs>
        <w:ind w:left="4320" w:hanging="360"/>
      </w:pPr>
      <w:rPr>
        <w:rFonts w:hint="default" w:ascii="宋体" w:hAnsi="宋体"/>
      </w:rPr>
    </w:lvl>
    <w:lvl w:ilvl="6" w:tentative="0">
      <w:start w:val="1"/>
      <w:numFmt w:val="bullet"/>
      <w:lvlText w:val="•"/>
      <w:lvlJc w:val="left"/>
      <w:pPr>
        <w:tabs>
          <w:tab w:val="left" w:pos="5040"/>
        </w:tabs>
        <w:ind w:left="5040" w:hanging="360"/>
      </w:pPr>
      <w:rPr>
        <w:rFonts w:hint="default" w:ascii="宋体" w:hAnsi="宋体"/>
      </w:rPr>
    </w:lvl>
    <w:lvl w:ilvl="7" w:tentative="0">
      <w:start w:val="1"/>
      <w:numFmt w:val="bullet"/>
      <w:lvlText w:val="•"/>
      <w:lvlJc w:val="left"/>
      <w:pPr>
        <w:tabs>
          <w:tab w:val="left" w:pos="5760"/>
        </w:tabs>
        <w:ind w:left="5760" w:hanging="360"/>
      </w:pPr>
      <w:rPr>
        <w:rFonts w:hint="default" w:ascii="宋体" w:hAnsi="宋体"/>
      </w:rPr>
    </w:lvl>
    <w:lvl w:ilvl="8" w:tentative="0">
      <w:start w:val="1"/>
      <w:numFmt w:val="bullet"/>
      <w:lvlText w:val="•"/>
      <w:lvlJc w:val="left"/>
      <w:pPr>
        <w:tabs>
          <w:tab w:val="left" w:pos="6480"/>
        </w:tabs>
        <w:ind w:left="6480" w:hanging="360"/>
      </w:pPr>
      <w:rPr>
        <w:rFonts w:hint="default" w:ascii="宋体" w:hAnsi="宋体"/>
      </w:rPr>
    </w:lvl>
  </w:abstractNum>
  <w:abstractNum w:abstractNumId="152">
    <w:nsid w:val="69094D79"/>
    <w:multiLevelType w:val="multilevel"/>
    <w:tmpl w:val="69094D79"/>
    <w:lvl w:ilvl="0" w:tentative="0">
      <w:start w:val="1"/>
      <w:numFmt w:val="lowerLetter"/>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3666"/>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3">
    <w:nsid w:val="6B2F4B99"/>
    <w:multiLevelType w:val="multilevel"/>
    <w:tmpl w:val="6B2F4B99"/>
    <w:lvl w:ilvl="0" w:tentative="0">
      <w:start w:val="1"/>
      <w:numFmt w:val="chineseCountingThousand"/>
      <w:lvlText w:val="%1."/>
      <w:lvlJc w:val="left"/>
      <w:pPr>
        <w:tabs>
          <w:tab w:val="left" w:pos="425"/>
        </w:tabs>
        <w:ind w:left="425" w:hanging="425"/>
      </w:pPr>
      <w:rPr>
        <w:rFonts w:hint="eastAsia"/>
      </w:rPr>
    </w:lvl>
    <w:lvl w:ilvl="1" w:tentative="0">
      <w:start w:val="1"/>
      <w:numFmt w:val="decimal"/>
      <w:pStyle w:val="3680"/>
      <w:isLgl/>
      <w:lvlText w:val="%1.%2"/>
      <w:lvlJc w:val="left"/>
      <w:pPr>
        <w:tabs>
          <w:tab w:val="left" w:pos="851"/>
        </w:tabs>
        <w:ind w:left="851" w:hanging="426"/>
      </w:pPr>
      <w:rPr>
        <w:rFonts w:hint="eastAsia"/>
      </w:rPr>
    </w:lvl>
    <w:lvl w:ilvl="2" w:tentative="0">
      <w:start w:val="1"/>
      <w:numFmt w:val="decimal"/>
      <w:isLgl/>
      <w:lvlText w:val="%1.%2.%3."/>
      <w:lvlJc w:val="left"/>
      <w:pPr>
        <w:tabs>
          <w:tab w:val="left" w:pos="1571"/>
        </w:tabs>
        <w:ind w:left="1276" w:hanging="425"/>
      </w:pPr>
      <w:rPr>
        <w:rFonts w:hint="eastAsia"/>
      </w:rPr>
    </w:lvl>
    <w:lvl w:ilvl="3" w:tentative="0">
      <w:start w:val="1"/>
      <w:numFmt w:val="lowerLetter"/>
      <w:lvlText w:val="%4."/>
      <w:lvlJc w:val="left"/>
      <w:pPr>
        <w:tabs>
          <w:tab w:val="left" w:pos="1559"/>
        </w:tabs>
        <w:ind w:left="1559" w:hanging="283"/>
      </w:pPr>
      <w:rPr>
        <w:rFonts w:hint="eastAsia"/>
      </w:rPr>
    </w:lvl>
    <w:lvl w:ilvl="4" w:tentative="0">
      <w:start w:val="1"/>
      <w:numFmt w:val="decimal"/>
      <w:lvlText w:val="%5."/>
      <w:lvlJc w:val="left"/>
      <w:pPr>
        <w:tabs>
          <w:tab w:val="left" w:pos="1984"/>
        </w:tabs>
        <w:ind w:left="1984" w:hanging="425"/>
      </w:pPr>
      <w:rPr>
        <w:rFonts w:hint="eastAsia"/>
      </w:rPr>
    </w:lvl>
    <w:lvl w:ilvl="5" w:tentative="0">
      <w:start w:val="1"/>
      <w:numFmt w:val="lowerLetter"/>
      <w:lvlText w:val="%6."/>
      <w:lvlJc w:val="left"/>
      <w:pPr>
        <w:tabs>
          <w:tab w:val="left" w:pos="2409"/>
        </w:tabs>
        <w:ind w:left="2409" w:hanging="425"/>
      </w:pPr>
      <w:rPr>
        <w:rFonts w:hint="eastAsia"/>
      </w:rPr>
    </w:lvl>
    <w:lvl w:ilvl="6" w:tentative="0">
      <w:start w:val="1"/>
      <w:numFmt w:val="lowerRoman"/>
      <w:lvlText w:val="%7."/>
      <w:lvlJc w:val="left"/>
      <w:pPr>
        <w:tabs>
          <w:tab w:val="left" w:pos="2835"/>
        </w:tabs>
        <w:ind w:left="2835" w:hanging="426"/>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154">
    <w:nsid w:val="6BAD25F1"/>
    <w:multiLevelType w:val="multilevel"/>
    <w:tmpl w:val="6BAD25F1"/>
    <w:lvl w:ilvl="0" w:tentative="0">
      <w:start w:val="1"/>
      <w:numFmt w:val="bullet"/>
      <w:pStyle w:val="862"/>
      <w:lvlText w:val=""/>
      <w:lvlJc w:val="left"/>
      <w:pPr>
        <w:tabs>
          <w:tab w:val="left" w:pos="620"/>
        </w:tabs>
        <w:ind w:left="6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5">
    <w:nsid w:val="6C8624BA"/>
    <w:multiLevelType w:val="multilevel"/>
    <w:tmpl w:val="6C8624BA"/>
    <w:lvl w:ilvl="0" w:tentative="0">
      <w:start w:val="1"/>
      <w:numFmt w:val="bullet"/>
      <w:pStyle w:val="824"/>
      <w:lvlText w:val=""/>
      <w:lvlJc w:val="left"/>
      <w:pPr>
        <w:tabs>
          <w:tab w:val="left" w:pos="360"/>
        </w:tabs>
        <w:ind w:left="36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6">
    <w:nsid w:val="6CFB2F50"/>
    <w:multiLevelType w:val="multilevel"/>
    <w:tmpl w:val="6CFB2F50"/>
    <w:lvl w:ilvl="0" w:tentative="0">
      <w:start w:val="4"/>
      <w:numFmt w:val="decimal"/>
      <w:lvlText w:val="%1"/>
      <w:lvlJc w:val="left"/>
      <w:pPr>
        <w:tabs>
          <w:tab w:val="left" w:pos="859"/>
        </w:tabs>
        <w:ind w:left="859" w:hanging="283"/>
      </w:pPr>
      <w:rPr>
        <w:rFonts w:hint="eastAsia"/>
      </w:rPr>
    </w:lvl>
    <w:lvl w:ilvl="1" w:tentative="0">
      <w:start w:val="3"/>
      <w:numFmt w:val="decimal"/>
      <w:lvlText w:val="%1.%2"/>
      <w:lvlJc w:val="left"/>
      <w:pPr>
        <w:tabs>
          <w:tab w:val="left" w:pos="859"/>
        </w:tabs>
        <w:ind w:left="859" w:hanging="283"/>
      </w:pPr>
      <w:rPr>
        <w:rFonts w:hint="eastAsia"/>
      </w:rPr>
    </w:lvl>
    <w:lvl w:ilvl="2" w:tentative="0">
      <w:start w:val="3"/>
      <w:numFmt w:val="decimal"/>
      <w:lvlText w:val="%1.%2.%3"/>
      <w:lvlJc w:val="left"/>
      <w:pPr>
        <w:tabs>
          <w:tab w:val="left" w:pos="859"/>
        </w:tabs>
        <w:ind w:left="859" w:hanging="283"/>
      </w:pPr>
      <w:rPr>
        <w:rFonts w:hint="eastAsia"/>
      </w:rPr>
    </w:lvl>
    <w:lvl w:ilvl="3" w:tentative="0">
      <w:start w:val="1"/>
      <w:numFmt w:val="decimal"/>
      <w:lvlText w:val="%1.%2.%3.%4"/>
      <w:lvlJc w:val="left"/>
      <w:pPr>
        <w:tabs>
          <w:tab w:val="left" w:pos="859"/>
        </w:tabs>
        <w:ind w:left="859" w:hanging="283"/>
      </w:pPr>
      <w:rPr>
        <w:rFonts w:hint="eastAsia"/>
      </w:rPr>
    </w:lvl>
    <w:lvl w:ilvl="4" w:tentative="0">
      <w:start w:val="1"/>
      <w:numFmt w:val="decimal"/>
      <w:pStyle w:val="3224"/>
      <w:lvlText w:val="%1.%2.%3.%4.%5"/>
      <w:lvlJc w:val="left"/>
      <w:pPr>
        <w:tabs>
          <w:tab w:val="left" w:pos="859"/>
        </w:tabs>
        <w:ind w:left="859" w:hanging="283"/>
      </w:pPr>
      <w:rPr>
        <w:rFonts w:hint="eastAsia"/>
      </w:rPr>
    </w:lvl>
    <w:lvl w:ilvl="5" w:tentative="0">
      <w:start w:val="1"/>
      <w:numFmt w:val="decimal"/>
      <w:lvlText w:val="%1.%2.%3.%4.%5.%6"/>
      <w:lvlJc w:val="left"/>
      <w:pPr>
        <w:tabs>
          <w:tab w:val="left" w:pos="859"/>
        </w:tabs>
        <w:ind w:left="859" w:hanging="283"/>
      </w:pPr>
      <w:rPr>
        <w:rFonts w:hint="eastAsia"/>
      </w:rPr>
    </w:lvl>
    <w:lvl w:ilvl="6" w:tentative="0">
      <w:start w:val="1"/>
      <w:numFmt w:val="decimal"/>
      <w:lvlText w:val="%1.%2.%3.%4.%5.%6.%7"/>
      <w:lvlJc w:val="left"/>
      <w:pPr>
        <w:tabs>
          <w:tab w:val="left" w:pos="859"/>
        </w:tabs>
        <w:ind w:left="859" w:hanging="283"/>
      </w:pPr>
      <w:rPr>
        <w:rFonts w:hint="eastAsia"/>
      </w:rPr>
    </w:lvl>
    <w:lvl w:ilvl="7" w:tentative="0">
      <w:start w:val="1"/>
      <w:numFmt w:val="decimal"/>
      <w:lvlText w:val="%1.%2.%3.%4.%5.%6.%7.%8"/>
      <w:lvlJc w:val="left"/>
      <w:pPr>
        <w:tabs>
          <w:tab w:val="left" w:pos="859"/>
        </w:tabs>
        <w:ind w:left="859" w:hanging="283"/>
      </w:pPr>
      <w:rPr>
        <w:rFonts w:hint="eastAsia"/>
      </w:rPr>
    </w:lvl>
    <w:lvl w:ilvl="8" w:tentative="0">
      <w:start w:val="1"/>
      <w:numFmt w:val="decimal"/>
      <w:lvlText w:val="%1.%2.%3.%4.%5.%6.%7.%8.%9"/>
      <w:lvlJc w:val="left"/>
      <w:pPr>
        <w:tabs>
          <w:tab w:val="left" w:pos="859"/>
        </w:tabs>
        <w:ind w:left="859" w:hanging="283"/>
      </w:pPr>
      <w:rPr>
        <w:rFonts w:hint="eastAsia"/>
      </w:rPr>
    </w:lvl>
  </w:abstractNum>
  <w:abstractNum w:abstractNumId="157">
    <w:nsid w:val="6D6229C6"/>
    <w:multiLevelType w:val="multilevel"/>
    <w:tmpl w:val="6D6229C6"/>
    <w:lvl w:ilvl="0" w:tentative="0">
      <w:start w:val="1"/>
      <w:numFmt w:val="decimal"/>
      <w:pStyle w:val="2927"/>
      <w:lvlText w:val="%1 "/>
      <w:lvlJc w:val="left"/>
      <w:pPr>
        <w:tabs>
          <w:tab w:val="left" w:pos="905"/>
        </w:tabs>
        <w:ind w:left="905" w:hanging="338"/>
      </w:pPr>
      <w:rPr>
        <w:rFonts w:hint="eastAsia"/>
      </w:rPr>
    </w:lvl>
    <w:lvl w:ilvl="1" w:tentative="0">
      <w:start w:val="1"/>
      <w:numFmt w:val="decimal"/>
      <w:lvlText w:val="%1.%2."/>
      <w:lvlJc w:val="left"/>
      <w:pPr>
        <w:tabs>
          <w:tab w:val="left" w:pos="1047"/>
        </w:tabs>
        <w:ind w:left="1047" w:hanging="567"/>
      </w:pPr>
      <w:rPr>
        <w:rFonts w:hint="eastAsia"/>
      </w:rPr>
    </w:lvl>
    <w:lvl w:ilvl="2" w:tentative="0">
      <w:start w:val="1"/>
      <w:numFmt w:val="decimal"/>
      <w:lvlText w:val="%1.%2.%3."/>
      <w:lvlJc w:val="left"/>
      <w:pPr>
        <w:tabs>
          <w:tab w:val="left" w:pos="1189"/>
        </w:tabs>
        <w:ind w:left="1189" w:hanging="709"/>
      </w:pPr>
      <w:rPr>
        <w:rFonts w:hint="eastAsia"/>
      </w:rPr>
    </w:lvl>
    <w:lvl w:ilvl="3" w:tentative="0">
      <w:start w:val="1"/>
      <w:numFmt w:val="decimal"/>
      <w:lvlText w:val="%1.%2.%3.%4."/>
      <w:lvlJc w:val="left"/>
      <w:pPr>
        <w:tabs>
          <w:tab w:val="left" w:pos="1331"/>
        </w:tabs>
        <w:ind w:left="1331" w:hanging="851"/>
      </w:pPr>
      <w:rPr>
        <w:rFonts w:hint="eastAsia"/>
      </w:rPr>
    </w:lvl>
    <w:lvl w:ilvl="4" w:tentative="0">
      <w:start w:val="1"/>
      <w:numFmt w:val="decimal"/>
      <w:lvlText w:val="%1.%2.%3.%4.%5."/>
      <w:lvlJc w:val="left"/>
      <w:pPr>
        <w:tabs>
          <w:tab w:val="left" w:pos="1472"/>
        </w:tabs>
        <w:ind w:left="1472" w:hanging="992"/>
      </w:pPr>
      <w:rPr>
        <w:rFonts w:hint="eastAsia"/>
      </w:rPr>
    </w:lvl>
    <w:lvl w:ilvl="5" w:tentative="0">
      <w:start w:val="1"/>
      <w:numFmt w:val="decimal"/>
      <w:lvlText w:val="%1.%2.%3.%4.%5.%6."/>
      <w:lvlJc w:val="left"/>
      <w:pPr>
        <w:tabs>
          <w:tab w:val="left" w:pos="1614"/>
        </w:tabs>
        <w:ind w:left="1614" w:hanging="1134"/>
      </w:pPr>
      <w:rPr>
        <w:rFonts w:hint="eastAsia"/>
      </w:rPr>
    </w:lvl>
    <w:lvl w:ilvl="6" w:tentative="0">
      <w:start w:val="1"/>
      <w:numFmt w:val="decimal"/>
      <w:lvlText w:val="%1.%2.%3.%4.%5.%6.%7."/>
      <w:lvlJc w:val="left"/>
      <w:pPr>
        <w:tabs>
          <w:tab w:val="left" w:pos="1756"/>
        </w:tabs>
        <w:ind w:left="1756" w:hanging="1276"/>
      </w:pPr>
      <w:rPr>
        <w:rFonts w:hint="eastAsia"/>
      </w:rPr>
    </w:lvl>
    <w:lvl w:ilvl="7" w:tentative="0">
      <w:start w:val="1"/>
      <w:numFmt w:val="decimal"/>
      <w:lvlText w:val="%1.%2.%3.%4.%5.%6.%7.%8."/>
      <w:lvlJc w:val="left"/>
      <w:pPr>
        <w:tabs>
          <w:tab w:val="left" w:pos="1898"/>
        </w:tabs>
        <w:ind w:left="1898" w:hanging="1418"/>
      </w:pPr>
      <w:rPr>
        <w:rFonts w:hint="eastAsia"/>
      </w:rPr>
    </w:lvl>
    <w:lvl w:ilvl="8" w:tentative="0">
      <w:start w:val="1"/>
      <w:numFmt w:val="decimal"/>
      <w:lvlText w:val="%1.%2.%3.%4.%5.%6.%7.%8.%9."/>
      <w:lvlJc w:val="left"/>
      <w:pPr>
        <w:tabs>
          <w:tab w:val="left" w:pos="2039"/>
        </w:tabs>
        <w:ind w:left="2039" w:hanging="1559"/>
      </w:pPr>
      <w:rPr>
        <w:rFonts w:hint="eastAsia"/>
      </w:rPr>
    </w:lvl>
  </w:abstractNum>
  <w:abstractNum w:abstractNumId="158">
    <w:nsid w:val="6D6C07CD"/>
    <w:multiLevelType w:val="multilevel"/>
    <w:tmpl w:val="6D6C07CD"/>
    <w:lvl w:ilvl="0" w:tentative="0">
      <w:start w:val="1"/>
      <w:numFmt w:val="lowerLetter"/>
      <w:pStyle w:val="3105"/>
      <w:lvlText w:val="%1)"/>
      <w:lvlJc w:val="left"/>
      <w:pPr>
        <w:tabs>
          <w:tab w:val="left" w:pos="839"/>
        </w:tabs>
        <w:ind w:left="839" w:hanging="419"/>
      </w:pPr>
      <w:rPr>
        <w:rFonts w:hint="eastAsia" w:ascii="宋体" w:hAnsi="Times New Roman" w:eastAsia="宋体"/>
        <w:b w:val="0"/>
        <w:i w:val="0"/>
        <w:sz w:val="21"/>
      </w:rPr>
    </w:lvl>
    <w:lvl w:ilvl="1" w:tentative="0">
      <w:start w:val="1"/>
      <w:numFmt w:val="decimal"/>
      <w:pStyle w:val="3100"/>
      <w:lvlText w:val="%2)"/>
      <w:lvlJc w:val="left"/>
      <w:pPr>
        <w:tabs>
          <w:tab w:val="left" w:pos="840"/>
        </w:tabs>
        <w:ind w:left="839" w:hanging="419"/>
      </w:pPr>
      <w:rPr>
        <w:rFonts w:hint="eastAsia" w:ascii="宋体" w:hAnsi="Times New Roman" w:eastAsia="宋体"/>
        <w:b w:val="0"/>
        <w:i w:val="0"/>
        <w:sz w:val="21"/>
      </w:rPr>
    </w:lvl>
    <w:lvl w:ilvl="2" w:tentative="0">
      <w:start w:val="1"/>
      <w:numFmt w:val="lowerRoman"/>
      <w:lvlText w:val="%3."/>
      <w:lvlJc w:val="right"/>
      <w:pPr>
        <w:tabs>
          <w:tab w:val="left" w:pos="1260"/>
        </w:tabs>
        <w:ind w:left="1259" w:hanging="419"/>
      </w:pPr>
    </w:lvl>
    <w:lvl w:ilvl="3" w:tentative="0">
      <w:start w:val="1"/>
      <w:numFmt w:val="decimal"/>
      <w:lvlText w:val="%4."/>
      <w:lvlJc w:val="left"/>
      <w:pPr>
        <w:tabs>
          <w:tab w:val="left" w:pos="1680"/>
        </w:tabs>
        <w:ind w:left="1679" w:hanging="419"/>
      </w:pPr>
    </w:lvl>
    <w:lvl w:ilvl="4" w:tentative="0">
      <w:start w:val="1"/>
      <w:numFmt w:val="lowerLetter"/>
      <w:lvlText w:val="%5)"/>
      <w:lvlJc w:val="left"/>
      <w:pPr>
        <w:tabs>
          <w:tab w:val="left" w:pos="2100"/>
        </w:tabs>
        <w:ind w:left="2099" w:hanging="419"/>
      </w:pPr>
    </w:lvl>
    <w:lvl w:ilvl="5" w:tentative="0">
      <w:start w:val="1"/>
      <w:numFmt w:val="lowerRoman"/>
      <w:lvlText w:val="%6."/>
      <w:lvlJc w:val="right"/>
      <w:pPr>
        <w:tabs>
          <w:tab w:val="left" w:pos="2520"/>
        </w:tabs>
        <w:ind w:left="2519" w:hanging="419"/>
      </w:pPr>
    </w:lvl>
    <w:lvl w:ilvl="6" w:tentative="0">
      <w:start w:val="1"/>
      <w:numFmt w:val="decimal"/>
      <w:lvlText w:val="%7."/>
      <w:lvlJc w:val="left"/>
      <w:pPr>
        <w:tabs>
          <w:tab w:val="left" w:pos="2940"/>
        </w:tabs>
        <w:ind w:left="2939" w:hanging="419"/>
      </w:pPr>
    </w:lvl>
    <w:lvl w:ilvl="7" w:tentative="0">
      <w:start w:val="1"/>
      <w:numFmt w:val="lowerLetter"/>
      <w:lvlText w:val="%8)"/>
      <w:lvlJc w:val="left"/>
      <w:pPr>
        <w:tabs>
          <w:tab w:val="left" w:pos="3360"/>
        </w:tabs>
        <w:ind w:left="3359" w:hanging="419"/>
      </w:pPr>
    </w:lvl>
    <w:lvl w:ilvl="8" w:tentative="0">
      <w:start w:val="1"/>
      <w:numFmt w:val="lowerRoman"/>
      <w:lvlText w:val="%9."/>
      <w:lvlJc w:val="right"/>
      <w:pPr>
        <w:tabs>
          <w:tab w:val="left" w:pos="3780"/>
        </w:tabs>
        <w:ind w:left="3779" w:hanging="419"/>
      </w:pPr>
    </w:lvl>
  </w:abstractNum>
  <w:abstractNum w:abstractNumId="159">
    <w:nsid w:val="6D8D1044"/>
    <w:multiLevelType w:val="multilevel"/>
    <w:tmpl w:val="6D8D1044"/>
    <w:lvl w:ilvl="0" w:tentative="0">
      <w:start w:val="1"/>
      <w:numFmt w:val="bullet"/>
      <w:pStyle w:val="3132"/>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0">
    <w:nsid w:val="6DDA0EC1"/>
    <w:multiLevelType w:val="multilevel"/>
    <w:tmpl w:val="6DDA0EC1"/>
    <w:lvl w:ilvl="0" w:tentative="0">
      <w:start w:val="1"/>
      <w:numFmt w:val="bullet"/>
      <w:pStyle w:val="727"/>
      <w:lvlText w:val=""/>
      <w:lvlJc w:val="left"/>
      <w:pPr>
        <w:tabs>
          <w:tab w:val="left" w:pos="980"/>
        </w:tabs>
        <w:ind w:left="980" w:hanging="360"/>
      </w:pPr>
      <w:rPr>
        <w:rFonts w:hint="default" w:ascii="Wingdings" w:hAnsi="Wingdings"/>
      </w:rPr>
    </w:lvl>
    <w:lvl w:ilvl="1" w:tentative="0">
      <w:start w:val="1"/>
      <w:numFmt w:val="bullet"/>
      <w:lvlText w:val=""/>
      <w:lvlJc w:val="left"/>
      <w:pPr>
        <w:tabs>
          <w:tab w:val="left" w:pos="1040"/>
        </w:tabs>
        <w:ind w:left="1040" w:hanging="420"/>
      </w:pPr>
      <w:rPr>
        <w:rFonts w:hint="default" w:ascii="Wingdings" w:hAnsi="Wingdings"/>
      </w:rPr>
    </w:lvl>
    <w:lvl w:ilvl="2" w:tentative="0">
      <w:start w:val="1"/>
      <w:numFmt w:val="bullet"/>
      <w:lvlText w:val=""/>
      <w:lvlJc w:val="left"/>
      <w:pPr>
        <w:tabs>
          <w:tab w:val="left" w:pos="1460"/>
        </w:tabs>
        <w:ind w:left="1460" w:hanging="420"/>
      </w:pPr>
      <w:rPr>
        <w:rFonts w:hint="default" w:ascii="Wingdings" w:hAnsi="Wingdings"/>
      </w:rPr>
    </w:lvl>
    <w:lvl w:ilvl="3" w:tentative="0">
      <w:start w:val="1"/>
      <w:numFmt w:val="bullet"/>
      <w:lvlText w:val=""/>
      <w:lvlJc w:val="left"/>
      <w:pPr>
        <w:tabs>
          <w:tab w:val="left" w:pos="1880"/>
        </w:tabs>
        <w:ind w:left="1880" w:hanging="420"/>
      </w:pPr>
      <w:rPr>
        <w:rFonts w:hint="default" w:ascii="Wingdings" w:hAnsi="Wingdings"/>
      </w:rPr>
    </w:lvl>
    <w:lvl w:ilvl="4" w:tentative="0">
      <w:start w:val="1"/>
      <w:numFmt w:val="bullet"/>
      <w:lvlText w:val=""/>
      <w:lvlJc w:val="left"/>
      <w:pPr>
        <w:tabs>
          <w:tab w:val="left" w:pos="2300"/>
        </w:tabs>
        <w:ind w:left="2300" w:hanging="420"/>
      </w:pPr>
      <w:rPr>
        <w:rFonts w:hint="default" w:ascii="Wingdings" w:hAnsi="Wingdings"/>
      </w:rPr>
    </w:lvl>
    <w:lvl w:ilvl="5" w:tentative="0">
      <w:start w:val="1"/>
      <w:numFmt w:val="bullet"/>
      <w:lvlText w:val=""/>
      <w:lvlJc w:val="left"/>
      <w:pPr>
        <w:tabs>
          <w:tab w:val="left" w:pos="2720"/>
        </w:tabs>
        <w:ind w:left="2720" w:hanging="420"/>
      </w:pPr>
      <w:rPr>
        <w:rFonts w:hint="default" w:ascii="Wingdings" w:hAnsi="Wingdings"/>
      </w:rPr>
    </w:lvl>
    <w:lvl w:ilvl="6" w:tentative="0">
      <w:start w:val="1"/>
      <w:numFmt w:val="bullet"/>
      <w:lvlText w:val=""/>
      <w:lvlJc w:val="left"/>
      <w:pPr>
        <w:tabs>
          <w:tab w:val="left" w:pos="3140"/>
        </w:tabs>
        <w:ind w:left="3140" w:hanging="420"/>
      </w:pPr>
      <w:rPr>
        <w:rFonts w:hint="default" w:ascii="Wingdings" w:hAnsi="Wingdings"/>
      </w:rPr>
    </w:lvl>
    <w:lvl w:ilvl="7" w:tentative="0">
      <w:start w:val="1"/>
      <w:numFmt w:val="bullet"/>
      <w:lvlText w:val=""/>
      <w:lvlJc w:val="left"/>
      <w:pPr>
        <w:tabs>
          <w:tab w:val="left" w:pos="3560"/>
        </w:tabs>
        <w:ind w:left="3560" w:hanging="420"/>
      </w:pPr>
      <w:rPr>
        <w:rFonts w:hint="default" w:ascii="Wingdings" w:hAnsi="Wingdings"/>
      </w:rPr>
    </w:lvl>
    <w:lvl w:ilvl="8" w:tentative="0">
      <w:start w:val="1"/>
      <w:numFmt w:val="bullet"/>
      <w:lvlText w:val=""/>
      <w:lvlJc w:val="left"/>
      <w:pPr>
        <w:tabs>
          <w:tab w:val="left" w:pos="3980"/>
        </w:tabs>
        <w:ind w:left="3980" w:hanging="420"/>
      </w:pPr>
      <w:rPr>
        <w:rFonts w:hint="default" w:ascii="Wingdings" w:hAnsi="Wingdings"/>
      </w:rPr>
    </w:lvl>
  </w:abstractNum>
  <w:abstractNum w:abstractNumId="161">
    <w:nsid w:val="6E1A1A95"/>
    <w:multiLevelType w:val="multilevel"/>
    <w:tmpl w:val="6E1A1A95"/>
    <w:lvl w:ilvl="0" w:tentative="0">
      <w:start w:val="1"/>
      <w:numFmt w:val="none"/>
      <w:suff w:val="nothing"/>
      <w:lvlText w:val="%1"/>
      <w:lvlJc w:val="left"/>
      <w:pPr>
        <w:ind w:left="1" w:firstLine="0"/>
      </w:pPr>
      <w:rPr>
        <w:rFonts w:hint="default" w:ascii="Times New Roman" w:hAnsi="Times New Roman"/>
        <w:b/>
        <w:i w:val="0"/>
        <w:sz w:val="21"/>
      </w:rPr>
    </w:lvl>
    <w:lvl w:ilvl="1" w:tentative="0">
      <w:start w:val="1"/>
      <w:numFmt w:val="chineseCountingThousand"/>
      <w:pStyle w:val="2411"/>
      <w:suff w:val="nothing"/>
      <w:lvlText w:val="第%1%2章　"/>
      <w:lvlJc w:val="left"/>
      <w:pPr>
        <w:ind w:left="1" w:firstLine="0"/>
      </w:pPr>
      <w:rPr>
        <w:rFonts w:hint="eastAsia" w:ascii="黑体" w:hAnsi="Times New Roman" w:eastAsia="黑体"/>
        <w:b w:val="0"/>
        <w:i w:val="0"/>
        <w:sz w:val="44"/>
        <w:szCs w:val="44"/>
      </w:rPr>
    </w:lvl>
    <w:lvl w:ilvl="2" w:tentative="0">
      <w:start w:val="1"/>
      <w:numFmt w:val="decimal"/>
      <w:pStyle w:val="2414"/>
      <w:isLgl/>
      <w:suff w:val="nothing"/>
      <w:lvlText w:val="%1%2.%3　"/>
      <w:lvlJc w:val="left"/>
      <w:pPr>
        <w:ind w:left="360" w:firstLine="0"/>
      </w:pPr>
      <w:rPr>
        <w:rFonts w:hint="eastAsia" w:ascii="黑体" w:hAnsi="Times New Roman" w:eastAsia="黑体"/>
        <w:b w:val="0"/>
        <w:i w:val="0"/>
        <w:sz w:val="24"/>
        <w:szCs w:val="24"/>
      </w:rPr>
    </w:lvl>
    <w:lvl w:ilvl="3" w:tentative="0">
      <w:start w:val="1"/>
      <w:numFmt w:val="decimal"/>
      <w:pStyle w:val="2410"/>
      <w:isLgl/>
      <w:suff w:val="nothing"/>
      <w:lvlText w:val="%1%2.%3.%4　"/>
      <w:lvlJc w:val="left"/>
      <w:pPr>
        <w:ind w:left="0" w:firstLine="0"/>
      </w:pPr>
      <w:rPr>
        <w:rFonts w:hint="eastAsia" w:ascii="黑体" w:hAnsi="Times New Roman" w:eastAsia="黑体"/>
        <w:b w:val="0"/>
        <w:i w:val="0"/>
        <w:sz w:val="24"/>
        <w:szCs w:val="24"/>
      </w:rPr>
    </w:lvl>
    <w:lvl w:ilvl="4" w:tentative="0">
      <w:start w:val="1"/>
      <w:numFmt w:val="decimal"/>
      <w:pStyle w:val="2412"/>
      <w:isLgl/>
      <w:suff w:val="nothing"/>
      <w:lvlText w:val="%1%2.%3.%4.%5　"/>
      <w:lvlJc w:val="left"/>
      <w:pPr>
        <w:ind w:left="1440" w:firstLine="0"/>
      </w:pPr>
      <w:rPr>
        <w:rFonts w:hint="eastAsia" w:ascii="黑体" w:hAnsi="Times New Roman" w:eastAsia="黑体"/>
        <w:b w:val="0"/>
        <w:i w:val="0"/>
        <w:sz w:val="24"/>
        <w:szCs w:val="24"/>
      </w:rPr>
    </w:lvl>
    <w:lvl w:ilvl="5" w:tentative="0">
      <w:start w:val="1"/>
      <w:numFmt w:val="decimal"/>
      <w:pStyle w:val="2413"/>
      <w:isLgl/>
      <w:suff w:val="nothing"/>
      <w:lvlText w:val="%1%2.%3.%4.%5.%6　"/>
      <w:lvlJc w:val="left"/>
      <w:pPr>
        <w:ind w:left="1" w:firstLine="0"/>
      </w:pPr>
      <w:rPr>
        <w:rFonts w:hint="eastAsia" w:ascii="黑体" w:hAnsi="Times New Roman" w:eastAsia="黑体"/>
        <w:b w:val="0"/>
        <w:i w:val="0"/>
        <w:sz w:val="24"/>
        <w:szCs w:val="24"/>
      </w:rPr>
    </w:lvl>
    <w:lvl w:ilvl="6" w:tentative="0">
      <w:start w:val="1"/>
      <w:numFmt w:val="decimal"/>
      <w:isLgl/>
      <w:suff w:val="nothing"/>
      <w:lvlText w:val="%1%2.%3.%4.%5.%6.%7　"/>
      <w:lvlJc w:val="left"/>
      <w:pPr>
        <w:ind w:left="1260" w:firstLine="0"/>
      </w:pPr>
      <w:rPr>
        <w:rFonts w:hint="eastAsia" w:ascii="黑体" w:hAnsi="Times New Roman" w:eastAsia="黑体"/>
        <w:b w:val="0"/>
        <w:i w:val="0"/>
        <w:sz w:val="24"/>
        <w:szCs w:val="24"/>
      </w:rPr>
    </w:lvl>
    <w:lvl w:ilvl="7" w:tentative="0">
      <w:start w:val="1"/>
      <w:numFmt w:val="lowerRoman"/>
      <w:lvlRestart w:val="2"/>
      <w:isLgl/>
      <w:lvlText w:val="%1表%2-%8"/>
      <w:lvlJc w:val="left"/>
      <w:pPr>
        <w:tabs>
          <w:tab w:val="left" w:pos="-567"/>
        </w:tabs>
        <w:ind w:left="0" w:firstLine="0"/>
      </w:pPr>
      <w:rPr>
        <w:rFonts w:hint="eastAsia" w:eastAsia="黑体"/>
        <w:b w:val="0"/>
        <w:i w:val="0"/>
        <w:sz w:val="24"/>
        <w:szCs w:val="24"/>
      </w:rPr>
    </w:lvl>
    <w:lvl w:ilvl="8" w:tentative="0">
      <w:start w:val="1"/>
      <w:numFmt w:val="decimal"/>
      <w:lvlRestart w:val="2"/>
      <w:isLgl/>
      <w:lvlText w:val="图%2-%9"/>
      <w:lvlJc w:val="left"/>
      <w:pPr>
        <w:tabs>
          <w:tab w:val="left" w:pos="0"/>
        </w:tabs>
        <w:ind w:left="0" w:firstLine="0"/>
      </w:pPr>
      <w:rPr>
        <w:rFonts w:hint="eastAsia" w:eastAsia="黑体"/>
        <w:b w:val="0"/>
        <w:i w:val="0"/>
        <w:sz w:val="24"/>
        <w:szCs w:val="24"/>
      </w:rPr>
    </w:lvl>
  </w:abstractNum>
  <w:abstractNum w:abstractNumId="162">
    <w:nsid w:val="6F427502"/>
    <w:multiLevelType w:val="multilevel"/>
    <w:tmpl w:val="6F427502"/>
    <w:lvl w:ilvl="0" w:tentative="0">
      <w:start w:val="1"/>
      <w:numFmt w:val="decimal"/>
      <w:suff w:val="nothing"/>
      <w:lvlText w:val="第%1章 "/>
      <w:lvlJc w:val="left"/>
      <w:pPr>
        <w:ind w:left="567" w:hanging="567"/>
      </w:pPr>
      <w:rPr>
        <w:rFonts w:hint="default" w:ascii="Arial" w:hAnsi="Arial" w:cs="Times New Roman"/>
      </w:rPr>
    </w:lvl>
    <w:lvl w:ilvl="1" w:tentative="0">
      <w:start w:val="1"/>
      <w:numFmt w:val="decimal"/>
      <w:suff w:val="nothing"/>
      <w:lvlText w:val="%1.%2."/>
      <w:lvlJc w:val="left"/>
      <w:pPr>
        <w:ind w:left="1418" w:hanging="1418"/>
      </w:pPr>
      <w:rPr>
        <w:rFonts w:hint="default" w:ascii="Arial" w:hAnsi="Arial" w:cs="Times New Roman"/>
      </w:rPr>
    </w:lvl>
    <w:lvl w:ilvl="2" w:tentative="0">
      <w:start w:val="1"/>
      <w:numFmt w:val="decimal"/>
      <w:suff w:val="nothing"/>
      <w:lvlText w:val="%1.%2.%3."/>
      <w:lvlJc w:val="left"/>
      <w:pPr>
        <w:ind w:left="3348" w:hanging="2268"/>
      </w:pPr>
      <w:rPr>
        <w:rFonts w:hint="default" w:ascii="Arial" w:hAnsi="Arial" w:cs="Times New Roman"/>
      </w:rPr>
    </w:lvl>
    <w:lvl w:ilvl="3" w:tentative="0">
      <w:start w:val="1"/>
      <w:numFmt w:val="decimal"/>
      <w:suff w:val="nothing"/>
      <w:lvlText w:val="%1.%2.%3.%4."/>
      <w:lvlJc w:val="left"/>
      <w:pPr>
        <w:ind w:left="4482" w:hanging="3402"/>
      </w:pPr>
      <w:rPr>
        <w:rFonts w:hint="default" w:ascii="Arial" w:hAnsi="Arial" w:cs="Times New Roman"/>
      </w:rPr>
    </w:lvl>
    <w:lvl w:ilvl="4" w:tentative="0">
      <w:start w:val="1"/>
      <w:numFmt w:val="decimal"/>
      <w:suff w:val="nothing"/>
      <w:lvlText w:val="%1.%2.%3.%4.%5."/>
      <w:lvlJc w:val="left"/>
      <w:pPr>
        <w:ind w:left="5513" w:hanging="4253"/>
      </w:pPr>
      <w:rPr>
        <w:rFonts w:hint="default" w:ascii="Arial" w:hAnsi="Arial" w:cs="Times New Roman"/>
      </w:rPr>
    </w:lvl>
    <w:lvl w:ilvl="5" w:tentative="0">
      <w:start w:val="1"/>
      <w:numFmt w:val="decimal"/>
      <w:pStyle w:val="3920"/>
      <w:suff w:val="nothing"/>
      <w:lvlText w:val="%1.%2.%3.%4.%5.%6."/>
      <w:lvlJc w:val="left"/>
      <w:pPr>
        <w:ind w:left="4820" w:hanging="4820"/>
      </w:pPr>
      <w:rPr>
        <w:rFonts w:hint="default" w:ascii="Arial" w:hAnsi="Arial" w:cs="Times New Roman"/>
      </w:r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63">
    <w:nsid w:val="705A0BF1"/>
    <w:multiLevelType w:val="multilevel"/>
    <w:tmpl w:val="705A0BF1"/>
    <w:lvl w:ilvl="0" w:tentative="0">
      <w:start w:val="1"/>
      <w:numFmt w:val="decimal"/>
      <w:lvlText w:val="第%1章"/>
      <w:lvlJc w:val="left"/>
      <w:pPr>
        <w:tabs>
          <w:tab w:val="left" w:pos="425"/>
        </w:tabs>
        <w:ind w:left="425" w:hanging="425"/>
      </w:pPr>
    </w:lvl>
    <w:lvl w:ilvl="1" w:tentative="0">
      <w:start w:val="1"/>
      <w:numFmt w:val="decimal"/>
      <w:lvlText w:val="%1.%2"/>
      <w:lvlJc w:val="left"/>
      <w:pPr>
        <w:tabs>
          <w:tab w:val="left" w:pos="567"/>
        </w:tabs>
        <w:ind w:left="567" w:hanging="567"/>
      </w:pPr>
      <w:rPr>
        <w:lang w:eastAsia="zh-CN"/>
      </w:rPr>
    </w:lvl>
    <w:lvl w:ilvl="2" w:tentative="0">
      <w:start w:val="1"/>
      <w:numFmt w:val="decimal"/>
      <w:pStyle w:val="915"/>
      <w:lvlText w:val="%1.%2.%3"/>
      <w:lvlJc w:val="left"/>
      <w:pPr>
        <w:tabs>
          <w:tab w:val="left" w:pos="1418"/>
        </w:tabs>
        <w:ind w:left="1418" w:hanging="567"/>
      </w:pPr>
    </w:lvl>
    <w:lvl w:ilvl="3" w:tentative="0">
      <w:start w:val="1"/>
      <w:numFmt w:val="bullet"/>
      <w:lvlText w:val=""/>
      <w:lvlJc w:val="left"/>
      <w:pPr>
        <w:tabs>
          <w:tab w:val="left" w:pos="1696"/>
        </w:tabs>
        <w:ind w:left="1696" w:hanging="420"/>
      </w:pPr>
      <w:rPr>
        <w:rFonts w:hint="default" w:ascii="Wingdings" w:hAnsi="Wingdings"/>
      </w:r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64">
    <w:nsid w:val="70D84BA4"/>
    <w:multiLevelType w:val="multilevel"/>
    <w:tmpl w:val="70D84BA4"/>
    <w:lvl w:ilvl="0" w:tentative="0">
      <w:start w:val="1"/>
      <w:numFmt w:val="bullet"/>
      <w:lvlText w:val=""/>
      <w:lvlJc w:val="left"/>
      <w:pPr>
        <w:tabs>
          <w:tab w:val="left" w:pos="987"/>
        </w:tabs>
        <w:ind w:left="987" w:hanging="567"/>
      </w:pPr>
      <w:rPr>
        <w:rFonts w:hint="default" w:ascii="Wingdings" w:hAnsi="Wingdings"/>
      </w:rPr>
    </w:lvl>
    <w:lvl w:ilvl="1" w:tentative="0">
      <w:start w:val="1"/>
      <w:numFmt w:val="bullet"/>
      <w:pStyle w:val="37"/>
      <w:lvlText w:val=""/>
      <w:lvlJc w:val="left"/>
      <w:pPr>
        <w:tabs>
          <w:tab w:val="left" w:pos="1260"/>
        </w:tabs>
        <w:ind w:left="1260" w:hanging="42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5">
    <w:nsid w:val="710937C7"/>
    <w:multiLevelType w:val="multilevel"/>
    <w:tmpl w:val="710937C7"/>
    <w:lvl w:ilvl="0" w:tentative="0">
      <w:start w:val="1"/>
      <w:numFmt w:val="bullet"/>
      <w:pStyle w:val="2417"/>
      <w:lvlText w:val=""/>
      <w:lvlJc w:val="left"/>
      <w:pPr>
        <w:tabs>
          <w:tab w:val="left" w:pos="984"/>
        </w:tabs>
        <w:ind w:left="984" w:hanging="360"/>
      </w:pPr>
      <w:rPr>
        <w:rFonts w:hint="default" w:ascii="Symbol" w:hAnsi="Symbol"/>
        <w:color w:val="auto"/>
        <w:sz w:val="16"/>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66">
    <w:nsid w:val="715A5BD1"/>
    <w:multiLevelType w:val="multilevel"/>
    <w:tmpl w:val="715A5BD1"/>
    <w:lvl w:ilvl="0" w:tentative="0">
      <w:start w:val="1"/>
      <w:numFmt w:val="decimal"/>
      <w:pStyle w:val="3638"/>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7">
    <w:nsid w:val="720A2C5F"/>
    <w:multiLevelType w:val="singleLevel"/>
    <w:tmpl w:val="720A2C5F"/>
    <w:lvl w:ilvl="0" w:tentative="0">
      <w:start w:val="1"/>
      <w:numFmt w:val="decimal"/>
      <w:pStyle w:val="3503"/>
      <w:lvlText w:val="Table %1."/>
      <w:lvlJc w:val="left"/>
      <w:pPr>
        <w:tabs>
          <w:tab w:val="left" w:pos="900"/>
        </w:tabs>
        <w:ind w:left="900" w:hanging="900"/>
      </w:pPr>
      <w:rPr>
        <w:rFonts w:hint="default" w:ascii="Arial" w:hAnsi="Arial"/>
        <w:b/>
        <w:i w:val="0"/>
        <w:sz w:val="18"/>
      </w:rPr>
    </w:lvl>
  </w:abstractNum>
  <w:abstractNum w:abstractNumId="168">
    <w:nsid w:val="72492D8F"/>
    <w:multiLevelType w:val="multilevel"/>
    <w:tmpl w:val="72492D8F"/>
    <w:lvl w:ilvl="0" w:tentative="0">
      <w:start w:val="1"/>
      <w:numFmt w:val="decimal"/>
      <w:suff w:val="space"/>
      <w:lvlText w:val="%1"/>
      <w:lvlJc w:val="left"/>
      <w:pPr>
        <w:ind w:left="0" w:firstLine="0"/>
      </w:pPr>
    </w:lvl>
    <w:lvl w:ilvl="1" w:tentative="0">
      <w:start w:val="1"/>
      <w:numFmt w:val="decimal"/>
      <w:isLgl/>
      <w:suff w:val="space"/>
      <w:lvlText w:val="%1.%2"/>
      <w:lvlJc w:val="left"/>
      <w:pPr>
        <w:ind w:left="0" w:firstLine="0"/>
      </w:pPr>
    </w:lvl>
    <w:lvl w:ilvl="2" w:tentative="0">
      <w:start w:val="1"/>
      <w:numFmt w:val="decimal"/>
      <w:isLgl/>
      <w:suff w:val="space"/>
      <w:lvlText w:val="%1.%2.%3"/>
      <w:lvlJc w:val="left"/>
      <w:pPr>
        <w:ind w:left="0" w:firstLine="0"/>
      </w:pPr>
    </w:lvl>
    <w:lvl w:ilvl="3" w:tentative="0">
      <w:start w:val="1"/>
      <w:numFmt w:val="decimal"/>
      <w:pStyle w:val="1239"/>
      <w:isLgl/>
      <w:suff w:val="space"/>
      <w:lvlText w:val="%1.%2.%3.%4"/>
      <w:lvlJc w:val="left"/>
      <w:pPr>
        <w:ind w:left="0" w:firstLine="0"/>
      </w:pPr>
    </w:lvl>
    <w:lvl w:ilvl="4" w:tentative="0">
      <w:start w:val="1"/>
      <w:numFmt w:val="decima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suff w:val="space"/>
      <w:lvlText w:val="%1.%2.%3.%4.%5.%6.%7"/>
      <w:lvlJc w:val="left"/>
      <w:pPr>
        <w:ind w:left="0" w:firstLine="0"/>
      </w:pPr>
    </w:lvl>
    <w:lvl w:ilvl="7" w:tentative="0">
      <w:start w:val="1"/>
      <w:numFmt w:val="decimal"/>
      <w:suff w:val="space"/>
      <w:lvlText w:val="%1.%2.%3.%4.%5.%6.%7.%8"/>
      <w:lvlJc w:val="left"/>
      <w:pPr>
        <w:ind w:left="0" w:firstLine="0"/>
      </w:pPr>
    </w:lvl>
    <w:lvl w:ilvl="8" w:tentative="0">
      <w:start w:val="1"/>
      <w:numFmt w:val="none"/>
      <w:suff w:val="nothing"/>
      <w:lvlText w:val=""/>
      <w:lvlJc w:val="left"/>
      <w:pPr>
        <w:ind w:left="0" w:firstLine="0"/>
      </w:pPr>
    </w:lvl>
  </w:abstractNum>
  <w:abstractNum w:abstractNumId="169">
    <w:nsid w:val="72F272C0"/>
    <w:multiLevelType w:val="multilevel"/>
    <w:tmpl w:val="72F272C0"/>
    <w:lvl w:ilvl="0" w:tentative="0">
      <w:start w:val="1"/>
      <w:numFmt w:val="decimal"/>
      <w:pStyle w:val="2995"/>
      <w:lvlText w:val="%1."/>
      <w:lvlJc w:val="left"/>
      <w:pPr>
        <w:ind w:left="420" w:hanging="420"/>
      </w:pPr>
      <w:rPr>
        <w:rFonts w:hint="default" w:ascii="Arial" w:hAnsi="Arial" w:cs="Aria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0">
    <w:nsid w:val="73A2688E"/>
    <w:multiLevelType w:val="multilevel"/>
    <w:tmpl w:val="73A2688E"/>
    <w:lvl w:ilvl="0" w:tentative="0">
      <w:start w:val="1"/>
      <w:numFmt w:val="bullet"/>
      <w:pStyle w:val="53"/>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171">
    <w:nsid w:val="74CF6EEF"/>
    <w:multiLevelType w:val="multilevel"/>
    <w:tmpl w:val="74CF6EEF"/>
    <w:lvl w:ilvl="0" w:tentative="0">
      <w:start w:val="1"/>
      <w:numFmt w:val="decimal"/>
      <w:pStyle w:val="1935"/>
      <w:lvlText w:val="%1)"/>
      <w:lvlJc w:val="left"/>
      <w:pPr>
        <w:tabs>
          <w:tab w:val="left" w:pos="420"/>
        </w:tabs>
        <w:ind w:left="420" w:hanging="420"/>
      </w:pPr>
    </w:lvl>
    <w:lvl w:ilvl="1" w:tentative="0">
      <w:start w:val="1"/>
      <w:numFmt w:val="lowerLetter"/>
      <w:pStyle w:val="1934"/>
      <w:lvlText w:val="%2) "/>
      <w:lvlJc w:val="left"/>
      <w:pPr>
        <w:tabs>
          <w:tab w:val="left" w:pos="845"/>
        </w:tabs>
        <w:ind w:left="845" w:hanging="425"/>
      </w:pPr>
      <w:rPr>
        <w:rFonts w:hint="default" w:ascii="Times New Roman" w:hAnsi="Times New Roman" w:eastAsia="宋体"/>
        <w:sz w:val="24"/>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2">
    <w:nsid w:val="74F35C3F"/>
    <w:multiLevelType w:val="multilevel"/>
    <w:tmpl w:val="74F35C3F"/>
    <w:lvl w:ilvl="0" w:tentative="0">
      <w:start w:val="1"/>
      <w:numFmt w:val="bullet"/>
      <w:pStyle w:val="2146"/>
      <w:lvlText w:val=""/>
      <w:lvlJc w:val="left"/>
      <w:pPr>
        <w:ind w:left="820" w:hanging="420"/>
      </w:pPr>
      <w:rPr>
        <w:rFonts w:hint="default" w:ascii="Wingdings" w:hAnsi="Wingdings"/>
      </w:rPr>
    </w:lvl>
    <w:lvl w:ilvl="1" w:tentative="0">
      <w:start w:val="1"/>
      <w:numFmt w:val="bullet"/>
      <w:lvlText w:val=""/>
      <w:lvlJc w:val="left"/>
      <w:pPr>
        <w:ind w:left="1240" w:hanging="420"/>
      </w:pPr>
      <w:rPr>
        <w:rFonts w:hint="default" w:ascii="Wingdings" w:hAnsi="Wingdings"/>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abstractNum w:abstractNumId="173">
    <w:nsid w:val="75B16239"/>
    <w:multiLevelType w:val="multilevel"/>
    <w:tmpl w:val="75B16239"/>
    <w:lvl w:ilvl="0" w:tentative="0">
      <w:start w:val="1"/>
      <w:numFmt w:val="decimal"/>
      <w:pStyle w:val="2880"/>
      <w:lvlText w:val="%1"/>
      <w:lvlJc w:val="left"/>
      <w:pPr>
        <w:tabs>
          <w:tab w:val="left" w:pos="750"/>
        </w:tabs>
        <w:ind w:left="750" w:hanging="420"/>
      </w:pPr>
      <w:rPr>
        <w:rFonts w:hint="eastAsia"/>
      </w:rPr>
    </w:lvl>
    <w:lvl w:ilvl="1" w:tentative="0">
      <w:start w:val="1"/>
      <w:numFmt w:val="bullet"/>
      <w:lvlText w:val=""/>
      <w:lvlJc w:val="left"/>
      <w:pPr>
        <w:tabs>
          <w:tab w:val="left" w:pos="1170"/>
        </w:tabs>
        <w:ind w:left="1170" w:hanging="420"/>
      </w:pPr>
      <w:rPr>
        <w:rFonts w:hint="default" w:ascii="Wingdings" w:hAnsi="Wingdings"/>
      </w:rPr>
    </w:lvl>
    <w:lvl w:ilvl="2" w:tentative="0">
      <w:start w:val="1"/>
      <w:numFmt w:val="bullet"/>
      <w:lvlText w:val=""/>
      <w:lvlJc w:val="left"/>
      <w:pPr>
        <w:tabs>
          <w:tab w:val="left" w:pos="1590"/>
        </w:tabs>
        <w:ind w:left="1590" w:hanging="420"/>
      </w:pPr>
      <w:rPr>
        <w:rFonts w:hint="default" w:ascii="Wingdings" w:hAnsi="Wingdings"/>
      </w:rPr>
    </w:lvl>
    <w:lvl w:ilvl="3" w:tentative="0">
      <w:start w:val="1"/>
      <w:numFmt w:val="bullet"/>
      <w:lvlText w:val=""/>
      <w:lvlJc w:val="left"/>
      <w:pPr>
        <w:tabs>
          <w:tab w:val="left" w:pos="2010"/>
        </w:tabs>
        <w:ind w:left="2010" w:hanging="420"/>
      </w:pPr>
      <w:rPr>
        <w:rFonts w:hint="default" w:ascii="Wingdings" w:hAnsi="Wingdings"/>
      </w:rPr>
    </w:lvl>
    <w:lvl w:ilvl="4" w:tentative="0">
      <w:start w:val="1"/>
      <w:numFmt w:val="bullet"/>
      <w:lvlText w:val=""/>
      <w:lvlJc w:val="left"/>
      <w:pPr>
        <w:tabs>
          <w:tab w:val="left" w:pos="2430"/>
        </w:tabs>
        <w:ind w:left="2430" w:hanging="420"/>
      </w:pPr>
      <w:rPr>
        <w:rFonts w:hint="default" w:ascii="Wingdings" w:hAnsi="Wingdings"/>
      </w:rPr>
    </w:lvl>
    <w:lvl w:ilvl="5" w:tentative="0">
      <w:start w:val="1"/>
      <w:numFmt w:val="bullet"/>
      <w:lvlText w:val=""/>
      <w:lvlJc w:val="left"/>
      <w:pPr>
        <w:tabs>
          <w:tab w:val="left" w:pos="2850"/>
        </w:tabs>
        <w:ind w:left="2850" w:hanging="420"/>
      </w:pPr>
      <w:rPr>
        <w:rFonts w:hint="default" w:ascii="Wingdings" w:hAnsi="Wingdings"/>
      </w:rPr>
    </w:lvl>
    <w:lvl w:ilvl="6" w:tentative="0">
      <w:start w:val="1"/>
      <w:numFmt w:val="bullet"/>
      <w:lvlText w:val=""/>
      <w:lvlJc w:val="left"/>
      <w:pPr>
        <w:tabs>
          <w:tab w:val="left" w:pos="3270"/>
        </w:tabs>
        <w:ind w:left="3270" w:hanging="420"/>
      </w:pPr>
      <w:rPr>
        <w:rFonts w:hint="default" w:ascii="Wingdings" w:hAnsi="Wingdings"/>
      </w:rPr>
    </w:lvl>
    <w:lvl w:ilvl="7" w:tentative="0">
      <w:start w:val="1"/>
      <w:numFmt w:val="bullet"/>
      <w:lvlText w:val=""/>
      <w:lvlJc w:val="left"/>
      <w:pPr>
        <w:tabs>
          <w:tab w:val="left" w:pos="3690"/>
        </w:tabs>
        <w:ind w:left="3690" w:hanging="420"/>
      </w:pPr>
      <w:rPr>
        <w:rFonts w:hint="default" w:ascii="Wingdings" w:hAnsi="Wingdings"/>
      </w:rPr>
    </w:lvl>
    <w:lvl w:ilvl="8" w:tentative="0">
      <w:start w:val="1"/>
      <w:numFmt w:val="bullet"/>
      <w:lvlText w:val=""/>
      <w:lvlJc w:val="left"/>
      <w:pPr>
        <w:tabs>
          <w:tab w:val="left" w:pos="4110"/>
        </w:tabs>
        <w:ind w:left="4110" w:hanging="420"/>
      </w:pPr>
      <w:rPr>
        <w:rFonts w:hint="default" w:ascii="Wingdings" w:hAnsi="Wingdings"/>
      </w:rPr>
    </w:lvl>
  </w:abstractNum>
  <w:abstractNum w:abstractNumId="174">
    <w:nsid w:val="7755585C"/>
    <w:multiLevelType w:val="multilevel"/>
    <w:tmpl w:val="7755585C"/>
    <w:lvl w:ilvl="0" w:tentative="0">
      <w:start w:val="1"/>
      <w:numFmt w:val="bullet"/>
      <w:pStyle w:val="1457"/>
      <w:lvlText w:val=""/>
      <w:lvlJc w:val="left"/>
      <w:pPr>
        <w:tabs>
          <w:tab w:val="left" w:pos="284"/>
        </w:tabs>
        <w:ind w:left="284" w:hanging="284"/>
      </w:pPr>
      <w:rPr>
        <w:rFonts w:hint="default" w:ascii="Wingdings" w:hAnsi="Wingdings" w:cs="Wingdings"/>
        <w:color w:val="auto"/>
        <w:sz w:val="13"/>
        <w:szCs w:val="13"/>
        <w:u w:val="no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5">
    <w:nsid w:val="775C5807"/>
    <w:multiLevelType w:val="multilevel"/>
    <w:tmpl w:val="775C5807"/>
    <w:lvl w:ilvl="0" w:tentative="0">
      <w:start w:val="1"/>
      <w:numFmt w:val="upperLetter"/>
      <w:lvlText w:val="%1."/>
      <w:lvlJc w:val="left"/>
      <w:pPr>
        <w:tabs>
          <w:tab w:val="left" w:pos="2086"/>
        </w:tabs>
        <w:ind w:left="2086" w:hanging="420"/>
      </w:pPr>
      <w:rPr>
        <w:rFonts w:hint="default" w:ascii="Times New Roman" w:hAnsi="Times New Roman"/>
        <w:sz w:val="21"/>
        <w:szCs w:val="21"/>
      </w:rPr>
    </w:lvl>
    <w:lvl w:ilvl="1" w:tentative="0">
      <w:start w:val="1"/>
      <w:numFmt w:val="upperLetter"/>
      <w:pStyle w:val="2903"/>
      <w:lvlText w:val="%2."/>
      <w:lvlJc w:val="left"/>
      <w:pPr>
        <w:tabs>
          <w:tab w:val="left" w:pos="5460"/>
        </w:tabs>
        <w:ind w:left="5460" w:hanging="420"/>
      </w:pPr>
    </w:lvl>
    <w:lvl w:ilvl="2" w:tentative="0">
      <w:start w:val="1"/>
      <w:numFmt w:val="bullet"/>
      <w:lvlText w:val=""/>
      <w:lvlJc w:val="left"/>
      <w:pPr>
        <w:tabs>
          <w:tab w:val="left" w:pos="5880"/>
        </w:tabs>
        <w:ind w:left="5880" w:hanging="420"/>
      </w:pPr>
      <w:rPr>
        <w:rFonts w:hint="default" w:ascii="Wingdings" w:hAnsi="Wingdings"/>
      </w:rPr>
    </w:lvl>
    <w:lvl w:ilvl="3" w:tentative="0">
      <w:start w:val="1"/>
      <w:numFmt w:val="bullet"/>
      <w:lvlText w:val=""/>
      <w:lvlJc w:val="left"/>
      <w:pPr>
        <w:tabs>
          <w:tab w:val="left" w:pos="6300"/>
        </w:tabs>
        <w:ind w:left="6300" w:hanging="420"/>
      </w:pPr>
      <w:rPr>
        <w:rFonts w:hint="default" w:ascii="Wingdings" w:hAnsi="Wingdings"/>
      </w:rPr>
    </w:lvl>
    <w:lvl w:ilvl="4" w:tentative="0">
      <w:start w:val="1"/>
      <w:numFmt w:val="bullet"/>
      <w:lvlText w:val=""/>
      <w:lvlJc w:val="left"/>
      <w:pPr>
        <w:tabs>
          <w:tab w:val="left" w:pos="6720"/>
        </w:tabs>
        <w:ind w:left="6720" w:hanging="420"/>
      </w:pPr>
      <w:rPr>
        <w:rFonts w:hint="default" w:ascii="Wingdings" w:hAnsi="Wingdings"/>
      </w:rPr>
    </w:lvl>
    <w:lvl w:ilvl="5" w:tentative="0">
      <w:start w:val="1"/>
      <w:numFmt w:val="bullet"/>
      <w:lvlText w:val=""/>
      <w:lvlJc w:val="left"/>
      <w:pPr>
        <w:tabs>
          <w:tab w:val="left" w:pos="7140"/>
        </w:tabs>
        <w:ind w:left="7140" w:hanging="420"/>
      </w:pPr>
      <w:rPr>
        <w:rFonts w:hint="default" w:ascii="Wingdings" w:hAnsi="Wingdings"/>
      </w:rPr>
    </w:lvl>
    <w:lvl w:ilvl="6" w:tentative="0">
      <w:start w:val="1"/>
      <w:numFmt w:val="bullet"/>
      <w:lvlText w:val=""/>
      <w:lvlJc w:val="left"/>
      <w:pPr>
        <w:tabs>
          <w:tab w:val="left" w:pos="7560"/>
        </w:tabs>
        <w:ind w:left="7560" w:hanging="420"/>
      </w:pPr>
      <w:rPr>
        <w:rFonts w:hint="default" w:ascii="Wingdings" w:hAnsi="Wingdings"/>
      </w:rPr>
    </w:lvl>
    <w:lvl w:ilvl="7" w:tentative="0">
      <w:start w:val="1"/>
      <w:numFmt w:val="bullet"/>
      <w:lvlText w:val=""/>
      <w:lvlJc w:val="left"/>
      <w:pPr>
        <w:tabs>
          <w:tab w:val="left" w:pos="7980"/>
        </w:tabs>
        <w:ind w:left="7980" w:hanging="420"/>
      </w:pPr>
      <w:rPr>
        <w:rFonts w:hint="default" w:ascii="Wingdings" w:hAnsi="Wingdings"/>
      </w:rPr>
    </w:lvl>
    <w:lvl w:ilvl="8" w:tentative="0">
      <w:start w:val="1"/>
      <w:numFmt w:val="bullet"/>
      <w:lvlText w:val=""/>
      <w:lvlJc w:val="left"/>
      <w:pPr>
        <w:tabs>
          <w:tab w:val="left" w:pos="8400"/>
        </w:tabs>
        <w:ind w:left="8400" w:hanging="420"/>
      </w:pPr>
      <w:rPr>
        <w:rFonts w:hint="default" w:ascii="Wingdings" w:hAnsi="Wingdings"/>
      </w:rPr>
    </w:lvl>
  </w:abstractNum>
  <w:abstractNum w:abstractNumId="176">
    <w:nsid w:val="77D32406"/>
    <w:multiLevelType w:val="multilevel"/>
    <w:tmpl w:val="77D32406"/>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pStyle w:val="295"/>
      <w:lvlText w:val=""/>
      <w:lvlJc w:val="left"/>
      <w:pPr>
        <w:tabs>
          <w:tab w:val="left" w:pos="420"/>
        </w:tabs>
        <w:ind w:left="420" w:hanging="420"/>
      </w:pPr>
      <w:rPr>
        <w:rFonts w:hint="default" w:ascii="宋体" w:hAnsi="宋体" w:eastAsia="宋体"/>
      </w:rPr>
    </w:lvl>
    <w:lvl w:ilvl="2" w:tentative="0">
      <w:start w:val="1"/>
      <w:numFmt w:val="bullet"/>
      <w:lvlText w:val=""/>
      <w:lvlJc w:val="left"/>
      <w:pPr>
        <w:tabs>
          <w:tab w:val="left" w:pos="840"/>
        </w:tabs>
        <w:ind w:left="840" w:hanging="420"/>
      </w:pPr>
      <w:rPr>
        <w:rFonts w:hint="default" w:ascii="Wingdings" w:hAnsi="Wingdings"/>
      </w:rPr>
    </w:lvl>
    <w:lvl w:ilvl="3" w:tentative="0">
      <w:start w:val="1"/>
      <w:numFmt w:val="bullet"/>
      <w:lvlText w:val=""/>
      <w:lvlJc w:val="left"/>
      <w:pPr>
        <w:tabs>
          <w:tab w:val="left" w:pos="1260"/>
        </w:tabs>
        <w:ind w:left="1260" w:hanging="420"/>
      </w:pPr>
      <w:rPr>
        <w:rFonts w:hint="default" w:ascii="Wingdings" w:hAnsi="Wingdings"/>
      </w:rPr>
    </w:lvl>
    <w:lvl w:ilvl="4" w:tentative="0">
      <w:start w:val="1"/>
      <w:numFmt w:val="bullet"/>
      <w:lvlText w:val=""/>
      <w:lvlJc w:val="left"/>
      <w:pPr>
        <w:tabs>
          <w:tab w:val="left" w:pos="1680"/>
        </w:tabs>
        <w:ind w:left="1680" w:hanging="420"/>
      </w:pPr>
      <w:rPr>
        <w:rFonts w:hint="default" w:ascii="Wingdings" w:hAnsi="Wingdings"/>
      </w:rPr>
    </w:lvl>
    <w:lvl w:ilvl="5" w:tentative="0">
      <w:start w:val="1"/>
      <w:numFmt w:val="bullet"/>
      <w:lvlText w:val=""/>
      <w:lvlJc w:val="left"/>
      <w:pPr>
        <w:tabs>
          <w:tab w:val="left" w:pos="2100"/>
        </w:tabs>
        <w:ind w:left="2100" w:hanging="420"/>
      </w:pPr>
      <w:rPr>
        <w:rFonts w:hint="default" w:ascii="Wingdings" w:hAnsi="Wingdings"/>
      </w:rPr>
    </w:lvl>
    <w:lvl w:ilvl="6" w:tentative="0">
      <w:start w:val="1"/>
      <w:numFmt w:val="bullet"/>
      <w:lvlText w:val=""/>
      <w:lvlJc w:val="left"/>
      <w:pPr>
        <w:tabs>
          <w:tab w:val="left" w:pos="2520"/>
        </w:tabs>
        <w:ind w:left="2520" w:hanging="420"/>
      </w:pPr>
      <w:rPr>
        <w:rFonts w:hint="default" w:ascii="Wingdings" w:hAnsi="Wingdings"/>
      </w:rPr>
    </w:lvl>
    <w:lvl w:ilvl="7" w:tentative="0">
      <w:start w:val="1"/>
      <w:numFmt w:val="bullet"/>
      <w:lvlText w:val=""/>
      <w:lvlJc w:val="left"/>
      <w:pPr>
        <w:tabs>
          <w:tab w:val="left" w:pos="2940"/>
        </w:tabs>
        <w:ind w:left="2940" w:hanging="420"/>
      </w:pPr>
      <w:rPr>
        <w:rFonts w:hint="default" w:ascii="Wingdings" w:hAnsi="Wingdings"/>
      </w:rPr>
    </w:lvl>
    <w:lvl w:ilvl="8" w:tentative="0">
      <w:start w:val="1"/>
      <w:numFmt w:val="bullet"/>
      <w:lvlText w:val=""/>
      <w:lvlJc w:val="left"/>
      <w:pPr>
        <w:tabs>
          <w:tab w:val="left" w:pos="3360"/>
        </w:tabs>
        <w:ind w:left="3360" w:hanging="420"/>
      </w:pPr>
      <w:rPr>
        <w:rFonts w:hint="default" w:ascii="Wingdings" w:hAnsi="Wingdings"/>
      </w:rPr>
    </w:lvl>
  </w:abstractNum>
  <w:abstractNum w:abstractNumId="177">
    <w:nsid w:val="78BC1210"/>
    <w:multiLevelType w:val="multilevel"/>
    <w:tmpl w:val="78BC1210"/>
    <w:lvl w:ilvl="0" w:tentative="0">
      <w:start w:val="1"/>
      <w:numFmt w:val="bullet"/>
      <w:lvlText w:val=""/>
      <w:lvlJc w:val="left"/>
      <w:pPr>
        <w:tabs>
          <w:tab w:val="left" w:pos="828"/>
        </w:tabs>
        <w:ind w:left="828" w:hanging="420"/>
      </w:pPr>
      <w:rPr>
        <w:rFonts w:hint="default" w:ascii="Wingdings" w:hAnsi="Wingdings"/>
      </w:rPr>
    </w:lvl>
    <w:lvl w:ilvl="1" w:tentative="0">
      <w:start w:val="1"/>
      <w:numFmt w:val="decimal"/>
      <w:pStyle w:val="588"/>
      <w:lvlText w:val="%2."/>
      <w:lvlJc w:val="left"/>
      <w:pPr>
        <w:tabs>
          <w:tab w:val="left" w:pos="840"/>
        </w:tabs>
        <w:ind w:left="840" w:hanging="420"/>
      </w:pPr>
      <w:rPr>
        <w:rFonts w:hint="default"/>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8">
    <w:nsid w:val="7A7C3F85"/>
    <w:multiLevelType w:val="multilevel"/>
    <w:tmpl w:val="7A7C3F85"/>
    <w:lvl w:ilvl="0" w:tentative="0">
      <w:start w:val="1"/>
      <w:numFmt w:val="bullet"/>
      <w:pStyle w:val="3284"/>
      <w:lvlText w:val=""/>
      <w:lvlJc w:val="left"/>
      <w:pPr>
        <w:ind w:left="840" w:hanging="420"/>
      </w:pPr>
      <w:rPr>
        <w:rFonts w:hint="default" w:ascii="Wingdings" w:hAnsi="Wingdings" w:cs="Times New Roman"/>
        <w:b w:val="0"/>
        <w:bCs w:val="0"/>
        <w:i w:val="0"/>
        <w:iCs w:val="0"/>
        <w:caps w:val="0"/>
        <w:smallCaps w:val="0"/>
        <w:strike w:val="0"/>
        <w:dstrike w:val="0"/>
        <w:vanish w:val="0"/>
        <w:color w:val="000000"/>
        <w:spacing w:val="0"/>
        <w:position w:val="0"/>
        <w:u w:val="none"/>
        <w:vertAlign w:val="baseline"/>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9">
    <w:nsid w:val="7DEC0B38"/>
    <w:multiLevelType w:val="multilevel"/>
    <w:tmpl w:val="7DEC0B38"/>
    <w:lvl w:ilvl="0" w:tentative="0">
      <w:start w:val="1"/>
      <w:numFmt w:val="decimal"/>
      <w:lvlText w:val="%1."/>
      <w:lvlJc w:val="left"/>
      <w:pPr>
        <w:tabs>
          <w:tab w:val="left" w:pos="635"/>
        </w:tabs>
        <w:ind w:left="210" w:firstLine="0"/>
      </w:pPr>
      <w:rPr>
        <w:rFonts w:hint="eastAsia"/>
      </w:rPr>
    </w:lvl>
    <w:lvl w:ilvl="1" w:tentative="0">
      <w:start w:val="1"/>
      <w:numFmt w:val="decimal"/>
      <w:lvlText w:val="%1.%2."/>
      <w:lvlJc w:val="left"/>
      <w:pPr>
        <w:tabs>
          <w:tab w:val="left" w:pos="777"/>
        </w:tabs>
        <w:ind w:left="210" w:firstLine="0"/>
      </w:pPr>
      <w:rPr>
        <w:rFonts w:hint="eastAsia"/>
      </w:rPr>
    </w:lvl>
    <w:lvl w:ilvl="2" w:tentative="0">
      <w:start w:val="1"/>
      <w:numFmt w:val="decimal"/>
      <w:lvlText w:val="%1.%2.%3."/>
      <w:lvlJc w:val="left"/>
      <w:pPr>
        <w:tabs>
          <w:tab w:val="left" w:pos="919"/>
        </w:tabs>
        <w:ind w:left="919" w:hanging="709"/>
      </w:pPr>
      <w:rPr>
        <w:rFonts w:hint="eastAsia"/>
      </w:rPr>
    </w:lvl>
    <w:lvl w:ilvl="3" w:tentative="0">
      <w:start w:val="1"/>
      <w:numFmt w:val="decimal"/>
      <w:lvlText w:val="%1.%2.%3.%4."/>
      <w:lvlJc w:val="left"/>
      <w:pPr>
        <w:tabs>
          <w:tab w:val="left" w:pos="1061"/>
        </w:tabs>
        <w:ind w:left="1061" w:hanging="851"/>
      </w:pPr>
      <w:rPr>
        <w:rFonts w:hint="eastAsia"/>
      </w:rPr>
    </w:lvl>
    <w:lvl w:ilvl="4" w:tentative="0">
      <w:start w:val="1"/>
      <w:numFmt w:val="decimal"/>
      <w:lvlText w:val="%1.%2.%3.%4.%5."/>
      <w:lvlJc w:val="left"/>
      <w:pPr>
        <w:tabs>
          <w:tab w:val="left" w:pos="1202"/>
        </w:tabs>
        <w:ind w:left="1202" w:hanging="992"/>
      </w:pPr>
      <w:rPr>
        <w:rFonts w:hint="eastAsia"/>
      </w:rPr>
    </w:lvl>
    <w:lvl w:ilvl="5" w:tentative="0">
      <w:start w:val="1"/>
      <w:numFmt w:val="decimal"/>
      <w:pStyle w:val="3162"/>
      <w:isLgl/>
      <w:lvlText w:val="%1.%2.%3.%4.%5.%6."/>
      <w:lvlJc w:val="left"/>
      <w:pPr>
        <w:tabs>
          <w:tab w:val="left" w:pos="1344"/>
        </w:tabs>
        <w:ind w:left="1344" w:hanging="1134"/>
      </w:pPr>
      <w:rPr>
        <w:rFonts w:hint="eastAsia"/>
      </w:rPr>
    </w:lvl>
    <w:lvl w:ilvl="6" w:tentative="0">
      <w:start w:val="1"/>
      <w:numFmt w:val="decimal"/>
      <w:lvlText w:val="%1.%2.%3.%4.%5.%6.%7."/>
      <w:lvlJc w:val="left"/>
      <w:pPr>
        <w:tabs>
          <w:tab w:val="left" w:pos="1486"/>
        </w:tabs>
        <w:ind w:left="1486" w:hanging="1276"/>
      </w:pPr>
      <w:rPr>
        <w:rFonts w:hint="eastAsia"/>
      </w:rPr>
    </w:lvl>
    <w:lvl w:ilvl="7" w:tentative="0">
      <w:start w:val="1"/>
      <w:numFmt w:val="decimal"/>
      <w:lvlText w:val="%1.%2.%3.%4.%5.%6.%7.%8."/>
      <w:lvlJc w:val="left"/>
      <w:pPr>
        <w:tabs>
          <w:tab w:val="left" w:pos="1628"/>
        </w:tabs>
        <w:ind w:left="1628" w:hanging="1418"/>
      </w:pPr>
      <w:rPr>
        <w:rFonts w:hint="eastAsia"/>
      </w:rPr>
    </w:lvl>
    <w:lvl w:ilvl="8" w:tentative="0">
      <w:start w:val="1"/>
      <w:numFmt w:val="decimal"/>
      <w:lvlText w:val="%1.%2.%3.%4.%5.%6.%7.%8.%9."/>
      <w:lvlJc w:val="left"/>
      <w:pPr>
        <w:tabs>
          <w:tab w:val="left" w:pos="1769"/>
        </w:tabs>
        <w:ind w:left="1769" w:hanging="1559"/>
      </w:pPr>
      <w:rPr>
        <w:rFonts w:hint="eastAsia"/>
      </w:rPr>
    </w:lvl>
  </w:abstractNum>
  <w:abstractNum w:abstractNumId="180">
    <w:nsid w:val="7F0C41C6"/>
    <w:multiLevelType w:val="singleLevel"/>
    <w:tmpl w:val="7F0C41C6"/>
    <w:lvl w:ilvl="0" w:tentative="0">
      <w:start w:val="1"/>
      <w:numFmt w:val="decimal"/>
      <w:pStyle w:val="933"/>
      <w:lvlText w:val="%1."/>
      <w:lvlJc w:val="left"/>
      <w:pPr>
        <w:tabs>
          <w:tab w:val="left" w:pos="425"/>
        </w:tabs>
        <w:ind w:left="425" w:hanging="425"/>
      </w:pPr>
      <w:rPr>
        <w:rFonts w:hint="eastAsia"/>
      </w:rPr>
    </w:lvl>
  </w:abstractNum>
  <w:num w:numId="1">
    <w:abstractNumId w:val="99"/>
  </w:num>
  <w:num w:numId="2">
    <w:abstractNumId w:val="92"/>
  </w:num>
  <w:num w:numId="3">
    <w:abstractNumId w:val="0"/>
  </w:num>
  <w:num w:numId="4">
    <w:abstractNumId w:val="3"/>
  </w:num>
  <w:num w:numId="5">
    <w:abstractNumId w:val="4"/>
  </w:num>
  <w:num w:numId="6">
    <w:abstractNumId w:val="89"/>
  </w:num>
  <w:num w:numId="7">
    <w:abstractNumId w:val="1"/>
  </w:num>
  <w:num w:numId="8">
    <w:abstractNumId w:val="164"/>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9">
    <w:abstractNumId w:val="2"/>
  </w:num>
  <w:num w:numId="10">
    <w:abstractNumId w:val="170"/>
  </w:num>
  <w:num w:numId="11">
    <w:abstractNumId w:val="93"/>
  </w:num>
  <w:num w:numId="12">
    <w:abstractNumId w:val="6"/>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3"/>
  </w:num>
  <w:num w:numId="15">
    <w:abstractNumId w:val="97"/>
  </w:num>
  <w:num w:numId="16">
    <w:abstractNumId w:val="132"/>
  </w:num>
  <w:num w:numId="17">
    <w:abstractNumId w:val="105"/>
  </w:num>
  <w:num w:numId="18">
    <w:abstractNumId w:val="125"/>
  </w:num>
  <w:num w:numId="19">
    <w:abstractNumId w:val="38"/>
  </w:num>
  <w:num w:numId="20">
    <w:abstractNumId w:val="95"/>
  </w:num>
  <w:num w:numId="21">
    <w:abstractNumId w:val="139"/>
  </w:num>
  <w:num w:numId="22">
    <w:abstractNumId w:val="176"/>
  </w:num>
  <w:num w:numId="23">
    <w:abstractNumId w:val="118"/>
  </w:num>
  <w:num w:numId="24">
    <w:abstractNumId w:val="24"/>
  </w:num>
  <w:num w:numId="25">
    <w:abstractNumId w:val="131"/>
  </w:num>
  <w:num w:numId="26">
    <w:abstractNumId w:val="29"/>
  </w:num>
  <w:num w:numId="27">
    <w:abstractNumId w:val="128"/>
  </w:num>
  <w:num w:numId="28">
    <w:abstractNumId w:val="39"/>
  </w:num>
  <w:num w:numId="29">
    <w:abstractNumId w:val="55"/>
  </w:num>
  <w:num w:numId="30">
    <w:abstractNumId w:val="59"/>
  </w:num>
  <w:num w:numId="31">
    <w:abstractNumId w:val="177"/>
  </w:num>
  <w:num w:numId="32">
    <w:abstractNumId w:val="72"/>
  </w:num>
  <w:num w:numId="33">
    <w:abstractNumId w:val="18"/>
  </w:num>
  <w:num w:numId="34">
    <w:abstractNumId w:val="160"/>
  </w:num>
  <w:num w:numId="35">
    <w:abstractNumId w:val="126"/>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4"/>
    <w:lvlOverride w:ilvl="3">
      <w:startOverride w:val="1"/>
    </w:lvlOverride>
    <w:lvlOverride w:ilvl="4">
      <w:startOverride w:val="1"/>
    </w:lvlOverride>
    <w:lvlOverride w:ilvl="5">
      <w:startOverride w:val="1"/>
    </w:lvlOverride>
  </w:num>
  <w:num w:numId="37">
    <w:abstractNumId w:val="65"/>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8">
    <w:abstractNumId w:val="53"/>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9">
    <w:abstractNumId w:val="155"/>
    <w:lvlOverride w:ilvl="3">
      <w:startOverride w:val="1"/>
    </w:lvlOverride>
    <w:lvlOverride w:ilvl="4">
      <w:startOverride w:val="1"/>
    </w:lvlOverride>
    <w:lvlOverride w:ilvl="5">
      <w:startOverride w:val="1"/>
    </w:lvlOverride>
  </w:num>
  <w:num w:numId="40">
    <w:abstractNumId w:val="66"/>
  </w:num>
  <w:num w:numId="41">
    <w:abstractNumId w:val="1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2">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8">
    <w:abstractNumId w:val="32"/>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9">
    <w:abstractNumId w:val="10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0">
    <w:abstractNumId w:val="57"/>
  </w:num>
  <w:num w:numId="51">
    <w:abstractNumId w:val="163"/>
  </w:num>
  <w:num w:numId="52">
    <w:abstractNumId w:val="71"/>
  </w:num>
  <w:num w:numId="53">
    <w:abstractNumId w:val="85"/>
  </w:num>
  <w:num w:numId="54">
    <w:abstractNumId w:val="78"/>
  </w:num>
  <w:num w:numId="55">
    <w:abstractNumId w:val="140"/>
  </w:num>
  <w:num w:numId="56">
    <w:abstractNumId w:val="180"/>
  </w:num>
  <w:num w:numId="57">
    <w:abstractNumId w:val="70"/>
  </w:num>
  <w:num w:numId="58">
    <w:abstractNumId w:val="87"/>
  </w:num>
  <w:num w:numId="5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2"/>
  </w:num>
  <w:num w:numId="61">
    <w:abstractNumId w:val="14"/>
  </w:num>
  <w:num w:numId="62">
    <w:abstractNumId w:val="5"/>
  </w:num>
  <w:num w:numId="63">
    <w:abstractNumId w:val="77"/>
  </w:num>
  <w:num w:numId="64">
    <w:abstractNumId w:val="41"/>
  </w:num>
  <w:num w:numId="65">
    <w:abstractNumId w:val="12"/>
  </w:num>
  <w:num w:numId="66">
    <w:abstractNumId w:val="142"/>
  </w:num>
  <w:num w:numId="67">
    <w:abstractNumId w:val="37"/>
  </w:num>
  <w:num w:numId="6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5"/>
  </w:num>
  <w:num w:numId="70">
    <w:abstractNumId w:val="49"/>
  </w:num>
  <w:num w:numId="71">
    <w:abstractNumId w:val="115"/>
  </w:num>
  <w:num w:numId="72">
    <w:abstractNumId w:val="174"/>
  </w:num>
  <w:num w:numId="73">
    <w:abstractNumId w:val="47"/>
  </w:num>
  <w:num w:numId="74">
    <w:abstractNumId w:val="61"/>
  </w:num>
  <w:num w:numId="75">
    <w:abstractNumId w:val="129"/>
  </w:num>
  <w:num w:numId="76">
    <w:abstractNumId w:val="144"/>
  </w:num>
  <w:num w:numId="77">
    <w:abstractNumId w:val="64"/>
  </w:num>
  <w:num w:numId="78">
    <w:abstractNumId w:val="81"/>
  </w:num>
  <w:num w:numId="79">
    <w:abstractNumId w:val="88"/>
  </w:num>
  <w:num w:numId="80">
    <w:abstractNumId w:val="86"/>
  </w:num>
  <w:num w:numId="81">
    <w:abstractNumId w:val="67"/>
  </w:num>
  <w:num w:numId="82">
    <w:abstractNumId w:val="124"/>
  </w:num>
  <w:num w:numId="83">
    <w:abstractNumId w:val="63"/>
  </w:num>
  <w:num w:numId="84">
    <w:abstractNumId w:val="108"/>
  </w:num>
  <w:num w:numId="85">
    <w:abstractNumId w:val="171"/>
  </w:num>
  <w:num w:numId="86">
    <w:abstractNumId w:val="54"/>
  </w:num>
  <w:num w:numId="87">
    <w:abstractNumId w:val="101"/>
  </w:num>
  <w:num w:numId="88">
    <w:abstractNumId w:val="133"/>
  </w:num>
  <w:num w:numId="89">
    <w:abstractNumId w:val="151"/>
  </w:num>
  <w:num w:numId="90">
    <w:abstractNumId w:val="94"/>
  </w:num>
  <w:num w:numId="91">
    <w:abstractNumId w:val="44"/>
  </w:num>
  <w:num w:numId="92">
    <w:abstractNumId w:val="46"/>
  </w:num>
  <w:num w:numId="93">
    <w:abstractNumId w:val="104"/>
  </w:num>
  <w:num w:numId="94">
    <w:abstractNumId w:val="172"/>
  </w:num>
  <w:num w:numId="95">
    <w:abstractNumId w:val="26"/>
  </w:num>
  <w:num w:numId="96">
    <w:abstractNumId w:val="137"/>
  </w:num>
  <w:num w:numId="97">
    <w:abstractNumId w:val="50"/>
  </w:num>
  <w:num w:numId="98">
    <w:abstractNumId w:val="7"/>
  </w:num>
  <w:num w:numId="99">
    <w:abstractNumId w:val="161"/>
  </w:num>
  <w:num w:numId="100">
    <w:abstractNumId w:val="165"/>
  </w:num>
  <w:num w:numId="101">
    <w:abstractNumId w:val="35"/>
  </w:num>
  <w:num w:numId="102">
    <w:abstractNumId w:val="19"/>
  </w:num>
  <w:num w:numId="103">
    <w:abstractNumId w:val="27"/>
  </w:num>
  <w:num w:numId="104">
    <w:abstractNumId w:val="173"/>
  </w:num>
  <w:num w:numId="105">
    <w:abstractNumId w:val="13"/>
  </w:num>
  <w:num w:numId="106">
    <w:abstractNumId w:val="23"/>
  </w:num>
  <w:num w:numId="107">
    <w:abstractNumId w:val="175"/>
  </w:num>
  <w:num w:numId="108">
    <w:abstractNumId w:val="123"/>
  </w:num>
  <w:num w:numId="109">
    <w:abstractNumId w:val="107"/>
  </w:num>
  <w:num w:numId="110">
    <w:abstractNumId w:val="43"/>
  </w:num>
  <w:num w:numId="111">
    <w:abstractNumId w:val="134"/>
  </w:num>
  <w:num w:numId="112">
    <w:abstractNumId w:val="112"/>
  </w:num>
  <w:num w:numId="113">
    <w:abstractNumId w:val="30"/>
  </w:num>
  <w:num w:numId="114">
    <w:abstractNumId w:val="127"/>
  </w:num>
  <w:num w:numId="115">
    <w:abstractNumId w:val="157"/>
  </w:num>
  <w:num w:numId="116">
    <w:abstractNumId w:val="146"/>
  </w:num>
  <w:num w:numId="117">
    <w:abstractNumId w:val="169"/>
  </w:num>
  <w:num w:numId="118">
    <w:abstractNumId w:val="111"/>
  </w:num>
  <w:num w:numId="119">
    <w:abstractNumId w:val="58"/>
  </w:num>
  <w:num w:numId="120">
    <w:abstractNumId w:val="113"/>
    <w:lvlOverride w:ilvl="3">
      <w:startOverride w:val="1"/>
    </w:lvlOverride>
    <w:lvlOverride w:ilvl="4">
      <w:startOverride w:val="1"/>
    </w:lvlOverride>
    <w:lvlOverride w:ilvl="5">
      <w:startOverride w:val="1"/>
    </w:lvlOverride>
  </w:num>
  <w:num w:numId="12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80"/>
    <w:lvlOverride w:ilvl="1">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3">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59"/>
  </w:num>
  <w:num w:numId="127">
    <w:abstractNumId w:val="102"/>
  </w:num>
  <w:num w:numId="128">
    <w:abstractNumId w:val="121"/>
    <w:lvlOverride w:ilvl="1">
      <w:startOverride w:val="1"/>
    </w:lvlOverride>
    <w:lvlOverride w:ilvl="4">
      <w:startOverride w:val="1"/>
    </w:lvlOverride>
    <w:lvlOverride w:ilvl="5">
      <w:startOverride w:val="1"/>
    </w:lvlOverride>
    <w:lvlOverride w:ilvl="6">
      <w:startOverride w:val="1"/>
    </w:lvlOverride>
  </w:num>
  <w:num w:numId="129">
    <w:abstractNumId w:val="122"/>
    <w:lvlOverride w:ilvl="3">
      <w:startOverride w:val="1"/>
    </w:lvlOverride>
    <w:lvlOverride w:ilvl="4">
      <w:startOverride w:val="1"/>
    </w:lvlOverride>
    <w:lvlOverride w:ilvl="5">
      <w:startOverride w:val="1"/>
    </w:lvlOverride>
    <w:lvlOverride w:ilvl="6">
      <w:startOverride w:val="1"/>
    </w:lvlOverride>
  </w:num>
  <w:num w:numId="130">
    <w:abstractNumId w:val="20"/>
    <w:lvlOverride w:ilvl="1">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1">
    <w:abstractNumId w:val="114"/>
  </w:num>
  <w:num w:numId="132">
    <w:abstractNumId w:val="179"/>
  </w:num>
  <w:num w:numId="133">
    <w:abstractNumId w:val="34"/>
  </w:num>
  <w:num w:numId="134">
    <w:abstractNumId w:val="69"/>
  </w:num>
  <w:num w:numId="135">
    <w:abstractNumId w:val="100"/>
  </w:num>
  <w:num w:numId="136">
    <w:abstractNumId w:val="156"/>
  </w:num>
  <w:num w:numId="137">
    <w:abstractNumId w:val="147"/>
  </w:num>
  <w:num w:numId="138">
    <w:abstractNumId w:val="31"/>
  </w:num>
  <w:num w:numId="139">
    <w:abstractNumId w:val="48"/>
  </w:num>
  <w:num w:numId="140">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8"/>
  </w:num>
  <w:num w:numId="142">
    <w:abstractNumId w:val="17"/>
  </w:num>
  <w:num w:numId="143">
    <w:abstractNumId w:val="145"/>
  </w:num>
  <w:num w:numId="144">
    <w:abstractNumId w:val="149"/>
  </w:num>
  <w:num w:numId="145">
    <w:abstractNumId w:val="141"/>
  </w:num>
  <w:num w:numId="146">
    <w:abstractNumId w:val="28"/>
  </w:num>
  <w:num w:numId="147">
    <w:abstractNumId w:val="33"/>
  </w:num>
  <w:num w:numId="148">
    <w:abstractNumId w:val="98"/>
  </w:num>
  <w:num w:numId="149">
    <w:abstractNumId w:val="21"/>
  </w:num>
  <w:num w:numId="150">
    <w:abstractNumId w:val="167"/>
  </w:num>
  <w:num w:numId="151">
    <w:abstractNumId w:val="166"/>
  </w:num>
  <w:num w:numId="152">
    <w:abstractNumId w:val="79"/>
  </w:num>
  <w:num w:numId="153">
    <w:abstractNumId w:val="143"/>
  </w:num>
  <w:num w:numId="154">
    <w:abstractNumId w:val="90"/>
  </w:num>
  <w:num w:numId="155">
    <w:abstractNumId w:val="152"/>
  </w:num>
  <w:num w:numId="156">
    <w:abstractNumId w:val="52"/>
  </w:num>
  <w:num w:numId="157">
    <w:abstractNumId w:val="153"/>
  </w:num>
  <w:num w:numId="158">
    <w:abstractNumId w:val="42"/>
  </w:num>
  <w:num w:numId="159">
    <w:abstractNumId w:val="148"/>
  </w:num>
  <w:num w:numId="160">
    <w:abstractNumId w:val="82"/>
  </w:num>
  <w:num w:numId="161">
    <w:abstractNumId w:val="51"/>
  </w:num>
  <w:num w:numId="162">
    <w:abstractNumId w:val="56"/>
  </w:num>
  <w:num w:numId="163">
    <w:abstractNumId w:val="25"/>
  </w:num>
  <w:num w:numId="164">
    <w:abstractNumId w:val="22"/>
  </w:num>
  <w:num w:numId="165">
    <w:abstractNumId w:val="10"/>
  </w:num>
  <w:num w:numId="16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83"/>
  </w:num>
  <w:num w:numId="168">
    <w:abstractNumId w:val="9"/>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62"/>
  </w:num>
  <w:num w:numId="172">
    <w:abstractNumId w:val="120"/>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73">
    <w:abstractNumId w:val="15"/>
  </w:num>
  <w:num w:numId="174">
    <w:abstractNumId w:val="103"/>
  </w:num>
  <w:num w:numId="175">
    <w:abstractNumId w:val="110"/>
  </w:num>
  <w:num w:numId="176">
    <w:abstractNumId w:val="136"/>
  </w:num>
  <w:num w:numId="177">
    <w:abstractNumId w:val="60"/>
  </w:num>
  <w:num w:numId="178">
    <w:abstractNumId w:val="84"/>
  </w:num>
  <w:num w:numId="179">
    <w:abstractNumId w:val="76"/>
  </w:num>
  <w:num w:numId="180">
    <w:abstractNumId w:val="8"/>
  </w:num>
  <w:num w:numId="181">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6E1"/>
    <w:rsid w:val="00025B1C"/>
    <w:rsid w:val="0003386D"/>
    <w:rsid w:val="00034B49"/>
    <w:rsid w:val="0007485D"/>
    <w:rsid w:val="000A0E7F"/>
    <w:rsid w:val="000F3154"/>
    <w:rsid w:val="00110E25"/>
    <w:rsid w:val="00123F8C"/>
    <w:rsid w:val="00126D3D"/>
    <w:rsid w:val="001460B5"/>
    <w:rsid w:val="001470F6"/>
    <w:rsid w:val="00193547"/>
    <w:rsid w:val="001C0001"/>
    <w:rsid w:val="001C201B"/>
    <w:rsid w:val="001D439A"/>
    <w:rsid w:val="001F2F24"/>
    <w:rsid w:val="00203FD1"/>
    <w:rsid w:val="00213463"/>
    <w:rsid w:val="002328F4"/>
    <w:rsid w:val="00236C80"/>
    <w:rsid w:val="00243A29"/>
    <w:rsid w:val="00253FC2"/>
    <w:rsid w:val="00262D48"/>
    <w:rsid w:val="00271172"/>
    <w:rsid w:val="0028260C"/>
    <w:rsid w:val="002B1652"/>
    <w:rsid w:val="002B5209"/>
    <w:rsid w:val="002B6EB1"/>
    <w:rsid w:val="002D2DB4"/>
    <w:rsid w:val="002F7756"/>
    <w:rsid w:val="00302BEE"/>
    <w:rsid w:val="00314E97"/>
    <w:rsid w:val="003246C6"/>
    <w:rsid w:val="003366F5"/>
    <w:rsid w:val="003403DE"/>
    <w:rsid w:val="00346766"/>
    <w:rsid w:val="00353F5D"/>
    <w:rsid w:val="0035785E"/>
    <w:rsid w:val="00375A41"/>
    <w:rsid w:val="00384EEB"/>
    <w:rsid w:val="00392F5D"/>
    <w:rsid w:val="003A638F"/>
    <w:rsid w:val="003B0DC8"/>
    <w:rsid w:val="003C180F"/>
    <w:rsid w:val="003C5F1D"/>
    <w:rsid w:val="003C6C92"/>
    <w:rsid w:val="003F0DCE"/>
    <w:rsid w:val="004122B0"/>
    <w:rsid w:val="004224DA"/>
    <w:rsid w:val="004364EE"/>
    <w:rsid w:val="00442306"/>
    <w:rsid w:val="0046585F"/>
    <w:rsid w:val="0047640A"/>
    <w:rsid w:val="004B147C"/>
    <w:rsid w:val="004C3C1D"/>
    <w:rsid w:val="004C4EBA"/>
    <w:rsid w:val="0050575B"/>
    <w:rsid w:val="00506A34"/>
    <w:rsid w:val="00534F47"/>
    <w:rsid w:val="00574524"/>
    <w:rsid w:val="00577F4A"/>
    <w:rsid w:val="0058176B"/>
    <w:rsid w:val="00583FE4"/>
    <w:rsid w:val="005909D3"/>
    <w:rsid w:val="005A6102"/>
    <w:rsid w:val="005B168E"/>
    <w:rsid w:val="005C1327"/>
    <w:rsid w:val="005D2FE3"/>
    <w:rsid w:val="006001C5"/>
    <w:rsid w:val="00610040"/>
    <w:rsid w:val="00613539"/>
    <w:rsid w:val="00613652"/>
    <w:rsid w:val="00636C0B"/>
    <w:rsid w:val="006449AB"/>
    <w:rsid w:val="0065386E"/>
    <w:rsid w:val="00671769"/>
    <w:rsid w:val="0067788E"/>
    <w:rsid w:val="006B7D67"/>
    <w:rsid w:val="006C4F8C"/>
    <w:rsid w:val="006C6828"/>
    <w:rsid w:val="006F62D3"/>
    <w:rsid w:val="00712593"/>
    <w:rsid w:val="00717043"/>
    <w:rsid w:val="00720AF4"/>
    <w:rsid w:val="0072720F"/>
    <w:rsid w:val="00727523"/>
    <w:rsid w:val="007464E2"/>
    <w:rsid w:val="00761740"/>
    <w:rsid w:val="007649BE"/>
    <w:rsid w:val="007A38BE"/>
    <w:rsid w:val="007B37D9"/>
    <w:rsid w:val="007E202C"/>
    <w:rsid w:val="007E3226"/>
    <w:rsid w:val="008200DA"/>
    <w:rsid w:val="00847124"/>
    <w:rsid w:val="008565AA"/>
    <w:rsid w:val="00867B40"/>
    <w:rsid w:val="00873F7C"/>
    <w:rsid w:val="00882312"/>
    <w:rsid w:val="00882E67"/>
    <w:rsid w:val="0089501D"/>
    <w:rsid w:val="008A64CB"/>
    <w:rsid w:val="008A6F73"/>
    <w:rsid w:val="008A7599"/>
    <w:rsid w:val="008B5513"/>
    <w:rsid w:val="008C6595"/>
    <w:rsid w:val="008F4660"/>
    <w:rsid w:val="008F7E9B"/>
    <w:rsid w:val="00911AF0"/>
    <w:rsid w:val="009259A4"/>
    <w:rsid w:val="009343A0"/>
    <w:rsid w:val="00940374"/>
    <w:rsid w:val="00953D83"/>
    <w:rsid w:val="00967CA1"/>
    <w:rsid w:val="00967ED9"/>
    <w:rsid w:val="00981B4C"/>
    <w:rsid w:val="0099185A"/>
    <w:rsid w:val="0099526F"/>
    <w:rsid w:val="009976D1"/>
    <w:rsid w:val="009A36E1"/>
    <w:rsid w:val="009B365F"/>
    <w:rsid w:val="009D5D6A"/>
    <w:rsid w:val="009F4C87"/>
    <w:rsid w:val="009F7EB4"/>
    <w:rsid w:val="00A1366E"/>
    <w:rsid w:val="00A25EA4"/>
    <w:rsid w:val="00A274E4"/>
    <w:rsid w:val="00A36604"/>
    <w:rsid w:val="00A53F8B"/>
    <w:rsid w:val="00A577C3"/>
    <w:rsid w:val="00A60890"/>
    <w:rsid w:val="00A65D4E"/>
    <w:rsid w:val="00A83FFC"/>
    <w:rsid w:val="00AA64CF"/>
    <w:rsid w:val="00AC5667"/>
    <w:rsid w:val="00AC65D2"/>
    <w:rsid w:val="00AF2BB6"/>
    <w:rsid w:val="00B324D0"/>
    <w:rsid w:val="00BA50E2"/>
    <w:rsid w:val="00BA7922"/>
    <w:rsid w:val="00BD7ADB"/>
    <w:rsid w:val="00BE35DD"/>
    <w:rsid w:val="00BF08D8"/>
    <w:rsid w:val="00BF51EC"/>
    <w:rsid w:val="00BF74FD"/>
    <w:rsid w:val="00C03078"/>
    <w:rsid w:val="00C56558"/>
    <w:rsid w:val="00C64EBE"/>
    <w:rsid w:val="00C7447D"/>
    <w:rsid w:val="00C850D4"/>
    <w:rsid w:val="00C958E2"/>
    <w:rsid w:val="00CB1721"/>
    <w:rsid w:val="00CB3EB7"/>
    <w:rsid w:val="00CC06E1"/>
    <w:rsid w:val="00CC17FF"/>
    <w:rsid w:val="00CD69DE"/>
    <w:rsid w:val="00CE75B1"/>
    <w:rsid w:val="00D131C2"/>
    <w:rsid w:val="00D15691"/>
    <w:rsid w:val="00D21CDC"/>
    <w:rsid w:val="00D31398"/>
    <w:rsid w:val="00D5277B"/>
    <w:rsid w:val="00D55E1C"/>
    <w:rsid w:val="00D653B0"/>
    <w:rsid w:val="00D67F81"/>
    <w:rsid w:val="00D71AFE"/>
    <w:rsid w:val="00D870D8"/>
    <w:rsid w:val="00D93B76"/>
    <w:rsid w:val="00D97D97"/>
    <w:rsid w:val="00DA0DE6"/>
    <w:rsid w:val="00DB1CC5"/>
    <w:rsid w:val="00DC0B92"/>
    <w:rsid w:val="00DC0F5E"/>
    <w:rsid w:val="00DC5195"/>
    <w:rsid w:val="00DC65C5"/>
    <w:rsid w:val="00DD3FDA"/>
    <w:rsid w:val="00E15A7B"/>
    <w:rsid w:val="00E20D9F"/>
    <w:rsid w:val="00E309D3"/>
    <w:rsid w:val="00E605D4"/>
    <w:rsid w:val="00E606CD"/>
    <w:rsid w:val="00E73021"/>
    <w:rsid w:val="00E76569"/>
    <w:rsid w:val="00E93F4F"/>
    <w:rsid w:val="00EE3328"/>
    <w:rsid w:val="00EF3FC7"/>
    <w:rsid w:val="00EF743B"/>
    <w:rsid w:val="00EF783D"/>
    <w:rsid w:val="00F03F6F"/>
    <w:rsid w:val="00F07E5C"/>
    <w:rsid w:val="00F253AF"/>
    <w:rsid w:val="00F53514"/>
    <w:rsid w:val="00F54DA0"/>
    <w:rsid w:val="00F6369F"/>
    <w:rsid w:val="00F6388C"/>
    <w:rsid w:val="00F76C81"/>
    <w:rsid w:val="00FD4F88"/>
    <w:rsid w:val="00FD53D6"/>
    <w:rsid w:val="00FF1D71"/>
    <w:rsid w:val="00FF4A96"/>
    <w:rsid w:val="098246D4"/>
    <w:rsid w:val="30317F4C"/>
    <w:rsid w:val="314B5104"/>
    <w:rsid w:val="327748CB"/>
    <w:rsid w:val="3D22418F"/>
    <w:rsid w:val="41D606B0"/>
    <w:rsid w:val="4D0C3ACF"/>
    <w:rsid w:val="504A786A"/>
    <w:rsid w:val="62411334"/>
    <w:rsid w:val="686D2318"/>
    <w:rsid w:val="6B7A25FF"/>
    <w:rsid w:val="6F1B4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99"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iPriority="0" w:semiHidden="0" w:name="endnote reference"/>
    <w:lsdException w:qFormat="1"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0" w:semiHidden="0" w:name="Date"/>
    <w:lsdException w:qFormat="1" w:unhideWhenUsed="0" w:uiPriority="0" w:semiHidden="0" w:name="Body Text First Indent"/>
    <w:lsdException w:qFormat="1" w:uiPriority="0" w:semiHidden="0" w:name="Body Text First Indent 2"/>
    <w:lsdException w:qFormat="1"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uiPriority="99" w:name="Table Columns 1"/>
    <w:lsdException w:uiPriority="99" w:name="Table Columns 2"/>
    <w:lsdException w:qFormat="1" w:unhideWhenUsed="0" w:uiPriority="0" w:semiHidden="0" w:name="Table Columns 3"/>
    <w:lsdException w:uiPriority="99" w:name="Table Columns 4"/>
    <w:lsdException w:uiPriority="99" w:name="Table Columns 5"/>
    <w:lsdException w:qFormat="1" w:uiPriority="0" w:semiHidden="0" w:name="Table Grid 1"/>
    <w:lsdException w:qFormat="1" w:uiPriority="0" w:semiHidden="0" w:name="Table Grid 2"/>
    <w:lsdException w:qFormat="1" w:unhideWhenUsed="0" w:uiPriority="0" w:semiHidden="0"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qFormat="1" w:unhideWhenUsed="0" w:uiPriority="0" w:semiHidden="0" w:name="Table Contemporary"/>
    <w:lsdException w:qFormat="1" w:uiPriority="0" w:semiHidden="0" w:name="Table Elegant"/>
    <w:lsdException w:qFormat="1" w:unhideWhenUsed="0" w:uiPriority="0" w:semiHidden="0" w:name="Table Professional"/>
    <w:lsdException w:uiPriority="99" w:name="Table Subtle 1"/>
    <w:lsdException w:uiPriority="99"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iPriority="0" w:semiHidden="0" w:name="Balloon Text"/>
    <w:lsdException w:qFormat="1" w:unhideWhenUsed="0" w:uiPriority="0" w:semiHidden="0" w:name="Table Grid"/>
    <w:lsdException w:qFormat="1" w:unhideWhenUsed="0" w:uiPriority="0" w:semiHidden="0"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3">
    <w:name w:val="heading 1"/>
    <w:basedOn w:val="1"/>
    <w:next w:val="1"/>
    <w:link w:val="125"/>
    <w:qFormat/>
    <w:uiPriority w:val="0"/>
    <w:pPr>
      <w:keepNext/>
      <w:keepLines/>
      <w:numPr>
        <w:ilvl w:val="0"/>
        <w:numId w:val="1"/>
      </w:numPr>
      <w:spacing w:before="340" w:after="330" w:line="578" w:lineRule="auto"/>
      <w:outlineLvl w:val="0"/>
    </w:pPr>
    <w:rPr>
      <w:rFonts w:ascii="仿宋" w:hAnsi="仿宋" w:cs="Times New Roman"/>
      <w:b/>
      <w:bCs/>
      <w:color w:val="000000" w:themeColor="text1"/>
      <w:kern w:val="44"/>
      <w:sz w:val="44"/>
      <w:szCs w:val="44"/>
      <w14:textFill>
        <w14:solidFill>
          <w14:schemeClr w14:val="tx1"/>
        </w14:solidFill>
      </w14:textFill>
    </w:rPr>
  </w:style>
  <w:style w:type="paragraph" w:styleId="4">
    <w:name w:val="heading 2"/>
    <w:basedOn w:val="1"/>
    <w:next w:val="1"/>
    <w:link w:val="126"/>
    <w:qFormat/>
    <w:uiPriority w:val="0"/>
    <w:pPr>
      <w:keepNext/>
      <w:keepLines/>
      <w:widowControl w:val="0"/>
      <w:numPr>
        <w:ilvl w:val="1"/>
        <w:numId w:val="1"/>
      </w:numPr>
      <w:spacing w:before="260" w:after="260" w:line="416" w:lineRule="auto"/>
      <w:jc w:val="both"/>
      <w:outlineLvl w:val="1"/>
    </w:pPr>
    <w:rPr>
      <w:rFonts w:cs="Times New Roman" w:asciiTheme="minorEastAsia" w:hAnsiTheme="minorEastAsia" w:eastAsiaTheme="minorEastAsia"/>
      <w:b/>
      <w:bCs/>
      <w:sz w:val="32"/>
      <w:szCs w:val="32"/>
    </w:rPr>
  </w:style>
  <w:style w:type="paragraph" w:styleId="5">
    <w:name w:val="heading 3"/>
    <w:basedOn w:val="1"/>
    <w:next w:val="1"/>
    <w:link w:val="127"/>
    <w:qFormat/>
    <w:uiPriority w:val="0"/>
    <w:pPr>
      <w:keepNext/>
      <w:keepLines/>
      <w:widowControl w:val="0"/>
      <w:numPr>
        <w:ilvl w:val="2"/>
        <w:numId w:val="1"/>
      </w:numPr>
      <w:spacing w:before="260" w:after="260" w:line="416" w:lineRule="auto"/>
      <w:jc w:val="both"/>
      <w:outlineLvl w:val="2"/>
    </w:pPr>
    <w:rPr>
      <w:rFonts w:ascii="Times New Roman" w:hAnsi="Times New Roman" w:cs="Times New Roman"/>
      <w:b/>
      <w:bCs/>
      <w:color w:val="000000" w:themeColor="text1"/>
      <w:sz w:val="32"/>
      <w:szCs w:val="32"/>
      <w14:textFill>
        <w14:solidFill>
          <w14:schemeClr w14:val="tx1"/>
        </w14:solidFill>
      </w14:textFill>
    </w:rPr>
  </w:style>
  <w:style w:type="paragraph" w:styleId="6">
    <w:name w:val="heading 4"/>
    <w:basedOn w:val="1"/>
    <w:next w:val="1"/>
    <w:link w:val="128"/>
    <w:qFormat/>
    <w:uiPriority w:val="0"/>
    <w:pPr>
      <w:keepNext/>
      <w:keepLines/>
      <w:widowControl w:val="0"/>
      <w:numPr>
        <w:ilvl w:val="3"/>
        <w:numId w:val="1"/>
      </w:numPr>
      <w:tabs>
        <w:tab w:val="left" w:pos="864"/>
      </w:tabs>
      <w:spacing w:before="280" w:after="290" w:line="377" w:lineRule="auto"/>
      <w:jc w:val="both"/>
      <w:outlineLvl w:val="3"/>
    </w:pPr>
    <w:rPr>
      <w:rFonts w:ascii="Arial" w:hAnsi="Arial" w:eastAsia="黑体" w:cs="Times New Roman"/>
      <w:b/>
      <w:bCs/>
      <w:kern w:val="2"/>
      <w:sz w:val="28"/>
      <w:szCs w:val="28"/>
    </w:rPr>
  </w:style>
  <w:style w:type="paragraph" w:styleId="7">
    <w:name w:val="heading 5"/>
    <w:basedOn w:val="1"/>
    <w:next w:val="1"/>
    <w:link w:val="129"/>
    <w:qFormat/>
    <w:uiPriority w:val="0"/>
    <w:pPr>
      <w:keepNext/>
      <w:keepLines/>
      <w:numPr>
        <w:ilvl w:val="4"/>
        <w:numId w:val="1"/>
      </w:numPr>
      <w:spacing w:before="280" w:after="290" w:line="377" w:lineRule="auto"/>
      <w:outlineLvl w:val="4"/>
    </w:pPr>
    <w:rPr>
      <w:rFonts w:ascii="Times New Roman" w:hAnsi="Times New Roman" w:cs="Times New Roman"/>
      <w:b/>
      <w:bCs/>
      <w:sz w:val="28"/>
      <w:szCs w:val="28"/>
    </w:rPr>
  </w:style>
  <w:style w:type="paragraph" w:styleId="8">
    <w:name w:val="heading 6"/>
    <w:basedOn w:val="1"/>
    <w:next w:val="1"/>
    <w:link w:val="130"/>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rPr>
  </w:style>
  <w:style w:type="paragraph" w:styleId="9">
    <w:name w:val="heading 7"/>
    <w:basedOn w:val="1"/>
    <w:next w:val="1"/>
    <w:link w:val="131"/>
    <w:qFormat/>
    <w:uiPriority w:val="9"/>
    <w:pPr>
      <w:keepNext/>
      <w:numPr>
        <w:ilvl w:val="6"/>
        <w:numId w:val="1"/>
      </w:numPr>
      <w:autoSpaceDE w:val="0"/>
      <w:autoSpaceDN w:val="0"/>
      <w:adjustRightInd w:val="0"/>
      <w:outlineLvl w:val="6"/>
    </w:pPr>
    <w:rPr>
      <w:rFonts w:ascii="Times New Roman" w:hAnsi="Times New Roman" w:cs="Times New Roman"/>
      <w:b/>
      <w:color w:val="000000" w:themeColor="text1"/>
      <w:szCs w:val="20"/>
      <w14:textFill>
        <w14:solidFill>
          <w14:schemeClr w14:val="tx1"/>
        </w14:solidFill>
      </w14:textFill>
    </w:rPr>
  </w:style>
  <w:style w:type="paragraph" w:styleId="10">
    <w:name w:val="heading 8"/>
    <w:basedOn w:val="1"/>
    <w:next w:val="1"/>
    <w:link w:val="132"/>
    <w:qFormat/>
    <w:uiPriority w:val="9"/>
    <w:pPr>
      <w:keepNext/>
      <w:keepLines/>
      <w:numPr>
        <w:ilvl w:val="7"/>
        <w:numId w:val="1"/>
      </w:numPr>
      <w:spacing w:before="240" w:after="64" w:line="320" w:lineRule="auto"/>
      <w:outlineLvl w:val="7"/>
    </w:pPr>
    <w:rPr>
      <w:rFonts w:ascii="Arial" w:hAnsi="Arial" w:eastAsia="黑体" w:cs="Times New Roman"/>
      <w:szCs w:val="20"/>
    </w:rPr>
  </w:style>
  <w:style w:type="paragraph" w:styleId="11">
    <w:name w:val="heading 9"/>
    <w:basedOn w:val="1"/>
    <w:next w:val="1"/>
    <w:link w:val="133"/>
    <w:qFormat/>
    <w:uiPriority w:val="9"/>
    <w:pPr>
      <w:keepNext/>
      <w:keepLines/>
      <w:numPr>
        <w:ilvl w:val="8"/>
        <w:numId w:val="1"/>
      </w:numPr>
      <w:spacing w:before="240" w:after="64" w:line="320" w:lineRule="auto"/>
      <w:outlineLvl w:val="8"/>
    </w:pPr>
    <w:rPr>
      <w:rFonts w:ascii="Arial" w:hAnsi="Arial" w:eastAsia="黑体" w:cs="Times New Roman"/>
      <w:szCs w:val="20"/>
    </w:rPr>
  </w:style>
  <w:style w:type="character" w:default="1" w:styleId="107">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754"/>
    <w:qFormat/>
    <w:uiPriority w:val="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Arial Narrow" w:hAnsi="Arial Narrow" w:eastAsia="宋体" w:cs="Times New Roman"/>
      <w:kern w:val="2"/>
      <w:sz w:val="24"/>
      <w:szCs w:val="24"/>
      <w:lang w:val="en-US" w:eastAsia="zh-CN" w:bidi="ar-SA"/>
    </w:rPr>
  </w:style>
  <w:style w:type="paragraph" w:styleId="12">
    <w:name w:val="List 3"/>
    <w:basedOn w:val="1"/>
    <w:qFormat/>
    <w:uiPriority w:val="0"/>
    <w:pPr>
      <w:numPr>
        <w:ilvl w:val="0"/>
        <w:numId w:val="2"/>
      </w:numPr>
      <w:tabs>
        <w:tab w:val="clear" w:pos="720"/>
      </w:tabs>
      <w:spacing w:line="480" w:lineRule="exact"/>
      <w:ind w:left="100" w:leftChars="400" w:hanging="200" w:firstLineChars="200"/>
    </w:pPr>
    <w:rPr>
      <w:rFonts w:cs="Times New Roman"/>
    </w:rPr>
  </w:style>
  <w:style w:type="paragraph" w:styleId="13">
    <w:name w:val="toc 7"/>
    <w:basedOn w:val="1"/>
    <w:next w:val="1"/>
    <w:qFormat/>
    <w:uiPriority w:val="39"/>
    <w:pPr>
      <w:ind w:left="1440"/>
    </w:pPr>
    <w:rPr>
      <w:rFonts w:asciiTheme="minorHAnsi" w:hAnsiTheme="minorHAnsi" w:cstheme="minorHAnsi"/>
      <w:sz w:val="18"/>
      <w:szCs w:val="18"/>
    </w:rPr>
  </w:style>
  <w:style w:type="paragraph" w:styleId="14">
    <w:name w:val="List Number 2"/>
    <w:basedOn w:val="1"/>
    <w:qFormat/>
    <w:uiPriority w:val="0"/>
    <w:pPr>
      <w:numPr>
        <w:ilvl w:val="0"/>
        <w:numId w:val="3"/>
      </w:numPr>
    </w:pPr>
    <w:rPr>
      <w:rFonts w:ascii="Times New Roman" w:hAnsi="Times New Roman" w:cs="Times New Roman"/>
      <w:szCs w:val="20"/>
    </w:rPr>
  </w:style>
  <w:style w:type="paragraph" w:styleId="15">
    <w:name w:val="table of authorities"/>
    <w:basedOn w:val="1"/>
    <w:next w:val="1"/>
    <w:qFormat/>
    <w:uiPriority w:val="0"/>
    <w:pPr>
      <w:spacing w:line="480" w:lineRule="exact"/>
      <w:ind w:left="420" w:leftChars="200" w:firstLine="480" w:firstLineChars="200"/>
    </w:pPr>
    <w:rPr>
      <w:rFonts w:cs="Times New Roman"/>
    </w:rPr>
  </w:style>
  <w:style w:type="paragraph" w:styleId="16">
    <w:name w:val="Note Heading"/>
    <w:basedOn w:val="1"/>
    <w:next w:val="1"/>
    <w:link w:val="315"/>
    <w:qFormat/>
    <w:uiPriority w:val="0"/>
    <w:pPr>
      <w:jc w:val="center"/>
    </w:pPr>
    <w:rPr>
      <w:rFonts w:ascii="Times New Roman" w:hAnsi="Times New Roman" w:cs="Times New Roman"/>
      <w:szCs w:val="20"/>
    </w:rPr>
  </w:style>
  <w:style w:type="paragraph" w:styleId="17">
    <w:name w:val="List Bullet 4"/>
    <w:basedOn w:val="1"/>
    <w:qFormat/>
    <w:uiPriority w:val="0"/>
    <w:pPr>
      <w:tabs>
        <w:tab w:val="left" w:pos="2040"/>
      </w:tabs>
      <w:spacing w:line="480" w:lineRule="exact"/>
      <w:ind w:left="2040" w:leftChars="800" w:hanging="360" w:hangingChars="200"/>
    </w:pPr>
    <w:rPr>
      <w:rFonts w:cs="Times New Roman"/>
    </w:rPr>
  </w:style>
  <w:style w:type="paragraph" w:styleId="18">
    <w:name w:val="index 8"/>
    <w:basedOn w:val="1"/>
    <w:next w:val="1"/>
    <w:qFormat/>
    <w:uiPriority w:val="0"/>
    <w:pPr>
      <w:spacing w:line="480" w:lineRule="exact"/>
      <w:ind w:left="2940" w:firstLine="480" w:firstLineChars="200"/>
    </w:pPr>
    <w:rPr>
      <w:rFonts w:cs="Times New Roman"/>
      <w:szCs w:val="21"/>
    </w:rPr>
  </w:style>
  <w:style w:type="paragraph" w:styleId="19">
    <w:name w:val="E-mail Signature"/>
    <w:basedOn w:val="1"/>
    <w:link w:val="1431"/>
    <w:qFormat/>
    <w:uiPriority w:val="0"/>
    <w:pPr>
      <w:spacing w:line="480" w:lineRule="exact"/>
      <w:ind w:firstLine="480" w:firstLineChars="200"/>
    </w:pPr>
    <w:rPr>
      <w:rFonts w:cs="Times New Roman"/>
    </w:rPr>
  </w:style>
  <w:style w:type="paragraph" w:styleId="20">
    <w:name w:val="List Number"/>
    <w:basedOn w:val="1"/>
    <w:qFormat/>
    <w:uiPriority w:val="0"/>
    <w:pPr>
      <w:numPr>
        <w:ilvl w:val="0"/>
        <w:numId w:val="4"/>
      </w:numPr>
      <w:tabs>
        <w:tab w:val="left" w:pos="480"/>
        <w:tab w:val="clear" w:pos="720"/>
      </w:tabs>
      <w:spacing w:line="360" w:lineRule="auto"/>
      <w:ind w:left="900" w:hanging="420"/>
    </w:pPr>
    <w:rPr>
      <w:rFonts w:ascii="Arial" w:hAnsi="Arial" w:cs="Times New Roman"/>
    </w:rPr>
  </w:style>
  <w:style w:type="paragraph" w:styleId="21">
    <w:name w:val="Normal Indent"/>
    <w:basedOn w:val="1"/>
    <w:link w:val="152"/>
    <w:unhideWhenUsed/>
    <w:qFormat/>
    <w:uiPriority w:val="0"/>
    <w:pPr>
      <w:ind w:firstLine="420" w:firstLineChars="200"/>
    </w:pPr>
  </w:style>
  <w:style w:type="paragraph" w:styleId="22">
    <w:name w:val="caption"/>
    <w:basedOn w:val="1"/>
    <w:next w:val="1"/>
    <w:link w:val="145"/>
    <w:qFormat/>
    <w:uiPriority w:val="0"/>
    <w:rPr>
      <w:rFonts w:ascii="Arial" w:hAnsi="Arial" w:eastAsia="黑体" w:cs="Arial"/>
      <w:sz w:val="20"/>
      <w:szCs w:val="20"/>
    </w:rPr>
  </w:style>
  <w:style w:type="paragraph" w:styleId="23">
    <w:name w:val="index 5"/>
    <w:basedOn w:val="1"/>
    <w:next w:val="1"/>
    <w:qFormat/>
    <w:uiPriority w:val="0"/>
    <w:pPr>
      <w:spacing w:line="360" w:lineRule="auto"/>
      <w:ind w:left="800" w:leftChars="800" w:firstLine="200" w:firstLineChars="200"/>
    </w:pPr>
    <w:rPr>
      <w:rFonts w:ascii="Times New Roman" w:hAnsi="Times New Roman" w:cs="Times New Roman"/>
    </w:rPr>
  </w:style>
  <w:style w:type="paragraph" w:styleId="24">
    <w:name w:val="List Bullet"/>
    <w:basedOn w:val="1"/>
    <w:link w:val="246"/>
    <w:unhideWhenUsed/>
    <w:qFormat/>
    <w:uiPriority w:val="0"/>
    <w:pPr>
      <w:numPr>
        <w:ilvl w:val="0"/>
        <w:numId w:val="5"/>
      </w:numPr>
      <w:contextualSpacing/>
    </w:pPr>
  </w:style>
  <w:style w:type="paragraph" w:styleId="25">
    <w:name w:val="envelope address"/>
    <w:basedOn w:val="1"/>
    <w:qFormat/>
    <w:uiPriority w:val="0"/>
    <w:pPr>
      <w:framePr w:w="7920" w:h="1980" w:hRule="exact" w:hSpace="180" w:wrap="around" w:vAnchor="margin" w:hAnchor="page" w:xAlign="center" w:yAlign="bottom"/>
      <w:snapToGrid w:val="0"/>
      <w:spacing w:line="480" w:lineRule="exact"/>
      <w:ind w:left="100" w:leftChars="1400" w:firstLine="480" w:firstLineChars="200"/>
    </w:pPr>
    <w:rPr>
      <w:rFonts w:ascii="Arial" w:hAnsi="Arial" w:cs="Arial"/>
    </w:rPr>
  </w:style>
  <w:style w:type="paragraph" w:styleId="26">
    <w:name w:val="Document Map"/>
    <w:basedOn w:val="1"/>
    <w:link w:val="181"/>
    <w:qFormat/>
    <w:uiPriority w:val="0"/>
    <w:pPr>
      <w:shd w:val="clear" w:color="auto" w:fill="000080"/>
    </w:pPr>
    <w:rPr>
      <w:rFonts w:ascii="Times New Roman" w:hAnsi="Times New Roman" w:cs="Times New Roman"/>
    </w:rPr>
  </w:style>
  <w:style w:type="paragraph" w:styleId="27">
    <w:name w:val="toa heading"/>
    <w:basedOn w:val="1"/>
    <w:next w:val="1"/>
    <w:qFormat/>
    <w:uiPriority w:val="0"/>
    <w:pPr>
      <w:spacing w:before="120" w:line="360" w:lineRule="auto"/>
    </w:pPr>
    <w:rPr>
      <w:rFonts w:ascii="Arial" w:hAnsi="Arial" w:cs="Arial"/>
    </w:rPr>
  </w:style>
  <w:style w:type="paragraph" w:styleId="28">
    <w:name w:val="annotation text"/>
    <w:basedOn w:val="1"/>
    <w:link w:val="189"/>
    <w:qFormat/>
    <w:uiPriority w:val="0"/>
    <w:rPr>
      <w:rFonts w:ascii="Times New Roman" w:hAnsi="Times New Roman" w:cs="Times New Roman"/>
    </w:rPr>
  </w:style>
  <w:style w:type="paragraph" w:styleId="29">
    <w:name w:val="index 6"/>
    <w:basedOn w:val="1"/>
    <w:next w:val="1"/>
    <w:qFormat/>
    <w:uiPriority w:val="0"/>
    <w:pPr>
      <w:numPr>
        <w:ilvl w:val="0"/>
        <w:numId w:val="6"/>
      </w:numPr>
      <w:tabs>
        <w:tab w:val="clear" w:pos="845"/>
      </w:tabs>
      <w:spacing w:line="480" w:lineRule="exact"/>
      <w:ind w:left="2100" w:firstLine="0" w:firstLineChars="200"/>
    </w:pPr>
    <w:rPr>
      <w:rFonts w:cs="Times New Roman"/>
      <w:szCs w:val="21"/>
    </w:rPr>
  </w:style>
  <w:style w:type="paragraph" w:styleId="30">
    <w:name w:val="Salutation"/>
    <w:basedOn w:val="1"/>
    <w:next w:val="1"/>
    <w:link w:val="1019"/>
    <w:qFormat/>
    <w:uiPriority w:val="0"/>
    <w:pPr>
      <w:spacing w:line="480" w:lineRule="exact"/>
      <w:ind w:firstLine="480" w:firstLineChars="200"/>
    </w:pPr>
    <w:rPr>
      <w:rFonts w:cs="Times New Roman"/>
    </w:rPr>
  </w:style>
  <w:style w:type="paragraph" w:styleId="31">
    <w:name w:val="Body Text 3"/>
    <w:basedOn w:val="1"/>
    <w:link w:val="496"/>
    <w:qFormat/>
    <w:uiPriority w:val="0"/>
    <w:pPr>
      <w:spacing w:after="120"/>
    </w:pPr>
    <w:rPr>
      <w:rFonts w:ascii="Calibri" w:hAnsi="Calibri" w:eastAsiaTheme="minorEastAsia" w:cstheme="minorBidi"/>
      <w:kern w:val="2"/>
      <w:sz w:val="16"/>
      <w:szCs w:val="16"/>
    </w:rPr>
  </w:style>
  <w:style w:type="paragraph" w:styleId="32">
    <w:name w:val="Closing"/>
    <w:basedOn w:val="1"/>
    <w:link w:val="1427"/>
    <w:qFormat/>
    <w:uiPriority w:val="0"/>
    <w:pPr>
      <w:spacing w:line="480" w:lineRule="exact"/>
      <w:ind w:left="100" w:leftChars="2100" w:firstLine="480" w:firstLineChars="200"/>
    </w:pPr>
    <w:rPr>
      <w:rFonts w:cs="Times New Roman"/>
      <w:szCs w:val="21"/>
    </w:rPr>
  </w:style>
  <w:style w:type="paragraph" w:styleId="33">
    <w:name w:val="List Bullet 3"/>
    <w:basedOn w:val="1"/>
    <w:qFormat/>
    <w:uiPriority w:val="0"/>
    <w:pPr>
      <w:numPr>
        <w:ilvl w:val="0"/>
        <w:numId w:val="7"/>
      </w:numPr>
      <w:tabs>
        <w:tab w:val="left" w:pos="0"/>
        <w:tab w:val="clear" w:pos="1200"/>
      </w:tabs>
      <w:spacing w:beforeLines="50" w:afterLines="50" w:line="480" w:lineRule="exact"/>
      <w:ind w:left="0" w:leftChars="0" w:hanging="420" w:firstLineChars="0"/>
      <w:contextualSpacing/>
    </w:pPr>
    <w:rPr>
      <w:rFonts w:cs="Times New Roman"/>
    </w:rPr>
  </w:style>
  <w:style w:type="paragraph" w:styleId="34">
    <w:name w:val="Body Text"/>
    <w:basedOn w:val="1"/>
    <w:link w:val="171"/>
    <w:unhideWhenUsed/>
    <w:qFormat/>
    <w:uiPriority w:val="0"/>
    <w:pPr>
      <w:spacing w:after="120"/>
    </w:pPr>
  </w:style>
  <w:style w:type="paragraph" w:styleId="35">
    <w:name w:val="Body Text Indent"/>
    <w:basedOn w:val="1"/>
    <w:link w:val="172"/>
    <w:unhideWhenUsed/>
    <w:qFormat/>
    <w:uiPriority w:val="0"/>
    <w:pPr>
      <w:spacing w:after="120"/>
      <w:ind w:left="420" w:leftChars="200"/>
    </w:pPr>
  </w:style>
  <w:style w:type="paragraph" w:styleId="36">
    <w:name w:val="List Number 3"/>
    <w:basedOn w:val="1"/>
    <w:qFormat/>
    <w:uiPriority w:val="0"/>
    <w:pPr>
      <w:tabs>
        <w:tab w:val="left" w:pos="2040"/>
      </w:tabs>
      <w:spacing w:line="480" w:lineRule="exact"/>
      <w:ind w:left="2040" w:leftChars="800" w:hanging="360" w:hangingChars="200"/>
    </w:pPr>
    <w:rPr>
      <w:rFonts w:cs="Times New Roman"/>
    </w:rPr>
  </w:style>
  <w:style w:type="paragraph" w:styleId="37">
    <w:name w:val="List 2"/>
    <w:basedOn w:val="1"/>
    <w:qFormat/>
    <w:uiPriority w:val="0"/>
    <w:pPr>
      <w:numPr>
        <w:ilvl w:val="1"/>
        <w:numId w:val="8"/>
      </w:numPr>
      <w:tabs>
        <w:tab w:val="clear" w:pos="1260"/>
      </w:tabs>
      <w:spacing w:line="360" w:lineRule="auto"/>
      <w:ind w:left="255" w:firstLine="200" w:firstLineChars="200"/>
    </w:pPr>
    <w:rPr>
      <w:rFonts w:cs="Times New Roman"/>
      <w:szCs w:val="20"/>
    </w:rPr>
  </w:style>
  <w:style w:type="paragraph" w:styleId="38">
    <w:name w:val="List Continue"/>
    <w:basedOn w:val="1"/>
    <w:qFormat/>
    <w:uiPriority w:val="0"/>
    <w:pPr>
      <w:spacing w:after="120" w:line="480" w:lineRule="exact"/>
      <w:ind w:left="420" w:leftChars="200" w:firstLine="480" w:firstLineChars="200"/>
    </w:pPr>
    <w:rPr>
      <w:rFonts w:cs="Times New Roman"/>
    </w:rPr>
  </w:style>
  <w:style w:type="paragraph" w:styleId="39">
    <w:name w:val="Block Text"/>
    <w:basedOn w:val="1"/>
    <w:qFormat/>
    <w:uiPriority w:val="0"/>
    <w:pPr>
      <w:tabs>
        <w:tab w:val="left" w:pos="773"/>
      </w:tabs>
      <w:spacing w:line="480" w:lineRule="exact"/>
      <w:ind w:left="592" w:leftChars="282" w:right="78" w:rightChars="37" w:firstLine="480" w:firstLineChars="200"/>
    </w:pPr>
    <w:rPr>
      <w:rFonts w:cs="Times New Roman"/>
      <w:szCs w:val="21"/>
    </w:rPr>
  </w:style>
  <w:style w:type="paragraph" w:styleId="40">
    <w:name w:val="List Bullet 2"/>
    <w:basedOn w:val="1"/>
    <w:qFormat/>
    <w:uiPriority w:val="0"/>
    <w:pPr>
      <w:numPr>
        <w:ilvl w:val="0"/>
        <w:numId w:val="9"/>
      </w:numPr>
      <w:tabs>
        <w:tab w:val="clear" w:pos="930"/>
      </w:tabs>
      <w:spacing w:afterLines="50" w:line="300" w:lineRule="auto"/>
      <w:ind w:left="0" w:firstLine="200" w:firstLineChars="200"/>
    </w:pPr>
    <w:rPr>
      <w:rFonts w:cs="Times New Roman"/>
    </w:rPr>
  </w:style>
  <w:style w:type="paragraph" w:styleId="41">
    <w:name w:val="HTML Address"/>
    <w:basedOn w:val="1"/>
    <w:link w:val="1430"/>
    <w:qFormat/>
    <w:uiPriority w:val="0"/>
    <w:pPr>
      <w:spacing w:line="480" w:lineRule="exact"/>
      <w:ind w:firstLine="480" w:firstLineChars="200"/>
    </w:pPr>
    <w:rPr>
      <w:rFonts w:cs="Times New Roman"/>
      <w:i/>
      <w:iCs/>
    </w:rPr>
  </w:style>
  <w:style w:type="paragraph" w:styleId="42">
    <w:name w:val="index 4"/>
    <w:basedOn w:val="1"/>
    <w:next w:val="1"/>
    <w:qFormat/>
    <w:uiPriority w:val="0"/>
    <w:pPr>
      <w:spacing w:line="480" w:lineRule="exact"/>
      <w:ind w:left="1260" w:firstLine="480" w:firstLineChars="200"/>
    </w:pPr>
    <w:rPr>
      <w:rFonts w:cs="Times New Roman"/>
      <w:szCs w:val="21"/>
    </w:rPr>
  </w:style>
  <w:style w:type="paragraph" w:styleId="43">
    <w:name w:val="toc 5"/>
    <w:basedOn w:val="1"/>
    <w:next w:val="1"/>
    <w:qFormat/>
    <w:uiPriority w:val="39"/>
    <w:pPr>
      <w:ind w:left="960"/>
    </w:pPr>
    <w:rPr>
      <w:rFonts w:asciiTheme="minorHAnsi" w:hAnsiTheme="minorHAnsi" w:cstheme="minorHAnsi"/>
      <w:sz w:val="18"/>
      <w:szCs w:val="18"/>
    </w:rPr>
  </w:style>
  <w:style w:type="paragraph" w:styleId="44">
    <w:name w:val="toc 3"/>
    <w:basedOn w:val="1"/>
    <w:next w:val="1"/>
    <w:unhideWhenUsed/>
    <w:qFormat/>
    <w:uiPriority w:val="39"/>
    <w:pPr>
      <w:ind w:left="480"/>
    </w:pPr>
    <w:rPr>
      <w:rFonts w:asciiTheme="minorHAnsi" w:hAnsiTheme="minorHAnsi" w:cstheme="minorHAnsi"/>
      <w:i/>
      <w:iCs/>
      <w:sz w:val="20"/>
      <w:szCs w:val="20"/>
    </w:rPr>
  </w:style>
  <w:style w:type="paragraph" w:styleId="45">
    <w:name w:val="Plain Text"/>
    <w:basedOn w:val="1"/>
    <w:link w:val="346"/>
    <w:qFormat/>
    <w:uiPriority w:val="0"/>
    <w:rPr>
      <w:rFonts w:hAnsi="Courier New" w:cs="Times New Roman"/>
      <w:szCs w:val="20"/>
      <w:lang w:val="zh-CN"/>
    </w:rPr>
  </w:style>
  <w:style w:type="paragraph" w:styleId="46">
    <w:name w:val="List Bullet 5"/>
    <w:basedOn w:val="1"/>
    <w:qFormat/>
    <w:uiPriority w:val="0"/>
    <w:pPr>
      <w:tabs>
        <w:tab w:val="left" w:pos="2040"/>
      </w:tabs>
      <w:spacing w:line="480" w:lineRule="exact"/>
      <w:ind w:left="2040" w:leftChars="800" w:hanging="360" w:hangingChars="200"/>
    </w:pPr>
    <w:rPr>
      <w:rFonts w:cs="Times New Roman"/>
    </w:rPr>
  </w:style>
  <w:style w:type="paragraph" w:styleId="47">
    <w:name w:val="List Number 4"/>
    <w:basedOn w:val="1"/>
    <w:qFormat/>
    <w:uiPriority w:val="0"/>
    <w:pPr>
      <w:tabs>
        <w:tab w:val="left" w:pos="2040"/>
      </w:tabs>
      <w:spacing w:line="480" w:lineRule="exact"/>
      <w:ind w:left="2040" w:leftChars="800" w:hanging="360" w:hangingChars="200"/>
    </w:pPr>
    <w:rPr>
      <w:rFonts w:cs="Times New Roman"/>
    </w:rPr>
  </w:style>
  <w:style w:type="paragraph" w:styleId="48">
    <w:name w:val="toc 8"/>
    <w:basedOn w:val="1"/>
    <w:next w:val="1"/>
    <w:qFormat/>
    <w:uiPriority w:val="39"/>
    <w:pPr>
      <w:ind w:left="1680"/>
    </w:pPr>
    <w:rPr>
      <w:rFonts w:asciiTheme="minorHAnsi" w:hAnsiTheme="minorHAnsi" w:cstheme="minorHAnsi"/>
      <w:sz w:val="18"/>
      <w:szCs w:val="18"/>
    </w:rPr>
  </w:style>
  <w:style w:type="paragraph" w:styleId="49">
    <w:name w:val="index 3"/>
    <w:basedOn w:val="1"/>
    <w:next w:val="1"/>
    <w:qFormat/>
    <w:uiPriority w:val="0"/>
    <w:pPr>
      <w:spacing w:beforeLines="50" w:afterLines="50" w:line="480" w:lineRule="exact"/>
      <w:ind w:left="400" w:leftChars="400" w:firstLine="480" w:firstLineChars="200"/>
    </w:pPr>
    <w:rPr>
      <w:rFonts w:cs="Times New Roman"/>
    </w:rPr>
  </w:style>
  <w:style w:type="paragraph" w:styleId="50">
    <w:name w:val="Date"/>
    <w:basedOn w:val="1"/>
    <w:next w:val="1"/>
    <w:link w:val="268"/>
    <w:unhideWhenUsed/>
    <w:qFormat/>
    <w:uiPriority w:val="0"/>
    <w:pPr>
      <w:spacing w:line="360" w:lineRule="auto"/>
      <w:ind w:left="100" w:leftChars="2500"/>
    </w:pPr>
    <w:rPr>
      <w:rFonts w:ascii="Calibri" w:hAnsi="Calibri" w:cs="Times New Roman"/>
    </w:rPr>
  </w:style>
  <w:style w:type="paragraph" w:styleId="51">
    <w:name w:val="Body Text Indent 2"/>
    <w:basedOn w:val="1"/>
    <w:link w:val="188"/>
    <w:qFormat/>
    <w:uiPriority w:val="0"/>
    <w:pPr>
      <w:spacing w:after="120" w:line="480" w:lineRule="auto"/>
      <w:ind w:left="420" w:leftChars="200"/>
    </w:pPr>
    <w:rPr>
      <w:rFonts w:ascii="Times New Roman" w:hAnsi="Times New Roman" w:cs="Times New Roman"/>
    </w:rPr>
  </w:style>
  <w:style w:type="paragraph" w:styleId="52">
    <w:name w:val="endnote text"/>
    <w:basedOn w:val="1"/>
    <w:link w:val="1218"/>
    <w:unhideWhenUsed/>
    <w:qFormat/>
    <w:uiPriority w:val="0"/>
    <w:pPr>
      <w:snapToGrid w:val="0"/>
      <w:spacing w:line="480" w:lineRule="exact"/>
      <w:ind w:firstLine="480" w:firstLineChars="200"/>
    </w:pPr>
    <w:rPr>
      <w:rFonts w:cs="Times New Roman"/>
    </w:rPr>
  </w:style>
  <w:style w:type="paragraph" w:styleId="53">
    <w:name w:val="List Continue 5"/>
    <w:basedOn w:val="1"/>
    <w:qFormat/>
    <w:uiPriority w:val="0"/>
    <w:pPr>
      <w:numPr>
        <w:ilvl w:val="0"/>
        <w:numId w:val="10"/>
      </w:numPr>
      <w:tabs>
        <w:tab w:val="clear" w:pos="1020"/>
      </w:tabs>
      <w:spacing w:after="120" w:line="480" w:lineRule="exact"/>
      <w:ind w:left="2100" w:leftChars="1000" w:firstLine="0" w:firstLineChars="200"/>
    </w:pPr>
    <w:rPr>
      <w:rFonts w:cs="Times New Roman"/>
    </w:rPr>
  </w:style>
  <w:style w:type="paragraph" w:styleId="54">
    <w:name w:val="Balloon Text"/>
    <w:basedOn w:val="1"/>
    <w:link w:val="137"/>
    <w:unhideWhenUsed/>
    <w:qFormat/>
    <w:uiPriority w:val="0"/>
    <w:rPr>
      <w:sz w:val="18"/>
      <w:szCs w:val="18"/>
    </w:rPr>
  </w:style>
  <w:style w:type="paragraph" w:styleId="55">
    <w:name w:val="footer"/>
    <w:basedOn w:val="1"/>
    <w:link w:val="135"/>
    <w:unhideWhenUsed/>
    <w:qFormat/>
    <w:uiPriority w:val="99"/>
    <w:pPr>
      <w:tabs>
        <w:tab w:val="center" w:pos="4153"/>
        <w:tab w:val="right" w:pos="8306"/>
      </w:tabs>
      <w:snapToGrid w:val="0"/>
    </w:pPr>
    <w:rPr>
      <w:sz w:val="18"/>
      <w:szCs w:val="18"/>
    </w:rPr>
  </w:style>
  <w:style w:type="paragraph" w:styleId="56">
    <w:name w:val="envelope return"/>
    <w:basedOn w:val="1"/>
    <w:qFormat/>
    <w:uiPriority w:val="0"/>
    <w:pPr>
      <w:tabs>
        <w:tab w:val="left" w:pos="840"/>
      </w:tabs>
      <w:snapToGrid w:val="0"/>
      <w:spacing w:line="480" w:lineRule="exact"/>
      <w:ind w:firstLine="480" w:firstLineChars="200"/>
    </w:pPr>
    <w:rPr>
      <w:rFonts w:ascii="Arial" w:hAnsi="Arial" w:cs="Arial"/>
    </w:rPr>
  </w:style>
  <w:style w:type="paragraph" w:styleId="57">
    <w:name w:val="header"/>
    <w:basedOn w:val="1"/>
    <w:link w:val="134"/>
    <w:unhideWhenUsed/>
    <w:qFormat/>
    <w:uiPriority w:val="99"/>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432"/>
    <w:qFormat/>
    <w:uiPriority w:val="0"/>
    <w:pPr>
      <w:tabs>
        <w:tab w:val="left" w:pos="432"/>
      </w:tabs>
      <w:spacing w:line="480" w:lineRule="exact"/>
      <w:ind w:left="100" w:leftChars="2100" w:hanging="432" w:firstLineChars="200"/>
    </w:pPr>
    <w:rPr>
      <w:rFonts w:cs="Times New Roman"/>
    </w:rPr>
  </w:style>
  <w:style w:type="paragraph" w:styleId="59">
    <w:name w:val="toc 1"/>
    <w:basedOn w:val="1"/>
    <w:next w:val="1"/>
    <w:unhideWhenUsed/>
    <w:qFormat/>
    <w:uiPriority w:val="39"/>
    <w:pPr>
      <w:spacing w:before="120" w:after="120"/>
    </w:pPr>
    <w:rPr>
      <w:rFonts w:asciiTheme="minorHAnsi" w:hAnsiTheme="minorHAnsi" w:cstheme="minorHAnsi"/>
      <w:b/>
      <w:bCs/>
      <w:caps/>
      <w:sz w:val="20"/>
      <w:szCs w:val="20"/>
    </w:rPr>
  </w:style>
  <w:style w:type="paragraph" w:styleId="60">
    <w:name w:val="List Continue 4"/>
    <w:basedOn w:val="1"/>
    <w:qFormat/>
    <w:uiPriority w:val="0"/>
    <w:pPr>
      <w:numPr>
        <w:ilvl w:val="0"/>
        <w:numId w:val="11"/>
      </w:numPr>
      <w:tabs>
        <w:tab w:val="left" w:pos="284"/>
        <w:tab w:val="clear" w:pos="1020"/>
      </w:tabs>
      <w:spacing w:after="120" w:line="480" w:lineRule="exact"/>
      <w:ind w:left="1680" w:leftChars="800" w:firstLine="0" w:firstLineChars="200"/>
    </w:pPr>
    <w:rPr>
      <w:rFonts w:cs="Times New Roman"/>
    </w:rPr>
  </w:style>
  <w:style w:type="paragraph" w:styleId="61">
    <w:name w:val="toc 4"/>
    <w:basedOn w:val="1"/>
    <w:next w:val="1"/>
    <w:unhideWhenUsed/>
    <w:qFormat/>
    <w:uiPriority w:val="39"/>
    <w:pPr>
      <w:ind w:left="720"/>
    </w:pPr>
    <w:rPr>
      <w:rFonts w:asciiTheme="minorHAnsi" w:hAnsiTheme="minorHAnsi" w:cstheme="minorHAnsi"/>
      <w:sz w:val="18"/>
      <w:szCs w:val="18"/>
    </w:rPr>
  </w:style>
  <w:style w:type="paragraph" w:styleId="62">
    <w:name w:val="index heading"/>
    <w:basedOn w:val="1"/>
    <w:next w:val="63"/>
    <w:qFormat/>
    <w:uiPriority w:val="0"/>
    <w:pPr>
      <w:overflowPunct w:val="0"/>
      <w:autoSpaceDE w:val="0"/>
      <w:autoSpaceDN w:val="0"/>
      <w:adjustRightInd w:val="0"/>
      <w:spacing w:before="240" w:line="300" w:lineRule="auto"/>
      <w:ind w:left="2268" w:firstLine="480" w:firstLineChars="200"/>
      <w:textAlignment w:val="baseline"/>
    </w:pPr>
    <w:rPr>
      <w:rFonts w:cs="Times New Roman"/>
      <w:szCs w:val="20"/>
    </w:rPr>
  </w:style>
  <w:style w:type="paragraph" w:styleId="63">
    <w:name w:val="index 1"/>
    <w:basedOn w:val="1"/>
    <w:next w:val="1"/>
    <w:qFormat/>
    <w:uiPriority w:val="0"/>
    <w:pPr>
      <w:spacing w:line="360" w:lineRule="auto"/>
      <w:jc w:val="center"/>
    </w:pPr>
    <w:rPr>
      <w:rFonts w:ascii="Times New Roman" w:hAnsi="Times New Roman" w:cs="Times New Roman"/>
      <w:szCs w:val="21"/>
    </w:rPr>
  </w:style>
  <w:style w:type="paragraph" w:styleId="64">
    <w:name w:val="Subtitle"/>
    <w:basedOn w:val="1"/>
    <w:link w:val="1131"/>
    <w:qFormat/>
    <w:uiPriority w:val="0"/>
    <w:pPr>
      <w:spacing w:line="480" w:lineRule="exact"/>
      <w:ind w:firstLine="480" w:firstLineChars="200"/>
      <w:jc w:val="center"/>
    </w:pPr>
    <w:rPr>
      <w:rFonts w:ascii="Arial" w:hAnsi="Arial" w:eastAsia="Times New Roman" w:cs="Times New Roman"/>
      <w:b/>
      <w:sz w:val="28"/>
      <w:lang w:val="fr-FR"/>
    </w:rPr>
  </w:style>
  <w:style w:type="paragraph" w:styleId="65">
    <w:name w:val="List Number 5"/>
    <w:basedOn w:val="1"/>
    <w:qFormat/>
    <w:uiPriority w:val="0"/>
    <w:pPr>
      <w:tabs>
        <w:tab w:val="left" w:pos="2040"/>
      </w:tabs>
      <w:spacing w:line="480" w:lineRule="exact"/>
      <w:ind w:left="2040" w:leftChars="800" w:hanging="360" w:hangingChars="200"/>
    </w:pPr>
    <w:rPr>
      <w:rFonts w:cs="Times New Roman"/>
    </w:rPr>
  </w:style>
  <w:style w:type="paragraph" w:styleId="66">
    <w:name w:val="List"/>
    <w:basedOn w:val="1"/>
    <w:link w:val="3633"/>
    <w:unhideWhenUsed/>
    <w:qFormat/>
    <w:uiPriority w:val="0"/>
    <w:pPr>
      <w:spacing w:line="360" w:lineRule="auto"/>
      <w:ind w:left="200" w:hanging="200" w:hangingChars="200"/>
      <w:contextualSpacing/>
    </w:pPr>
    <w:rPr>
      <w:rFonts w:ascii="Calibri" w:hAnsi="Calibri" w:cs="Times New Roman"/>
    </w:rPr>
  </w:style>
  <w:style w:type="paragraph" w:styleId="67">
    <w:name w:val="footnote text"/>
    <w:basedOn w:val="1"/>
    <w:link w:val="272"/>
    <w:qFormat/>
    <w:uiPriority w:val="0"/>
    <w:pPr>
      <w:snapToGrid w:val="0"/>
      <w:spacing w:line="360" w:lineRule="auto"/>
    </w:pPr>
    <w:rPr>
      <w:rFonts w:ascii="Times New Roman" w:hAnsi="Times New Roman" w:cs="Times New Roman"/>
      <w:sz w:val="18"/>
      <w:szCs w:val="18"/>
    </w:rPr>
  </w:style>
  <w:style w:type="paragraph" w:styleId="68">
    <w:name w:val="toc 6"/>
    <w:basedOn w:val="1"/>
    <w:next w:val="1"/>
    <w:qFormat/>
    <w:uiPriority w:val="39"/>
    <w:pPr>
      <w:ind w:left="1200"/>
    </w:pPr>
    <w:rPr>
      <w:rFonts w:asciiTheme="minorHAnsi" w:hAnsiTheme="minorHAnsi" w:cstheme="minorHAnsi"/>
      <w:sz w:val="18"/>
      <w:szCs w:val="18"/>
    </w:rPr>
  </w:style>
  <w:style w:type="paragraph" w:styleId="69">
    <w:name w:val="List 5"/>
    <w:basedOn w:val="1"/>
    <w:unhideWhenUsed/>
    <w:qFormat/>
    <w:uiPriority w:val="0"/>
    <w:pPr>
      <w:numPr>
        <w:ilvl w:val="0"/>
        <w:numId w:val="12"/>
      </w:numPr>
      <w:tabs>
        <w:tab w:val="clear" w:pos="420"/>
      </w:tabs>
      <w:spacing w:beforeLines="50" w:line="360" w:lineRule="auto"/>
      <w:ind w:left="900" w:firstLine="200" w:firstLineChars="200"/>
    </w:pPr>
    <w:rPr>
      <w:rFonts w:cs="Times New Roman"/>
      <w:b/>
    </w:rPr>
  </w:style>
  <w:style w:type="paragraph" w:styleId="70">
    <w:name w:val="Body Text Indent 3"/>
    <w:basedOn w:val="1"/>
    <w:link w:val="427"/>
    <w:qFormat/>
    <w:uiPriority w:val="0"/>
    <w:pPr>
      <w:spacing w:after="120"/>
      <w:ind w:left="420" w:leftChars="200"/>
    </w:pPr>
    <w:rPr>
      <w:rFonts w:ascii="Times New Roman" w:hAnsi="Times New Roman" w:cs="Times New Roman"/>
      <w:sz w:val="16"/>
      <w:szCs w:val="16"/>
    </w:rPr>
  </w:style>
  <w:style w:type="paragraph" w:styleId="71">
    <w:name w:val="index 7"/>
    <w:basedOn w:val="1"/>
    <w:next w:val="1"/>
    <w:qFormat/>
    <w:uiPriority w:val="0"/>
    <w:pPr>
      <w:numPr>
        <w:ilvl w:val="2"/>
        <w:numId w:val="6"/>
      </w:numPr>
      <w:tabs>
        <w:tab w:val="clear" w:pos="2351"/>
      </w:tabs>
      <w:spacing w:line="480" w:lineRule="exact"/>
      <w:ind w:left="2520" w:firstLine="0" w:firstLineChars="200"/>
    </w:pPr>
    <w:rPr>
      <w:rFonts w:cs="Times New Roman"/>
      <w:szCs w:val="21"/>
    </w:rPr>
  </w:style>
  <w:style w:type="paragraph" w:styleId="72">
    <w:name w:val="index 9"/>
    <w:basedOn w:val="1"/>
    <w:next w:val="1"/>
    <w:qFormat/>
    <w:uiPriority w:val="0"/>
    <w:pPr>
      <w:spacing w:line="480" w:lineRule="exact"/>
      <w:ind w:left="3360" w:firstLine="480" w:firstLineChars="200"/>
    </w:pPr>
    <w:rPr>
      <w:rFonts w:cs="Times New Roman"/>
      <w:szCs w:val="21"/>
    </w:rPr>
  </w:style>
  <w:style w:type="paragraph" w:styleId="73">
    <w:name w:val="table of figures"/>
    <w:basedOn w:val="1"/>
    <w:next w:val="1"/>
    <w:qFormat/>
    <w:uiPriority w:val="99"/>
    <w:pPr>
      <w:spacing w:line="360" w:lineRule="auto"/>
    </w:pPr>
    <w:rPr>
      <w:rFonts w:ascii="Times New Roman" w:hAnsi="Times New Roman" w:cs="Times New Roman"/>
      <w:szCs w:val="21"/>
    </w:rPr>
  </w:style>
  <w:style w:type="paragraph" w:styleId="74">
    <w:name w:val="toc 2"/>
    <w:basedOn w:val="1"/>
    <w:next w:val="1"/>
    <w:unhideWhenUsed/>
    <w:qFormat/>
    <w:uiPriority w:val="39"/>
    <w:pPr>
      <w:ind w:left="240"/>
    </w:pPr>
    <w:rPr>
      <w:rFonts w:asciiTheme="minorHAnsi" w:hAnsiTheme="minorHAnsi" w:cstheme="minorHAnsi"/>
      <w:smallCaps/>
      <w:sz w:val="20"/>
      <w:szCs w:val="20"/>
    </w:rPr>
  </w:style>
  <w:style w:type="paragraph" w:styleId="75">
    <w:name w:val="toc 9"/>
    <w:basedOn w:val="1"/>
    <w:next w:val="1"/>
    <w:qFormat/>
    <w:uiPriority w:val="39"/>
    <w:pPr>
      <w:ind w:left="1920"/>
    </w:pPr>
    <w:rPr>
      <w:rFonts w:asciiTheme="minorHAnsi" w:hAnsiTheme="minorHAnsi" w:cstheme="minorHAnsi"/>
      <w:sz w:val="18"/>
      <w:szCs w:val="18"/>
    </w:rPr>
  </w:style>
  <w:style w:type="paragraph" w:styleId="76">
    <w:name w:val="Body Text 2"/>
    <w:basedOn w:val="1"/>
    <w:link w:val="201"/>
    <w:unhideWhenUsed/>
    <w:qFormat/>
    <w:uiPriority w:val="0"/>
    <w:pPr>
      <w:spacing w:after="120" w:line="480" w:lineRule="auto"/>
    </w:pPr>
  </w:style>
  <w:style w:type="paragraph" w:styleId="77">
    <w:name w:val="List 4"/>
    <w:basedOn w:val="1"/>
    <w:qFormat/>
    <w:uiPriority w:val="0"/>
    <w:pPr>
      <w:spacing w:beforeLines="50" w:afterLines="50" w:line="480" w:lineRule="exact"/>
      <w:ind w:left="100" w:leftChars="600" w:hanging="200" w:hangingChars="200"/>
    </w:pPr>
    <w:rPr>
      <w:rFonts w:cs="Times New Roman"/>
    </w:rPr>
  </w:style>
  <w:style w:type="paragraph" w:styleId="78">
    <w:name w:val="List Continue 2"/>
    <w:basedOn w:val="1"/>
    <w:qFormat/>
    <w:uiPriority w:val="0"/>
    <w:pPr>
      <w:spacing w:after="120" w:line="480" w:lineRule="exact"/>
      <w:ind w:left="840" w:leftChars="400" w:firstLine="480" w:firstLineChars="200"/>
    </w:pPr>
    <w:rPr>
      <w:rFonts w:cs="Times New Roman"/>
    </w:rPr>
  </w:style>
  <w:style w:type="paragraph" w:styleId="79">
    <w:name w:val="Message Header"/>
    <w:basedOn w:val="1"/>
    <w:link w:val="1433"/>
    <w:qFormat/>
    <w:uiPriority w:val="0"/>
    <w:pPr>
      <w:numPr>
        <w:ilvl w:val="0"/>
        <w:numId w:val="13"/>
      </w:numPr>
      <w:pBdr>
        <w:top w:val="single" w:color="auto" w:sz="6" w:space="1"/>
        <w:left w:val="single" w:color="auto" w:sz="6" w:space="1"/>
        <w:bottom w:val="single" w:color="auto" w:sz="6" w:space="1"/>
        <w:right w:val="single" w:color="auto" w:sz="6" w:space="1"/>
      </w:pBdr>
      <w:shd w:val="pct20" w:color="auto" w:fill="auto"/>
      <w:spacing w:line="480" w:lineRule="exact"/>
      <w:ind w:left="1080" w:leftChars="500" w:hanging="1080" w:hangingChars="500"/>
    </w:pPr>
    <w:rPr>
      <w:rFonts w:ascii="Arial" w:hAnsi="Arial" w:cs="Times New Roman"/>
    </w:rPr>
  </w:style>
  <w:style w:type="paragraph" w:styleId="80">
    <w:name w:val="HTML Preformatted"/>
    <w:basedOn w:val="1"/>
    <w:link w:val="499"/>
    <w:qFormat/>
    <w:uiPriority w:val="0"/>
    <w:rPr>
      <w:rFonts w:ascii="黑体" w:hAnsi="Courier New" w:eastAsia="黑体" w:cs="Courier New"/>
      <w:kern w:val="2"/>
      <w:sz w:val="21"/>
      <w:szCs w:val="21"/>
    </w:rPr>
  </w:style>
  <w:style w:type="paragraph" w:styleId="81">
    <w:name w:val="Normal (Web)"/>
    <w:basedOn w:val="1"/>
    <w:link w:val="3812"/>
    <w:unhideWhenUsed/>
    <w:qFormat/>
    <w:uiPriority w:val="99"/>
    <w:pPr>
      <w:spacing w:before="100" w:beforeAutospacing="1" w:after="100" w:afterAutospacing="1"/>
    </w:pPr>
  </w:style>
  <w:style w:type="paragraph" w:styleId="82">
    <w:name w:val="List Continue 3"/>
    <w:basedOn w:val="1"/>
    <w:qFormat/>
    <w:uiPriority w:val="0"/>
    <w:pPr>
      <w:numPr>
        <w:ilvl w:val="0"/>
        <w:numId w:val="14"/>
      </w:numPr>
      <w:tabs>
        <w:tab w:val="clear" w:pos="1020"/>
      </w:tabs>
      <w:spacing w:after="120" w:line="480" w:lineRule="exact"/>
      <w:ind w:left="1260" w:leftChars="600" w:firstLine="0" w:firstLineChars="200"/>
    </w:pPr>
    <w:rPr>
      <w:rFonts w:cs="Times New Roman"/>
    </w:rPr>
  </w:style>
  <w:style w:type="paragraph" w:styleId="83">
    <w:name w:val="index 2"/>
    <w:basedOn w:val="1"/>
    <w:next w:val="1"/>
    <w:qFormat/>
    <w:uiPriority w:val="0"/>
    <w:pPr>
      <w:ind w:left="200" w:leftChars="200" w:firstLine="200" w:firstLineChars="200"/>
    </w:pPr>
    <w:rPr>
      <w:rFonts w:ascii="Times New Roman" w:hAnsi="Times New Roman" w:cs="Times New Roman"/>
    </w:rPr>
  </w:style>
  <w:style w:type="paragraph" w:styleId="84">
    <w:name w:val="Title"/>
    <w:basedOn w:val="1"/>
    <w:link w:val="552"/>
    <w:qFormat/>
    <w:uiPriority w:val="0"/>
    <w:pPr>
      <w:spacing w:before="240" w:after="60"/>
      <w:jc w:val="center"/>
      <w:outlineLvl w:val="0"/>
    </w:pPr>
    <w:rPr>
      <w:rFonts w:ascii="Arial" w:hAnsi="Arial" w:cs="Arial"/>
      <w:b/>
      <w:bCs/>
      <w:sz w:val="32"/>
      <w:szCs w:val="32"/>
    </w:rPr>
  </w:style>
  <w:style w:type="paragraph" w:styleId="85">
    <w:name w:val="annotation subject"/>
    <w:basedOn w:val="28"/>
    <w:next w:val="28"/>
    <w:link w:val="190"/>
    <w:qFormat/>
    <w:uiPriority w:val="0"/>
    <w:rPr>
      <w:b/>
      <w:bCs/>
    </w:rPr>
  </w:style>
  <w:style w:type="paragraph" w:styleId="86">
    <w:name w:val="Body Text First Indent"/>
    <w:basedOn w:val="34"/>
    <w:link w:val="178"/>
    <w:qFormat/>
    <w:uiPriority w:val="0"/>
    <w:pPr>
      <w:ind w:firstLine="420" w:firstLineChars="100"/>
    </w:pPr>
  </w:style>
  <w:style w:type="paragraph" w:styleId="87">
    <w:name w:val="Body Text First Indent 2"/>
    <w:basedOn w:val="35"/>
    <w:link w:val="173"/>
    <w:unhideWhenUsed/>
    <w:qFormat/>
    <w:uiPriority w:val="0"/>
    <w:pPr>
      <w:ind w:firstLine="420" w:firstLineChars="200"/>
    </w:pPr>
  </w:style>
  <w:style w:type="table" w:styleId="89">
    <w:name w:val="Table Grid"/>
    <w:basedOn w:val="8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rPr>
      <w:rFonts w:ascii="Calibri" w:hAnsi="Calibri" w:eastAsia="宋体" w:cs="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qFormat/>
    <w:uiPriority w:val="0"/>
    <w:pPr>
      <w:widowControl w:val="0"/>
      <w:jc w:val="both"/>
    </w:pPr>
    <w:rPr>
      <w:rFonts w:ascii="Calibri" w:hAnsi="Calibri" w:eastAsia="宋体" w:cs="Times New Roman"/>
      <w:color w:val="FFFFFF"/>
      <w:sz w:val="24"/>
      <w:szCs w:val="24"/>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qFormat/>
    <w:uiPriority w:val="0"/>
    <w:pPr>
      <w:widowControl w:val="0"/>
      <w:jc w:val="both"/>
    </w:pPr>
    <w:rPr>
      <w:rFonts w:ascii="Calibri" w:hAnsi="Calibri" w:eastAsia="宋体" w:cs="Times New Roman"/>
      <w:sz w:val="24"/>
      <w:szCs w:val="24"/>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qFormat/>
    <w:uiPriority w:val="0"/>
    <w:pPr>
      <w:widowControl w:val="0"/>
      <w:jc w:val="both"/>
    </w:pPr>
    <w:rPr>
      <w:rFonts w:ascii="Calibri" w:hAnsi="Calibri" w:eastAsia="宋体" w:cs="Times New Roman"/>
      <w:sz w:val="24"/>
      <w:szCs w:val="24"/>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unhideWhenUsed/>
    <w:qFormat/>
    <w:uiPriority w:val="0"/>
    <w:pPr>
      <w:widowControl w:val="0"/>
      <w:spacing w:line="360" w:lineRule="auto"/>
      <w:jc w:val="both"/>
    </w:pPr>
    <w:rPr>
      <w:rFonts w:ascii="Calibri" w:hAnsi="Calibri" w:eastAsia="宋体" w:cs="Times New Roman"/>
      <w:sz w:val="24"/>
      <w:szCs w:val="24"/>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Pr/>
      <w:tcPr>
        <w:tcBorders>
          <w:tl2br w:val="nil"/>
          <w:tr2bl w:val="nil"/>
        </w:tcBorders>
      </w:tcPr>
    </w:tblStylePr>
  </w:style>
  <w:style w:type="table" w:styleId="95">
    <w:name w:val="Table Simple 1"/>
    <w:basedOn w:val="88"/>
    <w:qFormat/>
    <w:uiPriority w:val="0"/>
    <w:pPr>
      <w:widowControl w:val="0"/>
      <w:jc w:val="both"/>
    </w:pPr>
    <w:rPr>
      <w:rFonts w:ascii="Calibri" w:hAnsi="Calibri" w:eastAsia="宋体" w:cs="Times New Roman"/>
      <w:sz w:val="24"/>
      <w:szCs w:val="24"/>
    </w:rPr>
    <w:tblPr>
      <w:tblBorders>
        <w:top w:val="single" w:color="008000" w:sz="12" w:space="0"/>
        <w:bottom w:val="single" w:color="008000" w:sz="12" w:space="0"/>
        <w:insideH w:val="single" w:color="008000" w:sz="2" w:space="0"/>
        <w:insideV w:val="single" w:color="008000" w:sz="2" w:space="0"/>
      </w:tblBorders>
    </w:tblPr>
    <w:tcPr>
      <w:shd w:val="clear" w:color="auto" w:fill="auto"/>
      <w:vAlign w:val="center"/>
    </w:tcPr>
    <w:tblStylePr w:type="firstRow">
      <w:pPr>
        <w:jc w:val="center"/>
      </w:pPr>
      <w:rPr>
        <w:b/>
      </w:rPr>
      <w:tblPr/>
      <w:tcPr>
        <w:tcBorders>
          <w:bottom w:val="single" w:color="008000" w:sz="6" w:space="0"/>
        </w:tcBorders>
        <w:shd w:val="clear" w:color="auto" w:fill="CCFFCC"/>
      </w:tcPr>
    </w:tblStylePr>
    <w:tblStylePr w:type="lastRow">
      <w:tblPr/>
      <w:tcPr>
        <w:tcBorders>
          <w:top w:val="single" w:color="008000" w:sz="6" w:space="0"/>
          <w:tl2br w:val="nil"/>
          <w:tr2bl w:val="nil"/>
        </w:tcBorders>
      </w:tcPr>
    </w:tblStylePr>
  </w:style>
  <w:style w:type="table" w:styleId="96">
    <w:name w:val="Table Contemporary"/>
    <w:basedOn w:val="88"/>
    <w:qFormat/>
    <w:uiPriority w:val="0"/>
    <w:pPr>
      <w:widowControl w:val="0"/>
      <w:jc w:val="both"/>
    </w:pPr>
    <w:rPr>
      <w:rFonts w:ascii="Calibri" w:hAnsi="Calibri" w:eastAsia="宋体" w:cs="Times New Roman"/>
      <w:sz w:val="24"/>
      <w:szCs w:val="24"/>
    </w:rPr>
    <w:tblPr>
      <w:tblBorders>
        <w:insideH w:val="single" w:color="FFFFFF" w:sz="18" w:space="0"/>
        <w:insideV w:val="single" w:color="FFFFFF" w:sz="18" w:space="0"/>
      </w:tblBorders>
    </w:tblPr>
    <w:tcPr>
      <w:vAlign w:val="center"/>
    </w:tcPr>
    <w:tblStylePr w:type="firstRow">
      <w:pPr>
        <w:jc w:val="center"/>
      </w:pPr>
      <w:rPr>
        <w:b/>
        <w:bCs/>
        <w:color w:val="auto"/>
      </w:rPr>
      <w:tblPr/>
      <w:tcPr>
        <w:shd w:val="pct20" w:color="000000" w:fill="FFFFFF"/>
      </w:tcPr>
    </w:tblStylePr>
    <w:tblStylePr w:type="band1Horz">
      <w:rPr>
        <w:color w:val="auto"/>
      </w:rPr>
      <w:tblPr/>
      <w:tcPr>
        <w:shd w:val="clear" w:color="auto" w:fill="F8F8F8"/>
      </w:tcPr>
    </w:tblStylePr>
    <w:tblStylePr w:type="band2Horz">
      <w:rPr>
        <w:color w:val="auto"/>
      </w:rPr>
      <w:tblPr/>
      <w:tcPr>
        <w:tcBorders>
          <w:tl2br w:val="nil"/>
          <w:tr2bl w:val="nil"/>
        </w:tcBorders>
        <w:shd w:val="pct20" w:color="000000" w:fill="FFFFFF"/>
      </w:tcPr>
    </w:tblStylePr>
  </w:style>
  <w:style w:type="table" w:styleId="97">
    <w:name w:val="Table Columns 3"/>
    <w:basedOn w:val="88"/>
    <w:qFormat/>
    <w:uiPriority w:val="0"/>
    <w:pPr>
      <w:widowControl w:val="0"/>
      <w:jc w:val="both"/>
    </w:pPr>
    <w:rPr>
      <w:rFonts w:ascii="Calibri" w:hAnsi="Calibri" w:eastAsia="宋体" w:cs="Times New Roman"/>
      <w:b/>
      <w:bCs/>
      <w:sz w:val="24"/>
      <w:szCs w:val="24"/>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98">
    <w:name w:val="Table Grid 1"/>
    <w:basedOn w:val="88"/>
    <w:unhideWhenUsed/>
    <w:qFormat/>
    <w:uiPriority w:val="0"/>
    <w:pPr>
      <w:widowControl w:val="0"/>
      <w:jc w:val="both"/>
    </w:pPr>
    <w:rPr>
      <w:rFonts w:ascii="Calibri" w:hAnsi="Calibri" w:eastAsia="宋体" w:cs="Times New Roman"/>
      <w:sz w:val="24"/>
      <w:szCs w:val="24"/>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99">
    <w:name w:val="Table Grid 2"/>
    <w:basedOn w:val="88"/>
    <w:unhideWhenUsed/>
    <w:qFormat/>
    <w:uiPriority w:val="0"/>
    <w:pPr>
      <w:widowControl w:val="0"/>
      <w:jc w:val="both"/>
    </w:pPr>
    <w:rPr>
      <w:rFonts w:ascii="Calibri" w:hAnsi="Calibri" w:eastAsia="宋体" w:cs="Times New Roman"/>
      <w:sz w:val="24"/>
      <w:szCs w:val="24"/>
    </w:rPr>
    <w:tblPr>
      <w:tblBorders>
        <w:insideH w:val="single" w:color="000000" w:sz="6" w:space="0"/>
        <w:insideV w:val="single" w:color="000000" w:sz="6" w:space="0"/>
      </w:tblBorders>
    </w:tbl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00">
    <w:name w:val="Table Grid 3"/>
    <w:basedOn w:val="88"/>
    <w:qFormat/>
    <w:uiPriority w:val="0"/>
    <w:pPr>
      <w:widowControl w:val="0"/>
      <w:jc w:val="both"/>
    </w:pPr>
    <w:rPr>
      <w:rFonts w:ascii="Calibri" w:hAnsi="Calibri" w:eastAsia="宋体" w:cs="Times New Roman"/>
      <w:sz w:val="24"/>
      <w:szCs w:val="24"/>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01">
    <w:name w:val="Table Grid 5"/>
    <w:basedOn w:val="88"/>
    <w:qFormat/>
    <w:uiPriority w:val="0"/>
    <w:pPr>
      <w:widowControl w:val="0"/>
      <w:jc w:val="both"/>
    </w:pPr>
    <w:rPr>
      <w:rFonts w:ascii="Calibri" w:hAnsi="Calibri" w:eastAsia="宋体" w:cs="Times New Roman"/>
      <w:sz w:val="24"/>
      <w:szCs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02">
    <w:name w:val="Table Grid 8"/>
    <w:basedOn w:val="88"/>
    <w:qFormat/>
    <w:uiPriority w:val="0"/>
    <w:pPr>
      <w:widowControl w:val="0"/>
      <w:jc w:val="both"/>
    </w:pPr>
    <w:rPr>
      <w:rFonts w:ascii="Calibri" w:hAnsi="Calibri" w:eastAsia="宋体" w:cs="Times New Roman"/>
      <w:sz w:val="24"/>
      <w:szCs w:val="24"/>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03">
    <w:name w:val="Table Web 1"/>
    <w:basedOn w:val="88"/>
    <w:qFormat/>
    <w:uiPriority w:val="0"/>
    <w:pPr>
      <w:widowControl w:val="0"/>
      <w:jc w:val="both"/>
    </w:pPr>
    <w:rPr>
      <w:rFonts w:ascii="Calibri" w:hAnsi="Calibri" w:eastAsia="宋体" w:cs="Times New Roman"/>
      <w:sz w:val="24"/>
      <w:szCs w:val="24"/>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4">
    <w:name w:val="Table Web 2"/>
    <w:basedOn w:val="88"/>
    <w:qFormat/>
    <w:uiPriority w:val="0"/>
    <w:pPr>
      <w:widowControl w:val="0"/>
      <w:jc w:val="both"/>
    </w:pPr>
    <w:rPr>
      <w:rFonts w:ascii="Calibri" w:hAnsi="Calibri" w:eastAsia="宋体" w:cs="Times New Roman"/>
      <w:sz w:val="24"/>
      <w:szCs w:val="24"/>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5">
    <w:name w:val="Table Web 3"/>
    <w:basedOn w:val="88"/>
    <w:qFormat/>
    <w:uiPriority w:val="0"/>
    <w:pPr>
      <w:widowControl w:val="0"/>
      <w:jc w:val="both"/>
    </w:pPr>
    <w:rPr>
      <w:rFonts w:ascii="Calibri" w:hAnsi="Calibri" w:eastAsia="宋体" w:cs="Times New Roman"/>
      <w:sz w:val="24"/>
      <w:szCs w:val="24"/>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6">
    <w:name w:val="Table Professional"/>
    <w:basedOn w:val="88"/>
    <w:qFormat/>
    <w:uiPriority w:val="0"/>
    <w:pPr>
      <w:widowControl w:val="0"/>
      <w:jc w:val="both"/>
    </w:pPr>
    <w:rPr>
      <w:rFonts w:ascii="Calibri" w:hAnsi="Calibri" w:eastAsia="宋体" w:cs="Times New Roman"/>
      <w:sz w:val="24"/>
      <w:szCs w:val="24"/>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108">
    <w:name w:val="Strong"/>
    <w:basedOn w:val="107"/>
    <w:qFormat/>
    <w:uiPriority w:val="22"/>
    <w:rPr>
      <w:b/>
      <w:bCs/>
    </w:rPr>
  </w:style>
  <w:style w:type="character" w:styleId="109">
    <w:name w:val="endnote reference"/>
    <w:unhideWhenUsed/>
    <w:qFormat/>
    <w:uiPriority w:val="0"/>
    <w:rPr>
      <w:vertAlign w:val="superscript"/>
    </w:rPr>
  </w:style>
  <w:style w:type="character" w:styleId="110">
    <w:name w:val="page number"/>
    <w:basedOn w:val="107"/>
    <w:qFormat/>
    <w:uiPriority w:val="0"/>
  </w:style>
  <w:style w:type="character" w:styleId="111">
    <w:name w:val="FollowedHyperlink"/>
    <w:basedOn w:val="107"/>
    <w:unhideWhenUsed/>
    <w:qFormat/>
    <w:uiPriority w:val="99"/>
    <w:rPr>
      <w:color w:val="800080"/>
      <w:u w:val="single"/>
    </w:rPr>
  </w:style>
  <w:style w:type="character" w:styleId="112">
    <w:name w:val="Emphasis"/>
    <w:qFormat/>
    <w:uiPriority w:val="20"/>
    <w:rPr>
      <w:i/>
      <w:iCs/>
    </w:rPr>
  </w:style>
  <w:style w:type="character" w:styleId="113">
    <w:name w:val="line number"/>
    <w:qFormat/>
    <w:uiPriority w:val="0"/>
  </w:style>
  <w:style w:type="character" w:styleId="114">
    <w:name w:val="HTML Definition"/>
    <w:qFormat/>
    <w:uiPriority w:val="0"/>
    <w:rPr>
      <w:i/>
      <w:iCs/>
    </w:rPr>
  </w:style>
  <w:style w:type="character" w:styleId="115">
    <w:name w:val="HTML Typewriter"/>
    <w:qFormat/>
    <w:uiPriority w:val="0"/>
    <w:rPr>
      <w:rFonts w:ascii="宋体" w:hAnsi="宋体" w:eastAsia="宋体" w:cs="宋体"/>
      <w:kern w:val="2"/>
      <w:sz w:val="24"/>
      <w:szCs w:val="24"/>
      <w:lang w:val="en-US" w:eastAsia="zh-CN" w:bidi="ar-SA"/>
    </w:rPr>
  </w:style>
  <w:style w:type="character" w:styleId="116">
    <w:name w:val="HTML Acronym"/>
    <w:qFormat/>
    <w:uiPriority w:val="0"/>
  </w:style>
  <w:style w:type="character" w:styleId="117">
    <w:name w:val="HTML Variable"/>
    <w:qFormat/>
    <w:uiPriority w:val="0"/>
    <w:rPr>
      <w:i/>
      <w:iCs/>
    </w:rPr>
  </w:style>
  <w:style w:type="character" w:styleId="118">
    <w:name w:val="Hyperlink"/>
    <w:basedOn w:val="107"/>
    <w:unhideWhenUsed/>
    <w:qFormat/>
    <w:uiPriority w:val="99"/>
    <w:rPr>
      <w:color w:val="0000FF" w:themeColor="hyperlink"/>
      <w:u w:val="single"/>
      <w14:textFill>
        <w14:solidFill>
          <w14:schemeClr w14:val="hlink"/>
        </w14:solidFill>
      </w14:textFill>
    </w:rPr>
  </w:style>
  <w:style w:type="character" w:styleId="119">
    <w:name w:val="HTML Code"/>
    <w:qFormat/>
    <w:uiPriority w:val="0"/>
    <w:rPr>
      <w:rFonts w:ascii="宋体" w:hAnsi="宋体" w:eastAsia="宋体" w:cs="宋体"/>
      <w:sz w:val="24"/>
      <w:szCs w:val="24"/>
    </w:rPr>
  </w:style>
  <w:style w:type="character" w:styleId="120">
    <w:name w:val="annotation reference"/>
    <w:qFormat/>
    <w:uiPriority w:val="0"/>
    <w:rPr>
      <w:sz w:val="21"/>
      <w:szCs w:val="21"/>
    </w:rPr>
  </w:style>
  <w:style w:type="character" w:styleId="121">
    <w:name w:val="HTML Cite"/>
    <w:qFormat/>
    <w:uiPriority w:val="0"/>
    <w:rPr>
      <w:i/>
      <w:iCs/>
    </w:rPr>
  </w:style>
  <w:style w:type="character" w:styleId="122">
    <w:name w:val="footnote reference"/>
    <w:qFormat/>
    <w:uiPriority w:val="0"/>
    <w:rPr>
      <w:vertAlign w:val="superscript"/>
    </w:rPr>
  </w:style>
  <w:style w:type="character" w:styleId="123">
    <w:name w:val="HTML Keyboard"/>
    <w:qFormat/>
    <w:uiPriority w:val="0"/>
    <w:rPr>
      <w:rFonts w:ascii="Courier New" w:hAnsi="Courier New"/>
      <w:sz w:val="20"/>
      <w:szCs w:val="20"/>
    </w:rPr>
  </w:style>
  <w:style w:type="character" w:styleId="124">
    <w:name w:val="HTML Sample"/>
    <w:qFormat/>
    <w:uiPriority w:val="0"/>
    <w:rPr>
      <w:rFonts w:ascii="Courier New" w:hAnsi="Courier New" w:eastAsia="宋体" w:cs="Courier New"/>
      <w:kern w:val="2"/>
      <w:sz w:val="24"/>
      <w:lang w:val="en-US" w:eastAsia="zh-CN" w:bidi="ar-SA"/>
    </w:rPr>
  </w:style>
  <w:style w:type="character" w:customStyle="1" w:styleId="125">
    <w:name w:val="标题 1 字符"/>
    <w:basedOn w:val="107"/>
    <w:link w:val="3"/>
    <w:qFormat/>
    <w:uiPriority w:val="0"/>
    <w:rPr>
      <w:rFonts w:ascii="仿宋" w:hAnsi="仿宋" w:eastAsia="宋体" w:cs="Times New Roman"/>
      <w:b/>
      <w:bCs/>
      <w:color w:val="000000" w:themeColor="text1"/>
      <w:kern w:val="44"/>
      <w:sz w:val="44"/>
      <w:szCs w:val="44"/>
      <w14:textFill>
        <w14:solidFill>
          <w14:schemeClr w14:val="tx1"/>
        </w14:solidFill>
      </w14:textFill>
    </w:rPr>
  </w:style>
  <w:style w:type="character" w:customStyle="1" w:styleId="126">
    <w:name w:val="标题 2 字符"/>
    <w:basedOn w:val="107"/>
    <w:link w:val="4"/>
    <w:qFormat/>
    <w:uiPriority w:val="0"/>
    <w:rPr>
      <w:rFonts w:cs="Times New Roman" w:asciiTheme="minorEastAsia" w:hAnsiTheme="minorEastAsia"/>
      <w:b/>
      <w:bCs/>
      <w:sz w:val="32"/>
      <w:szCs w:val="32"/>
    </w:rPr>
  </w:style>
  <w:style w:type="character" w:customStyle="1" w:styleId="127">
    <w:name w:val="标题 3 字符"/>
    <w:basedOn w:val="107"/>
    <w:link w:val="5"/>
    <w:qFormat/>
    <w:uiPriority w:val="0"/>
    <w:rPr>
      <w:rFonts w:ascii="Times New Roman" w:hAnsi="Times New Roman" w:eastAsia="宋体" w:cs="Times New Roman"/>
      <w:b/>
      <w:bCs/>
      <w:color w:val="000000" w:themeColor="text1"/>
      <w:sz w:val="32"/>
      <w:szCs w:val="32"/>
      <w14:textFill>
        <w14:solidFill>
          <w14:schemeClr w14:val="tx1"/>
        </w14:solidFill>
      </w14:textFill>
    </w:rPr>
  </w:style>
  <w:style w:type="character" w:customStyle="1" w:styleId="128">
    <w:name w:val="标题 4 字符"/>
    <w:basedOn w:val="107"/>
    <w:link w:val="6"/>
    <w:qFormat/>
    <w:uiPriority w:val="0"/>
    <w:rPr>
      <w:rFonts w:ascii="Arial" w:hAnsi="Arial" w:eastAsia="黑体" w:cs="Times New Roman"/>
      <w:b/>
      <w:bCs/>
      <w:kern w:val="2"/>
      <w:sz w:val="28"/>
      <w:szCs w:val="28"/>
    </w:rPr>
  </w:style>
  <w:style w:type="character" w:customStyle="1" w:styleId="129">
    <w:name w:val="标题 5 字符"/>
    <w:basedOn w:val="107"/>
    <w:link w:val="7"/>
    <w:qFormat/>
    <w:uiPriority w:val="0"/>
    <w:rPr>
      <w:rFonts w:ascii="Times New Roman" w:hAnsi="Times New Roman" w:eastAsia="宋体" w:cs="Times New Roman"/>
      <w:b/>
      <w:bCs/>
      <w:sz w:val="28"/>
      <w:szCs w:val="28"/>
    </w:rPr>
  </w:style>
  <w:style w:type="character" w:customStyle="1" w:styleId="130">
    <w:name w:val="标题 6 字符"/>
    <w:basedOn w:val="107"/>
    <w:link w:val="8"/>
    <w:qFormat/>
    <w:uiPriority w:val="9"/>
    <w:rPr>
      <w:rFonts w:asciiTheme="majorHAnsi" w:hAnsiTheme="majorHAnsi" w:eastAsiaTheme="majorEastAsia" w:cstheme="majorBidi"/>
      <w:b/>
      <w:bCs/>
      <w:sz w:val="24"/>
      <w:szCs w:val="24"/>
    </w:rPr>
  </w:style>
  <w:style w:type="character" w:customStyle="1" w:styleId="131">
    <w:name w:val="标题 7 字符"/>
    <w:basedOn w:val="107"/>
    <w:link w:val="9"/>
    <w:qFormat/>
    <w:uiPriority w:val="9"/>
    <w:rPr>
      <w:rFonts w:ascii="Times New Roman" w:hAnsi="Times New Roman" w:eastAsia="宋体" w:cs="Times New Roman"/>
      <w:b/>
      <w:color w:val="000000" w:themeColor="text1"/>
      <w:sz w:val="24"/>
      <w14:textFill>
        <w14:solidFill>
          <w14:schemeClr w14:val="tx1"/>
        </w14:solidFill>
      </w14:textFill>
    </w:rPr>
  </w:style>
  <w:style w:type="character" w:customStyle="1" w:styleId="132">
    <w:name w:val="标题 8 字符"/>
    <w:basedOn w:val="107"/>
    <w:link w:val="10"/>
    <w:qFormat/>
    <w:uiPriority w:val="9"/>
    <w:rPr>
      <w:rFonts w:ascii="Arial" w:hAnsi="Arial" w:eastAsia="黑体" w:cs="Times New Roman"/>
      <w:sz w:val="24"/>
    </w:rPr>
  </w:style>
  <w:style w:type="character" w:customStyle="1" w:styleId="133">
    <w:name w:val="标题 9 字符"/>
    <w:basedOn w:val="107"/>
    <w:link w:val="11"/>
    <w:qFormat/>
    <w:uiPriority w:val="9"/>
    <w:rPr>
      <w:rFonts w:ascii="Arial" w:hAnsi="Arial" w:eastAsia="黑体" w:cs="Times New Roman"/>
      <w:sz w:val="24"/>
    </w:rPr>
  </w:style>
  <w:style w:type="character" w:customStyle="1" w:styleId="134">
    <w:name w:val="页眉 字符"/>
    <w:basedOn w:val="107"/>
    <w:link w:val="57"/>
    <w:qFormat/>
    <w:uiPriority w:val="99"/>
    <w:rPr>
      <w:rFonts w:ascii="宋体" w:hAnsi="宋体" w:eastAsia="宋体" w:cs="宋体"/>
      <w:kern w:val="0"/>
      <w:sz w:val="18"/>
      <w:szCs w:val="18"/>
    </w:rPr>
  </w:style>
  <w:style w:type="character" w:customStyle="1" w:styleId="135">
    <w:name w:val="页脚 字符"/>
    <w:basedOn w:val="107"/>
    <w:link w:val="55"/>
    <w:qFormat/>
    <w:uiPriority w:val="99"/>
    <w:rPr>
      <w:rFonts w:ascii="宋体" w:hAnsi="宋体" w:eastAsia="宋体" w:cs="宋体"/>
      <w:kern w:val="0"/>
      <w:sz w:val="18"/>
      <w:szCs w:val="18"/>
    </w:rPr>
  </w:style>
  <w:style w:type="paragraph" w:customStyle="1" w:styleId="136">
    <w:name w:val="TOC 标题1"/>
    <w:basedOn w:val="3"/>
    <w:next w:val="1"/>
    <w:unhideWhenUsed/>
    <w:qFormat/>
    <w:uiPriority w:val="39"/>
    <w:pPr>
      <w:numPr>
        <w:numId w:val="0"/>
      </w:numPr>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 w:type="character" w:customStyle="1" w:styleId="137">
    <w:name w:val="批注框文本 字符"/>
    <w:basedOn w:val="107"/>
    <w:link w:val="54"/>
    <w:qFormat/>
    <w:uiPriority w:val="0"/>
    <w:rPr>
      <w:rFonts w:ascii="宋体" w:hAnsi="宋体" w:eastAsia="宋体" w:cs="宋体"/>
      <w:kern w:val="0"/>
      <w:sz w:val="18"/>
      <w:szCs w:val="18"/>
    </w:rPr>
  </w:style>
  <w:style w:type="paragraph" w:customStyle="1" w:styleId="138">
    <w:name w:val="样式 正文缩进 + 首行缩进:  2 字符"/>
    <w:basedOn w:val="21"/>
    <w:link w:val="141"/>
    <w:qFormat/>
    <w:uiPriority w:val="0"/>
    <w:pPr>
      <w:spacing w:line="360" w:lineRule="auto"/>
      <w:ind w:firstLine="200"/>
    </w:pPr>
    <w:rPr>
      <w:rFonts w:ascii="Times New Roman" w:hAnsi="Times New Roman"/>
      <w:szCs w:val="20"/>
    </w:rPr>
  </w:style>
  <w:style w:type="paragraph" w:customStyle="1" w:styleId="139">
    <w:name w:val="样式 样式 正文缩进 + 首行缩进:  2 字符 + 五号"/>
    <w:basedOn w:val="138"/>
    <w:qFormat/>
    <w:uiPriority w:val="0"/>
    <w:pPr>
      <w:spacing w:line="240" w:lineRule="auto"/>
      <w:ind w:firstLine="0" w:firstLineChars="0"/>
    </w:pPr>
    <w:rPr>
      <w:sz w:val="21"/>
    </w:rPr>
  </w:style>
  <w:style w:type="paragraph" w:customStyle="1" w:styleId="140">
    <w:name w:val="样式 样式 正文缩进 + 首行缩进:  2 字符 + 五号 居中"/>
    <w:basedOn w:val="138"/>
    <w:qFormat/>
    <w:uiPriority w:val="0"/>
    <w:pPr>
      <w:spacing w:line="240" w:lineRule="auto"/>
      <w:ind w:firstLine="0" w:firstLineChars="0"/>
      <w:jc w:val="center"/>
    </w:pPr>
    <w:rPr>
      <w:sz w:val="21"/>
    </w:rPr>
  </w:style>
  <w:style w:type="character" w:customStyle="1" w:styleId="141">
    <w:name w:val="样式 正文缩进 + 首行缩进:  2 字符 Char"/>
    <w:link w:val="138"/>
    <w:qFormat/>
    <w:uiPriority w:val="0"/>
    <w:rPr>
      <w:rFonts w:ascii="Times New Roman" w:hAnsi="Times New Roman" w:eastAsia="宋体" w:cs="宋体"/>
      <w:kern w:val="0"/>
      <w:sz w:val="24"/>
      <w:szCs w:val="20"/>
    </w:rPr>
  </w:style>
  <w:style w:type="paragraph" w:customStyle="1" w:styleId="142">
    <w:name w:val="正文分类2"/>
    <w:basedOn w:val="1"/>
    <w:next w:val="1"/>
    <w:qFormat/>
    <w:uiPriority w:val="0"/>
    <w:pPr>
      <w:numPr>
        <w:ilvl w:val="0"/>
        <w:numId w:val="15"/>
      </w:numPr>
      <w:spacing w:after="156" w:afterLines="50" w:line="360" w:lineRule="exact"/>
    </w:pPr>
    <w:rPr>
      <w:rFonts w:ascii="Calibri" w:hAnsi="Calibri" w:eastAsia="华文仿宋" w:cs="Times New Roman"/>
      <w:sz w:val="28"/>
    </w:rPr>
  </w:style>
  <w:style w:type="paragraph" w:customStyle="1" w:styleId="143">
    <w:name w:val="样式 正文文本缩进 + 左  0 字符"/>
    <w:basedOn w:val="1"/>
    <w:link w:val="144"/>
    <w:qFormat/>
    <w:uiPriority w:val="0"/>
    <w:pPr>
      <w:spacing w:line="360" w:lineRule="auto"/>
      <w:ind w:firstLine="250" w:firstLineChars="250"/>
    </w:pPr>
    <w:rPr>
      <w:rFonts w:ascii="Times New Roman" w:hAnsi="Times New Roman"/>
      <w:szCs w:val="20"/>
    </w:rPr>
  </w:style>
  <w:style w:type="character" w:customStyle="1" w:styleId="144">
    <w:name w:val="样式 正文文本缩进 + 左  0 字符 Char"/>
    <w:link w:val="143"/>
    <w:qFormat/>
    <w:uiPriority w:val="0"/>
    <w:rPr>
      <w:rFonts w:ascii="Times New Roman" w:hAnsi="Times New Roman" w:eastAsia="宋体" w:cs="宋体"/>
      <w:kern w:val="0"/>
      <w:sz w:val="24"/>
      <w:szCs w:val="20"/>
    </w:rPr>
  </w:style>
  <w:style w:type="character" w:customStyle="1" w:styleId="145">
    <w:name w:val="题注 字符2"/>
    <w:link w:val="22"/>
    <w:qFormat/>
    <w:uiPriority w:val="0"/>
    <w:rPr>
      <w:rFonts w:ascii="Arial" w:hAnsi="Arial" w:eastAsia="黑体" w:cs="Arial"/>
      <w:kern w:val="0"/>
      <w:sz w:val="20"/>
      <w:szCs w:val="20"/>
    </w:rPr>
  </w:style>
  <w:style w:type="paragraph" w:customStyle="1" w:styleId="146">
    <w:name w:val="正文缩进2字符"/>
    <w:basedOn w:val="1"/>
    <w:link w:val="147"/>
    <w:qFormat/>
    <w:uiPriority w:val="0"/>
    <w:pPr>
      <w:spacing w:line="360" w:lineRule="auto"/>
      <w:ind w:firstLine="480" w:firstLineChars="200"/>
    </w:pPr>
    <w:rPr>
      <w:rFonts w:ascii="Times New Roman" w:hAnsi="Times New Roman" w:cs="Times New Roman"/>
      <w:szCs w:val="20"/>
    </w:rPr>
  </w:style>
  <w:style w:type="character" w:customStyle="1" w:styleId="147">
    <w:name w:val="正文缩进2字符 Char"/>
    <w:link w:val="146"/>
    <w:qFormat/>
    <w:locked/>
    <w:uiPriority w:val="0"/>
    <w:rPr>
      <w:rFonts w:ascii="Times New Roman" w:hAnsi="Times New Roman" w:eastAsia="宋体" w:cs="Times New Roman"/>
      <w:kern w:val="0"/>
      <w:sz w:val="24"/>
      <w:szCs w:val="20"/>
    </w:rPr>
  </w:style>
  <w:style w:type="paragraph" w:customStyle="1" w:styleId="148">
    <w:name w:val="标书正文"/>
    <w:basedOn w:val="1"/>
    <w:link w:val="149"/>
    <w:qFormat/>
    <w:uiPriority w:val="0"/>
    <w:pPr>
      <w:tabs>
        <w:tab w:val="left" w:pos="1620"/>
      </w:tabs>
      <w:spacing w:line="360" w:lineRule="auto"/>
      <w:ind w:firstLine="200" w:firstLineChars="200"/>
    </w:pPr>
    <w:rPr>
      <w:rFonts w:ascii="Times New Roman" w:hAnsi="Times New Roman" w:cs="Times New Roman"/>
      <w:szCs w:val="20"/>
    </w:rPr>
  </w:style>
  <w:style w:type="character" w:customStyle="1" w:styleId="149">
    <w:name w:val="标书正文 Char"/>
    <w:link w:val="148"/>
    <w:qFormat/>
    <w:uiPriority w:val="0"/>
    <w:rPr>
      <w:rFonts w:ascii="Times New Roman" w:hAnsi="Times New Roman" w:eastAsia="宋体" w:cs="Times New Roman"/>
      <w:kern w:val="0"/>
      <w:sz w:val="24"/>
      <w:szCs w:val="20"/>
    </w:rPr>
  </w:style>
  <w:style w:type="paragraph" w:customStyle="1" w:styleId="150">
    <w:name w:val="Bid_正文"/>
    <w:basedOn w:val="21"/>
    <w:link w:val="151"/>
    <w:qFormat/>
    <w:uiPriority w:val="0"/>
    <w:pPr>
      <w:spacing w:afterLines="50" w:line="360" w:lineRule="auto"/>
      <w:ind w:firstLine="480"/>
    </w:pPr>
    <w:rPr>
      <w:rFonts w:ascii="Calibri" w:hAnsi="Calibri" w:cs="Times New Roman"/>
      <w:szCs w:val="20"/>
      <w:lang w:eastAsia="en-US" w:bidi="en-US"/>
    </w:rPr>
  </w:style>
  <w:style w:type="character" w:customStyle="1" w:styleId="151">
    <w:name w:val="Bid_正文 Char"/>
    <w:link w:val="150"/>
    <w:qFormat/>
    <w:uiPriority w:val="0"/>
    <w:rPr>
      <w:rFonts w:ascii="Calibri" w:hAnsi="Calibri" w:eastAsia="宋体" w:cs="Times New Roman"/>
      <w:kern w:val="0"/>
      <w:sz w:val="24"/>
      <w:szCs w:val="20"/>
      <w:lang w:eastAsia="en-US" w:bidi="en-US"/>
    </w:rPr>
  </w:style>
  <w:style w:type="character" w:customStyle="1" w:styleId="152">
    <w:name w:val="正文缩进 字符"/>
    <w:link w:val="21"/>
    <w:qFormat/>
    <w:uiPriority w:val="0"/>
    <w:rPr>
      <w:rFonts w:ascii="宋体" w:hAnsi="宋体" w:eastAsia="宋体" w:cs="宋体"/>
      <w:kern w:val="0"/>
      <w:sz w:val="24"/>
      <w:szCs w:val="24"/>
    </w:rPr>
  </w:style>
  <w:style w:type="paragraph" w:customStyle="1" w:styleId="153">
    <w:name w:val="安宁自定义4级标题样式"/>
    <w:basedOn w:val="6"/>
    <w:qFormat/>
    <w:uiPriority w:val="0"/>
    <w:pPr>
      <w:numPr>
        <w:ilvl w:val="0"/>
        <w:numId w:val="0"/>
      </w:numPr>
      <w:spacing w:before="260" w:after="260" w:line="360" w:lineRule="auto"/>
      <w:ind w:left="4860"/>
    </w:pPr>
    <w:rPr>
      <w:lang w:val="zh-CN"/>
    </w:rPr>
  </w:style>
  <w:style w:type="paragraph" w:customStyle="1" w:styleId="154">
    <w:name w:val="段落内容"/>
    <w:basedOn w:val="1"/>
    <w:qFormat/>
    <w:uiPriority w:val="0"/>
    <w:pPr>
      <w:numPr>
        <w:ilvl w:val="0"/>
        <w:numId w:val="16"/>
      </w:numPr>
      <w:snapToGrid w:val="0"/>
      <w:spacing w:line="440" w:lineRule="atLeast"/>
    </w:pPr>
    <w:rPr>
      <w:rFonts w:ascii="Times New Roman" w:hAnsi="Times New Roman" w:cs="Times New Roman"/>
      <w:sz w:val="28"/>
      <w:szCs w:val="20"/>
    </w:rPr>
  </w:style>
  <w:style w:type="paragraph" w:customStyle="1" w:styleId="155">
    <w:name w:val="样式1"/>
    <w:basedOn w:val="1"/>
    <w:link w:val="2039"/>
    <w:qFormat/>
    <w:uiPriority w:val="0"/>
    <w:pPr>
      <w:numPr>
        <w:ilvl w:val="0"/>
        <w:numId w:val="17"/>
      </w:numPr>
      <w:outlineLvl w:val="0"/>
    </w:pPr>
    <w:rPr>
      <w:rFonts w:ascii="Times New Roman" w:hAnsi="Times New Roman" w:cs="Times New Roman"/>
      <w:b/>
      <w:sz w:val="44"/>
      <w:szCs w:val="20"/>
    </w:rPr>
  </w:style>
  <w:style w:type="paragraph" w:customStyle="1" w:styleId="156">
    <w:name w:val="样式2"/>
    <w:basedOn w:val="155"/>
    <w:link w:val="2384"/>
    <w:qFormat/>
    <w:uiPriority w:val="0"/>
    <w:pPr>
      <w:numPr>
        <w:ilvl w:val="1"/>
      </w:numPr>
      <w:outlineLvl w:val="1"/>
    </w:pPr>
    <w:rPr>
      <w:sz w:val="36"/>
    </w:rPr>
  </w:style>
  <w:style w:type="paragraph" w:customStyle="1" w:styleId="157">
    <w:name w:val="样式3"/>
    <w:basedOn w:val="156"/>
    <w:link w:val="2364"/>
    <w:qFormat/>
    <w:uiPriority w:val="0"/>
    <w:pPr>
      <w:numPr>
        <w:ilvl w:val="2"/>
      </w:numPr>
      <w:outlineLvl w:val="2"/>
    </w:pPr>
    <w:rPr>
      <w:sz w:val="32"/>
    </w:rPr>
  </w:style>
  <w:style w:type="paragraph" w:customStyle="1" w:styleId="158">
    <w:name w:val="样式4"/>
    <w:basedOn w:val="157"/>
    <w:link w:val="160"/>
    <w:qFormat/>
    <w:uiPriority w:val="0"/>
    <w:pPr>
      <w:numPr>
        <w:ilvl w:val="3"/>
      </w:numPr>
      <w:ind w:left="0"/>
      <w:outlineLvl w:val="3"/>
    </w:pPr>
    <w:rPr>
      <w:sz w:val="30"/>
    </w:rPr>
  </w:style>
  <w:style w:type="paragraph" w:customStyle="1" w:styleId="159">
    <w:name w:val="样式5"/>
    <w:basedOn w:val="158"/>
    <w:link w:val="165"/>
    <w:qFormat/>
    <w:uiPriority w:val="0"/>
    <w:pPr>
      <w:numPr>
        <w:ilvl w:val="4"/>
      </w:numPr>
      <w:tabs>
        <w:tab w:val="left" w:pos="1008"/>
      </w:tabs>
      <w:ind w:left="1008" w:hanging="1008"/>
      <w:outlineLvl w:val="4"/>
    </w:pPr>
    <w:rPr>
      <w:sz w:val="28"/>
    </w:rPr>
  </w:style>
  <w:style w:type="character" w:customStyle="1" w:styleId="160">
    <w:name w:val="样式4 Char"/>
    <w:basedOn w:val="107"/>
    <w:link w:val="158"/>
    <w:uiPriority w:val="0"/>
    <w:rPr>
      <w:rFonts w:ascii="Times New Roman" w:hAnsi="Times New Roman" w:eastAsia="宋体" w:cs="Times New Roman"/>
      <w:b/>
      <w:sz w:val="30"/>
    </w:rPr>
  </w:style>
  <w:style w:type="paragraph" w:customStyle="1" w:styleId="161">
    <w:name w:val="样式6"/>
    <w:basedOn w:val="159"/>
    <w:link w:val="177"/>
    <w:qFormat/>
    <w:uiPriority w:val="0"/>
    <w:pPr>
      <w:numPr>
        <w:ilvl w:val="5"/>
      </w:numPr>
      <w:tabs>
        <w:tab w:val="left" w:pos="1152"/>
      </w:tabs>
      <w:ind w:left="1152" w:hanging="1152"/>
      <w:outlineLvl w:val="5"/>
    </w:pPr>
    <w:rPr>
      <w:sz w:val="24"/>
    </w:rPr>
  </w:style>
  <w:style w:type="paragraph" w:customStyle="1" w:styleId="162">
    <w:name w:val="样式7"/>
    <w:basedOn w:val="161"/>
    <w:qFormat/>
    <w:uiPriority w:val="0"/>
    <w:pPr>
      <w:numPr>
        <w:ilvl w:val="6"/>
      </w:numPr>
      <w:tabs>
        <w:tab w:val="left" w:pos="1296"/>
      </w:tabs>
      <w:ind w:left="1296" w:hanging="1296"/>
    </w:pPr>
  </w:style>
  <w:style w:type="paragraph" w:customStyle="1" w:styleId="163">
    <w:name w:val="样式8"/>
    <w:basedOn w:val="162"/>
    <w:qFormat/>
    <w:uiPriority w:val="0"/>
    <w:pPr>
      <w:numPr>
        <w:ilvl w:val="7"/>
      </w:numPr>
      <w:tabs>
        <w:tab w:val="left" w:pos="1440"/>
      </w:tabs>
      <w:ind w:left="1440" w:hanging="1440"/>
    </w:pPr>
  </w:style>
  <w:style w:type="paragraph" w:customStyle="1" w:styleId="164">
    <w:name w:val="样式9"/>
    <w:basedOn w:val="163"/>
    <w:link w:val="321"/>
    <w:qFormat/>
    <w:uiPriority w:val="0"/>
    <w:pPr>
      <w:numPr>
        <w:ilvl w:val="8"/>
      </w:numPr>
      <w:tabs>
        <w:tab w:val="left" w:pos="1584"/>
      </w:tabs>
      <w:ind w:left="1584" w:hanging="1584"/>
    </w:pPr>
  </w:style>
  <w:style w:type="character" w:customStyle="1" w:styleId="165">
    <w:name w:val="样式5 Char"/>
    <w:basedOn w:val="160"/>
    <w:link w:val="159"/>
    <w:qFormat/>
    <w:uiPriority w:val="0"/>
    <w:rPr>
      <w:rFonts w:ascii="Times New Roman" w:hAnsi="Times New Roman" w:eastAsia="宋体" w:cs="Times New Roman"/>
      <w:sz w:val="28"/>
    </w:rPr>
  </w:style>
  <w:style w:type="paragraph" w:styleId="166">
    <w:name w:val="List Paragraph"/>
    <w:basedOn w:val="1"/>
    <w:link w:val="167"/>
    <w:qFormat/>
    <w:uiPriority w:val="0"/>
    <w:pPr>
      <w:ind w:firstLine="420" w:firstLineChars="200"/>
    </w:pPr>
  </w:style>
  <w:style w:type="character" w:customStyle="1" w:styleId="167">
    <w:name w:val="列表段落 字符1"/>
    <w:link w:val="166"/>
    <w:qFormat/>
    <w:uiPriority w:val="0"/>
    <w:rPr>
      <w:rFonts w:ascii="宋体" w:hAnsi="宋体" w:eastAsia="宋体" w:cs="宋体"/>
      <w:kern w:val="0"/>
      <w:sz w:val="24"/>
      <w:szCs w:val="24"/>
    </w:rPr>
  </w:style>
  <w:style w:type="paragraph" w:customStyle="1" w:styleId="168">
    <w:name w:val="列出段落2"/>
    <w:basedOn w:val="1"/>
    <w:qFormat/>
    <w:uiPriority w:val="0"/>
    <w:pPr>
      <w:ind w:firstLine="420" w:firstLineChars="200"/>
    </w:pPr>
    <w:rPr>
      <w:rFonts w:ascii="Calibri" w:hAnsi="Calibri" w:cs="Times New Roman"/>
    </w:rPr>
  </w:style>
  <w:style w:type="paragraph" w:customStyle="1" w:styleId="169">
    <w:name w:val="Default"/>
    <w:link w:val="3319"/>
    <w:qFormat/>
    <w:uiPriority w:val="0"/>
    <w:pPr>
      <w:widowControl w:val="0"/>
      <w:autoSpaceDE w:val="0"/>
      <w:autoSpaceDN w:val="0"/>
      <w:adjustRightInd w:val="0"/>
    </w:pPr>
    <w:rPr>
      <w:rFonts w:ascii="Fang Song" w:hAnsi="Calibri" w:eastAsia="Fang Song" w:cs="Fang Song"/>
      <w:color w:val="000000"/>
      <w:sz w:val="24"/>
      <w:szCs w:val="24"/>
      <w:lang w:val="en-US" w:eastAsia="zh-CN" w:bidi="ar-SA"/>
    </w:rPr>
  </w:style>
  <w:style w:type="character" w:customStyle="1" w:styleId="170">
    <w:name w:val="正文文本 Char1"/>
    <w:basedOn w:val="107"/>
    <w:uiPriority w:val="99"/>
    <w:rPr>
      <w:rFonts w:ascii="宋体" w:hAnsi="宋体" w:eastAsia="宋体" w:cs="宋体"/>
      <w:kern w:val="0"/>
      <w:sz w:val="24"/>
      <w:szCs w:val="24"/>
    </w:rPr>
  </w:style>
  <w:style w:type="character" w:customStyle="1" w:styleId="171">
    <w:name w:val="正文文本 字符"/>
    <w:basedOn w:val="107"/>
    <w:link w:val="34"/>
    <w:uiPriority w:val="0"/>
    <w:rPr>
      <w:rFonts w:ascii="宋体" w:hAnsi="宋体" w:eastAsia="宋体" w:cs="宋体"/>
      <w:kern w:val="0"/>
      <w:sz w:val="24"/>
      <w:szCs w:val="24"/>
    </w:rPr>
  </w:style>
  <w:style w:type="character" w:customStyle="1" w:styleId="172">
    <w:name w:val="正文文本缩进 字符"/>
    <w:basedOn w:val="107"/>
    <w:link w:val="35"/>
    <w:qFormat/>
    <w:uiPriority w:val="0"/>
    <w:rPr>
      <w:rFonts w:ascii="宋体" w:hAnsi="宋体" w:eastAsia="宋体" w:cs="宋体"/>
      <w:kern w:val="0"/>
      <w:sz w:val="24"/>
      <w:szCs w:val="24"/>
    </w:rPr>
  </w:style>
  <w:style w:type="character" w:customStyle="1" w:styleId="173">
    <w:name w:val="正文文本首行缩进 2 字符"/>
    <w:basedOn w:val="172"/>
    <w:link w:val="87"/>
    <w:qFormat/>
    <w:uiPriority w:val="0"/>
    <w:rPr>
      <w:rFonts w:ascii="宋体" w:hAnsi="宋体" w:eastAsia="宋体" w:cs="宋体"/>
      <w:kern w:val="0"/>
      <w:sz w:val="24"/>
      <w:szCs w:val="24"/>
    </w:rPr>
  </w:style>
  <w:style w:type="character" w:customStyle="1" w:styleId="174">
    <w:name w:val="B正文 Char"/>
    <w:link w:val="175"/>
    <w:qFormat/>
    <w:locked/>
    <w:uiPriority w:val="0"/>
    <w:rPr>
      <w:rFonts w:ascii="宋体" w:hAnsi="宋体"/>
      <w:sz w:val="24"/>
    </w:rPr>
  </w:style>
  <w:style w:type="paragraph" w:customStyle="1" w:styleId="175">
    <w:name w:val="B正文"/>
    <w:basedOn w:val="1"/>
    <w:link w:val="174"/>
    <w:qFormat/>
    <w:uiPriority w:val="0"/>
    <w:pPr>
      <w:spacing w:line="360" w:lineRule="auto"/>
      <w:ind w:firstLine="480" w:firstLineChars="200"/>
    </w:pPr>
    <w:rPr>
      <w:rFonts w:eastAsiaTheme="minorEastAsia" w:cstheme="minorBidi"/>
      <w:kern w:val="2"/>
      <w:szCs w:val="22"/>
    </w:rPr>
  </w:style>
  <w:style w:type="paragraph" w:customStyle="1" w:styleId="176">
    <w:name w:val="texte"/>
    <w:basedOn w:val="1"/>
    <w:qFormat/>
    <w:uiPriority w:val="0"/>
    <w:pPr>
      <w:keepLines/>
      <w:numPr>
        <w:ilvl w:val="0"/>
        <w:numId w:val="18"/>
      </w:numPr>
      <w:tabs>
        <w:tab w:val="left" w:pos="0"/>
      </w:tabs>
      <w:overflowPunct w:val="0"/>
      <w:autoSpaceDE w:val="0"/>
      <w:autoSpaceDN w:val="0"/>
      <w:adjustRightInd w:val="0"/>
      <w:spacing w:before="120" w:line="440" w:lineRule="atLeast"/>
      <w:textAlignment w:val="baseline"/>
    </w:pPr>
    <w:rPr>
      <w:rFonts w:hAnsi="Times New Roman" w:cs="Times New Roman"/>
      <w:szCs w:val="20"/>
    </w:rPr>
  </w:style>
  <w:style w:type="character" w:customStyle="1" w:styleId="177">
    <w:name w:val="样式6 Char"/>
    <w:basedOn w:val="165"/>
    <w:link w:val="161"/>
    <w:uiPriority w:val="0"/>
    <w:rPr>
      <w:rFonts w:ascii="Times New Roman" w:hAnsi="Times New Roman" w:eastAsia="宋体" w:cs="Times New Roman"/>
      <w:sz w:val="24"/>
    </w:rPr>
  </w:style>
  <w:style w:type="character" w:customStyle="1" w:styleId="178">
    <w:name w:val="正文文本首行缩进 字符"/>
    <w:basedOn w:val="171"/>
    <w:link w:val="86"/>
    <w:qFormat/>
    <w:uiPriority w:val="0"/>
    <w:rPr>
      <w:rFonts w:ascii="宋体" w:hAnsi="宋体" w:eastAsia="宋体" w:cs="宋体"/>
      <w:kern w:val="0"/>
      <w:sz w:val="24"/>
      <w:szCs w:val="24"/>
    </w:rPr>
  </w:style>
  <w:style w:type="character" w:customStyle="1" w:styleId="179">
    <w:name w:val="正文首行缩进 Char1"/>
    <w:basedOn w:val="170"/>
    <w:semiHidden/>
    <w:uiPriority w:val="99"/>
    <w:rPr>
      <w:rFonts w:ascii="宋体" w:hAnsi="宋体" w:eastAsia="宋体" w:cs="宋体"/>
      <w:kern w:val="0"/>
      <w:sz w:val="24"/>
      <w:szCs w:val="24"/>
    </w:rPr>
  </w:style>
  <w:style w:type="paragraph" w:customStyle="1" w:styleId="180">
    <w:name w:val="p0"/>
    <w:basedOn w:val="1"/>
    <w:qFormat/>
    <w:uiPriority w:val="0"/>
    <w:rPr>
      <w:rFonts w:ascii="Calibri" w:hAnsi="Calibri"/>
      <w:szCs w:val="21"/>
    </w:rPr>
  </w:style>
  <w:style w:type="character" w:customStyle="1" w:styleId="181">
    <w:name w:val="文档结构图 字符"/>
    <w:basedOn w:val="107"/>
    <w:link w:val="26"/>
    <w:qFormat/>
    <w:uiPriority w:val="0"/>
    <w:rPr>
      <w:rFonts w:ascii="Times New Roman" w:hAnsi="Times New Roman" w:eastAsia="宋体" w:cs="Times New Roman"/>
      <w:kern w:val="0"/>
      <w:sz w:val="24"/>
      <w:szCs w:val="24"/>
      <w:shd w:val="clear" w:color="auto" w:fill="000080"/>
    </w:rPr>
  </w:style>
  <w:style w:type="paragraph" w:customStyle="1" w:styleId="182">
    <w:name w:val="默认段落字体 Para Char Char"/>
    <w:basedOn w:val="1"/>
    <w:qFormat/>
    <w:uiPriority w:val="0"/>
    <w:pPr>
      <w:spacing w:line="360" w:lineRule="auto"/>
      <w:ind w:firstLine="200" w:firstLineChars="200"/>
    </w:pPr>
    <w:rPr>
      <w:rFonts w:ascii="Tahoma" w:hAnsi="Tahoma" w:cs="Times New Roman"/>
      <w:szCs w:val="20"/>
    </w:rPr>
  </w:style>
  <w:style w:type="character" w:customStyle="1" w:styleId="183">
    <w:name w:val="apple-style-span"/>
    <w:basedOn w:val="107"/>
    <w:qFormat/>
    <w:uiPriority w:val="0"/>
  </w:style>
  <w:style w:type="paragraph" w:customStyle="1" w:styleId="184">
    <w:name w:val="2"/>
    <w:basedOn w:val="1"/>
    <w:qFormat/>
    <w:uiPriority w:val="0"/>
    <w:pPr>
      <w:spacing w:line="360" w:lineRule="auto"/>
      <w:ind w:firstLine="200"/>
    </w:pPr>
    <w:rPr>
      <w:rFonts w:ascii="Times New Roman" w:hAnsi="Times New Roman" w:cs="Times New Roman"/>
    </w:rPr>
  </w:style>
  <w:style w:type="paragraph" w:customStyle="1" w:styleId="18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86">
    <w:name w:val="默认段落字体 Para Char"/>
    <w:basedOn w:val="1"/>
    <w:qFormat/>
    <w:uiPriority w:val="0"/>
    <w:pPr>
      <w:adjustRightInd w:val="0"/>
      <w:spacing w:line="360" w:lineRule="auto"/>
    </w:pPr>
    <w:rPr>
      <w:rFonts w:ascii="Times New Roman" w:hAnsi="Times New Roman" w:cs="Times New Roman"/>
      <w:szCs w:val="20"/>
    </w:rPr>
  </w:style>
  <w:style w:type="character" w:customStyle="1" w:styleId="187">
    <w:name w:val="h2 Char1"/>
    <w:qFormat/>
    <w:uiPriority w:val="0"/>
    <w:rPr>
      <w:rFonts w:ascii="Arial" w:hAnsi="Arial" w:eastAsia="黑体"/>
      <w:b/>
      <w:bCs/>
      <w:kern w:val="2"/>
      <w:sz w:val="32"/>
      <w:szCs w:val="32"/>
      <w:lang w:val="en-US" w:eastAsia="zh-CN" w:bidi="ar-SA"/>
    </w:rPr>
  </w:style>
  <w:style w:type="character" w:customStyle="1" w:styleId="188">
    <w:name w:val="正文文本缩进 2 字符"/>
    <w:basedOn w:val="107"/>
    <w:link w:val="51"/>
    <w:uiPriority w:val="0"/>
    <w:rPr>
      <w:rFonts w:ascii="Times New Roman" w:hAnsi="Times New Roman" w:eastAsia="宋体" w:cs="Times New Roman"/>
      <w:kern w:val="0"/>
      <w:sz w:val="24"/>
      <w:szCs w:val="24"/>
    </w:rPr>
  </w:style>
  <w:style w:type="character" w:customStyle="1" w:styleId="189">
    <w:name w:val="批注文字 字符2"/>
    <w:basedOn w:val="107"/>
    <w:link w:val="28"/>
    <w:qFormat/>
    <w:uiPriority w:val="0"/>
    <w:rPr>
      <w:rFonts w:ascii="Times New Roman" w:hAnsi="Times New Roman" w:eastAsia="宋体" w:cs="Times New Roman"/>
      <w:kern w:val="0"/>
      <w:sz w:val="24"/>
      <w:szCs w:val="24"/>
    </w:rPr>
  </w:style>
  <w:style w:type="character" w:customStyle="1" w:styleId="190">
    <w:name w:val="批注主题 字符"/>
    <w:basedOn w:val="189"/>
    <w:link w:val="85"/>
    <w:qFormat/>
    <w:uiPriority w:val="0"/>
    <w:rPr>
      <w:rFonts w:ascii="Times New Roman" w:hAnsi="Times New Roman" w:eastAsia="宋体" w:cs="Times New Roman"/>
      <w:b/>
      <w:bCs/>
      <w:kern w:val="0"/>
      <w:sz w:val="24"/>
      <w:szCs w:val="24"/>
    </w:rPr>
  </w:style>
  <w:style w:type="paragraph" w:customStyle="1" w:styleId="191">
    <w:name w:val="列出段落1"/>
    <w:basedOn w:val="1"/>
    <w:qFormat/>
    <w:uiPriority w:val="0"/>
    <w:pPr>
      <w:ind w:firstLine="420" w:firstLineChars="200"/>
    </w:pPr>
    <w:rPr>
      <w:rFonts w:ascii="Times New Roman" w:hAnsi="Times New Roman" w:cs="Times New Roman"/>
      <w:szCs w:val="21"/>
    </w:rPr>
  </w:style>
  <w:style w:type="paragraph" w:customStyle="1" w:styleId="192">
    <w:name w:val="正文1"/>
    <w:basedOn w:val="1"/>
    <w:link w:val="1941"/>
    <w:qFormat/>
    <w:uiPriority w:val="0"/>
    <w:pPr>
      <w:suppressAutoHyphens/>
      <w:spacing w:before="240" w:line="360" w:lineRule="auto"/>
      <w:ind w:firstLine="420"/>
    </w:pPr>
    <w:rPr>
      <w:rFonts w:ascii="Times New Roman" w:hAnsi="Times New Roman" w:cs="Times New Roman"/>
      <w:kern w:val="1"/>
      <w:lang w:eastAsia="ar-SA"/>
    </w:rPr>
  </w:style>
  <w:style w:type="paragraph" w:customStyle="1" w:styleId="193">
    <w:name w:val="规范正文"/>
    <w:basedOn w:val="1"/>
    <w:link w:val="426"/>
    <w:qFormat/>
    <w:uiPriority w:val="0"/>
    <w:pPr>
      <w:adjustRightInd w:val="0"/>
      <w:spacing w:line="360" w:lineRule="auto"/>
      <w:ind w:left="480"/>
      <w:textAlignment w:val="baseline"/>
    </w:pPr>
    <w:rPr>
      <w:rFonts w:ascii="Times New Roman" w:hAnsi="Times New Roman" w:cs="Times New Roman"/>
      <w:szCs w:val="20"/>
    </w:rPr>
  </w:style>
  <w:style w:type="paragraph" w:customStyle="1" w:styleId="194">
    <w:name w:val="样式 标题 3H3Heading 3 - oldLevel 3 HeadHeadingh33rd levellev..."/>
    <w:basedOn w:val="1"/>
    <w:qFormat/>
    <w:uiPriority w:val="0"/>
    <w:pPr>
      <w:numPr>
        <w:ilvl w:val="2"/>
        <w:numId w:val="19"/>
      </w:numPr>
    </w:pPr>
    <w:rPr>
      <w:rFonts w:ascii="Times New Roman" w:hAnsi="Times New Roman" w:cs="Times New Roman"/>
    </w:rPr>
  </w:style>
  <w:style w:type="paragraph" w:styleId="195">
    <w:name w:val="No Spacing"/>
    <w:link w:val="241"/>
    <w:qFormat/>
    <w:uiPriority w:val="1"/>
    <w:pPr>
      <w:widowControl w:val="0"/>
      <w:jc w:val="both"/>
    </w:pPr>
    <w:rPr>
      <w:rFonts w:ascii="Calibri" w:hAnsi="Calibri" w:eastAsia="宋体" w:cs="Times New Roman"/>
      <w:kern w:val="2"/>
      <w:sz w:val="21"/>
      <w:szCs w:val="22"/>
      <w:lang w:val="en-US" w:eastAsia="zh-CN" w:bidi="ar-SA"/>
    </w:rPr>
  </w:style>
  <w:style w:type="table" w:customStyle="1" w:styleId="196">
    <w:name w:val="网格表 1 浅色 - 着色 51"/>
    <w:basedOn w:val="88"/>
    <w:uiPriority w:val="46"/>
    <w:rPr>
      <w:rFonts w:ascii="Calibri" w:hAnsi="Calibri" w:eastAsia="宋体" w:cs="Times New Roman"/>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Pr>
    <w:tblStylePr w:type="firstRow">
      <w:rPr>
        <w:b/>
        <w:bCs/>
      </w:rPr>
      <w:tcPr>
        <w:tcBorders>
          <w:bottom w:val="single" w:color="92CDDC" w:sz="12" w:space="0"/>
        </w:tcBorders>
      </w:tcPr>
    </w:tblStylePr>
    <w:tblStylePr w:type="lastRow">
      <w:rPr>
        <w:b/>
        <w:bCs/>
      </w:rPr>
      <w:tcPr>
        <w:tcBorders>
          <w:top w:val="double" w:color="92CDDC" w:sz="2" w:space="0"/>
        </w:tcBorders>
      </w:tcPr>
    </w:tblStylePr>
    <w:tblStylePr w:type="firstCol">
      <w:rPr>
        <w:b/>
        <w:bCs/>
      </w:rPr>
    </w:tblStylePr>
    <w:tblStylePr w:type="lastCol">
      <w:rPr>
        <w:b/>
        <w:bCs/>
      </w:rPr>
    </w:tblStylePr>
  </w:style>
  <w:style w:type="paragraph" w:customStyle="1" w:styleId="197">
    <w:name w:val="样式 标题 2第一章 标题 2Heading 2 HiddenHeading 2 CCBSheading 2H2h2..."/>
    <w:basedOn w:val="4"/>
    <w:qFormat/>
    <w:uiPriority w:val="0"/>
    <w:pPr>
      <w:numPr>
        <w:ilvl w:val="0"/>
        <w:numId w:val="20"/>
      </w:numPr>
      <w:tabs>
        <w:tab w:val="left" w:pos="1134"/>
        <w:tab w:val="clear" w:pos="709"/>
      </w:tabs>
      <w:adjustRightInd w:val="0"/>
      <w:spacing w:before="180" w:after="180" w:line="360" w:lineRule="auto"/>
      <w:ind w:left="1134" w:hanging="1134"/>
      <w:jc w:val="left"/>
      <w:textAlignment w:val="baseline"/>
    </w:pPr>
    <w:rPr>
      <w:rFonts w:ascii="宋体" w:hAnsi="宋体" w:eastAsia="宋体"/>
      <w:szCs w:val="20"/>
      <w:lang w:val="zh-CN"/>
    </w:rPr>
  </w:style>
  <w:style w:type="paragraph" w:customStyle="1" w:styleId="198">
    <w:name w:val="xl95"/>
    <w:basedOn w:val="1"/>
    <w:qFormat/>
    <w:uiPriority w:val="0"/>
    <w:pPr>
      <w:shd w:val="clear" w:color="000000" w:fill="FFFFFF"/>
      <w:spacing w:before="100" w:beforeAutospacing="1" w:after="100" w:afterAutospacing="1"/>
    </w:pPr>
    <w:rPr>
      <w:sz w:val="18"/>
      <w:szCs w:val="18"/>
    </w:rPr>
  </w:style>
  <w:style w:type="paragraph" w:customStyle="1" w:styleId="199">
    <w:name w:val="此正文"/>
    <w:basedOn w:val="1"/>
    <w:link w:val="3074"/>
    <w:qFormat/>
    <w:uiPriority w:val="0"/>
    <w:pPr>
      <w:spacing w:line="480" w:lineRule="exact"/>
      <w:ind w:firstLine="200" w:firstLineChars="200"/>
    </w:pPr>
    <w:rPr>
      <w:rFonts w:cs="Times New Roman"/>
    </w:rPr>
  </w:style>
  <w:style w:type="paragraph" w:customStyle="1" w:styleId="200">
    <w:name w:val="TOC 标题11"/>
    <w:basedOn w:val="3"/>
    <w:next w:val="1"/>
    <w:unhideWhenUsed/>
    <w:qFormat/>
    <w:uiPriority w:val="39"/>
    <w:pPr>
      <w:numPr>
        <w:numId w:val="0"/>
      </w:numPr>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 w:type="character" w:customStyle="1" w:styleId="201">
    <w:name w:val="正文文本 2 字符1"/>
    <w:basedOn w:val="107"/>
    <w:link w:val="76"/>
    <w:qFormat/>
    <w:uiPriority w:val="0"/>
    <w:rPr>
      <w:rFonts w:ascii="宋体" w:hAnsi="宋体" w:eastAsia="宋体" w:cs="宋体"/>
      <w:kern w:val="0"/>
      <w:sz w:val="24"/>
      <w:szCs w:val="24"/>
    </w:rPr>
  </w:style>
  <w:style w:type="paragraph" w:customStyle="1" w:styleId="202">
    <w:name w:val="font5"/>
    <w:basedOn w:val="1"/>
    <w:qFormat/>
    <w:uiPriority w:val="0"/>
    <w:pPr>
      <w:spacing w:before="100" w:beforeAutospacing="1" w:after="100" w:afterAutospacing="1"/>
    </w:pPr>
    <w:rPr>
      <w:sz w:val="18"/>
      <w:szCs w:val="18"/>
    </w:rPr>
  </w:style>
  <w:style w:type="paragraph" w:customStyle="1" w:styleId="203">
    <w:name w:val="xl63"/>
    <w:basedOn w:val="1"/>
    <w:qFormat/>
    <w:uiPriority w:val="0"/>
    <w:pPr>
      <w:spacing w:before="100" w:beforeAutospacing="1" w:after="100" w:afterAutospacing="1"/>
      <w:jc w:val="center"/>
    </w:pPr>
  </w:style>
  <w:style w:type="paragraph" w:customStyle="1" w:styleId="204">
    <w:name w:val="xl64"/>
    <w:basedOn w:val="1"/>
    <w:qFormat/>
    <w:uiPriority w:val="0"/>
    <w:pPr>
      <w:pBdr>
        <w:top w:val="single" w:color="auto" w:sz="8" w:space="0"/>
        <w:left w:val="single" w:color="auto" w:sz="8" w:space="0"/>
        <w:bottom w:val="single" w:color="auto" w:sz="8" w:space="0"/>
        <w:right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05">
    <w:name w:val="xl65"/>
    <w:basedOn w:val="1"/>
    <w:qFormat/>
    <w:uiPriority w:val="0"/>
    <w:pPr>
      <w:pBdr>
        <w:top w:val="single" w:color="auto" w:sz="8" w:space="0"/>
        <w:left w:val="single" w:color="auto" w:sz="8" w:space="0"/>
        <w:bottom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06">
    <w:name w:val="xl66"/>
    <w:basedOn w:val="1"/>
    <w:qFormat/>
    <w:uiPriority w:val="0"/>
    <w:pPr>
      <w:pBdr>
        <w:top w:val="single" w:color="auto" w:sz="8" w:space="0"/>
        <w:bottom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07">
    <w:name w:val="xl67"/>
    <w:basedOn w:val="1"/>
    <w:qFormat/>
    <w:uiPriority w:val="0"/>
    <w:pPr>
      <w:pBdr>
        <w:top w:val="single" w:color="auto" w:sz="8" w:space="0"/>
        <w:bottom w:val="single" w:color="auto" w:sz="8" w:space="0"/>
        <w:right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08">
    <w:name w:val="xl68"/>
    <w:basedOn w:val="1"/>
    <w:qFormat/>
    <w:uiPriority w:val="0"/>
    <w:pPr>
      <w:pBdr>
        <w:top w:val="single" w:color="auto" w:sz="8" w:space="0"/>
        <w:left w:val="single" w:color="auto" w:sz="8" w:space="0"/>
        <w:right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09">
    <w:name w:val="xl69"/>
    <w:basedOn w:val="1"/>
    <w:qFormat/>
    <w:uiPriority w:val="0"/>
    <w:pPr>
      <w:pBdr>
        <w:top w:val="single" w:color="auto" w:sz="8" w:space="0"/>
        <w:left w:val="single" w:color="auto" w:sz="8" w:space="0"/>
        <w:bottom w:val="single" w:color="auto" w:sz="8" w:space="0"/>
        <w:right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10">
    <w:name w:val="xl70"/>
    <w:basedOn w:val="1"/>
    <w:qFormat/>
    <w:uiPriority w:val="0"/>
    <w:pPr>
      <w:pBdr>
        <w:top w:val="single" w:color="auto" w:sz="8" w:space="0"/>
        <w:left w:val="single" w:color="auto" w:sz="8" w:space="0"/>
        <w:bottom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11">
    <w:name w:val="xl71"/>
    <w:basedOn w:val="1"/>
    <w:qFormat/>
    <w:uiPriority w:val="0"/>
    <w:pPr>
      <w:pBdr>
        <w:top w:val="single" w:color="auto" w:sz="8" w:space="0"/>
        <w:bottom w:val="single" w:color="auto" w:sz="8" w:space="0"/>
        <w:right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12">
    <w:name w:val="xl72"/>
    <w:basedOn w:val="1"/>
    <w:qFormat/>
    <w:uiPriority w:val="0"/>
    <w:pPr>
      <w:pBdr>
        <w:left w:val="single" w:color="auto" w:sz="8" w:space="0"/>
        <w:bottom w:val="single" w:color="auto" w:sz="8" w:space="0"/>
        <w:right w:val="single" w:color="auto" w:sz="8" w:space="0"/>
      </w:pBdr>
      <w:shd w:val="clear" w:color="000000" w:fill="D9D9D9"/>
      <w:spacing w:before="100" w:beforeAutospacing="1" w:after="100" w:afterAutospacing="1"/>
      <w:jc w:val="center"/>
      <w:textAlignment w:val="center"/>
    </w:pPr>
    <w:rPr>
      <w:b/>
      <w:bCs/>
      <w:szCs w:val="21"/>
    </w:rPr>
  </w:style>
  <w:style w:type="paragraph" w:customStyle="1" w:styleId="213">
    <w:name w:val="xl73"/>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szCs w:val="21"/>
    </w:rPr>
  </w:style>
  <w:style w:type="paragraph" w:customStyle="1" w:styleId="214">
    <w:name w:val="xl74"/>
    <w:basedOn w:val="1"/>
    <w:qFormat/>
    <w:uiPriority w:val="0"/>
    <w:pPr>
      <w:pBdr>
        <w:top w:val="single" w:color="auto" w:sz="8" w:space="0"/>
        <w:left w:val="single" w:color="auto" w:sz="8" w:space="0"/>
        <w:right w:val="single" w:color="auto" w:sz="8" w:space="0"/>
      </w:pBdr>
      <w:spacing w:before="100" w:beforeAutospacing="1" w:after="100" w:afterAutospacing="1"/>
      <w:jc w:val="center"/>
      <w:textAlignment w:val="center"/>
    </w:pPr>
    <w:rPr>
      <w:szCs w:val="21"/>
    </w:rPr>
  </w:style>
  <w:style w:type="paragraph" w:customStyle="1" w:styleId="215">
    <w:name w:val="xl75"/>
    <w:basedOn w:val="1"/>
    <w:qFormat/>
    <w:uiPriority w:val="0"/>
    <w:pPr>
      <w:pBdr>
        <w:left w:val="single" w:color="auto" w:sz="8" w:space="0"/>
        <w:right w:val="single" w:color="auto" w:sz="8" w:space="0"/>
      </w:pBdr>
      <w:spacing w:before="100" w:beforeAutospacing="1" w:after="100" w:afterAutospacing="1"/>
      <w:jc w:val="center"/>
      <w:textAlignment w:val="center"/>
    </w:pPr>
    <w:rPr>
      <w:szCs w:val="21"/>
    </w:rPr>
  </w:style>
  <w:style w:type="paragraph" w:customStyle="1" w:styleId="216">
    <w:name w:val="xl76"/>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szCs w:val="21"/>
    </w:rPr>
  </w:style>
  <w:style w:type="paragraph" w:customStyle="1" w:styleId="217">
    <w:name w:val="xl77"/>
    <w:basedOn w:val="1"/>
    <w:qFormat/>
    <w:uiPriority w:val="0"/>
    <w:pPr>
      <w:pBdr>
        <w:top w:val="single" w:color="auto" w:sz="8" w:space="0"/>
        <w:left w:val="single" w:color="auto" w:sz="8" w:space="0"/>
        <w:bottom w:val="single" w:color="auto" w:sz="8" w:space="0"/>
      </w:pBdr>
      <w:spacing w:before="100" w:beforeAutospacing="1" w:after="100" w:afterAutospacing="1"/>
      <w:jc w:val="center"/>
      <w:textAlignment w:val="center"/>
    </w:pPr>
    <w:rPr>
      <w:szCs w:val="21"/>
    </w:rPr>
  </w:style>
  <w:style w:type="paragraph" w:customStyle="1" w:styleId="218">
    <w:name w:val="xl78"/>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szCs w:val="21"/>
    </w:rPr>
  </w:style>
  <w:style w:type="paragraph" w:customStyle="1" w:styleId="219">
    <w:name w:val="xl79"/>
    <w:basedOn w:val="1"/>
    <w:qFormat/>
    <w:uiPriority w:val="0"/>
    <w:pPr>
      <w:pBdr>
        <w:top w:val="single" w:color="auto" w:sz="8" w:space="0"/>
        <w:left w:val="single" w:color="auto" w:sz="8" w:space="0"/>
        <w:right w:val="single" w:color="auto" w:sz="8" w:space="0"/>
      </w:pBdr>
      <w:spacing w:before="100" w:beforeAutospacing="1" w:after="100" w:afterAutospacing="1"/>
      <w:jc w:val="center"/>
      <w:textAlignment w:val="center"/>
    </w:pPr>
    <w:rPr>
      <w:szCs w:val="21"/>
    </w:rPr>
  </w:style>
  <w:style w:type="paragraph" w:customStyle="1" w:styleId="220">
    <w:name w:val="xl80"/>
    <w:basedOn w:val="1"/>
    <w:qFormat/>
    <w:uiPriority w:val="0"/>
    <w:pPr>
      <w:pBdr>
        <w:left w:val="single" w:color="auto" w:sz="8" w:space="0"/>
        <w:right w:val="single" w:color="auto" w:sz="8" w:space="0"/>
      </w:pBdr>
      <w:spacing w:before="100" w:beforeAutospacing="1" w:after="100" w:afterAutospacing="1"/>
      <w:jc w:val="center"/>
      <w:textAlignment w:val="center"/>
    </w:pPr>
    <w:rPr>
      <w:szCs w:val="21"/>
    </w:rPr>
  </w:style>
  <w:style w:type="paragraph" w:customStyle="1" w:styleId="221">
    <w:name w:val="xl81"/>
    <w:basedOn w:val="1"/>
    <w:qFormat/>
    <w:uiPriority w:val="0"/>
    <w:pPr>
      <w:pBdr>
        <w:top w:val="single" w:color="auto" w:sz="8" w:space="0"/>
        <w:left w:val="single" w:color="auto" w:sz="8" w:space="0"/>
      </w:pBdr>
      <w:spacing w:before="100" w:beforeAutospacing="1" w:after="100" w:afterAutospacing="1"/>
      <w:jc w:val="center"/>
      <w:textAlignment w:val="center"/>
    </w:pPr>
    <w:rPr>
      <w:szCs w:val="21"/>
    </w:rPr>
  </w:style>
  <w:style w:type="paragraph" w:customStyle="1" w:styleId="222">
    <w:name w:val="xl82"/>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textAlignment w:val="center"/>
    </w:pPr>
    <w:rPr>
      <w:szCs w:val="21"/>
    </w:rPr>
  </w:style>
  <w:style w:type="paragraph" w:customStyle="1" w:styleId="223">
    <w:name w:val="xl83"/>
    <w:basedOn w:val="1"/>
    <w:qFormat/>
    <w:uiPriority w:val="0"/>
    <w:pPr>
      <w:pBdr>
        <w:top w:val="single" w:color="auto" w:sz="8" w:space="0"/>
        <w:bottom w:val="single" w:color="auto" w:sz="8" w:space="0"/>
        <w:right w:val="single" w:color="auto" w:sz="8" w:space="0"/>
      </w:pBdr>
      <w:spacing w:before="100" w:beforeAutospacing="1" w:after="100" w:afterAutospacing="1"/>
      <w:jc w:val="center"/>
      <w:textAlignment w:val="center"/>
    </w:pPr>
    <w:rPr>
      <w:szCs w:val="21"/>
    </w:rPr>
  </w:style>
  <w:style w:type="paragraph" w:customStyle="1" w:styleId="224">
    <w:name w:val="xl84"/>
    <w:basedOn w:val="1"/>
    <w:qFormat/>
    <w:uiPriority w:val="0"/>
    <w:pPr>
      <w:pBdr>
        <w:top w:val="single" w:color="auto" w:sz="8" w:space="0"/>
        <w:right w:val="single" w:color="auto" w:sz="8" w:space="0"/>
      </w:pBdr>
      <w:spacing w:before="100" w:beforeAutospacing="1" w:after="100" w:afterAutospacing="1"/>
      <w:jc w:val="center"/>
      <w:textAlignment w:val="center"/>
    </w:pPr>
    <w:rPr>
      <w:szCs w:val="21"/>
    </w:rPr>
  </w:style>
  <w:style w:type="paragraph" w:customStyle="1" w:styleId="225">
    <w:name w:val="xl85"/>
    <w:basedOn w:val="1"/>
    <w:qFormat/>
    <w:uiPriority w:val="0"/>
    <w:pPr>
      <w:pBdr>
        <w:right w:val="single" w:color="auto" w:sz="8" w:space="0"/>
      </w:pBdr>
      <w:spacing w:before="100" w:beforeAutospacing="1" w:after="100" w:afterAutospacing="1"/>
      <w:jc w:val="center"/>
      <w:textAlignment w:val="center"/>
    </w:pPr>
    <w:rPr>
      <w:szCs w:val="21"/>
    </w:rPr>
  </w:style>
  <w:style w:type="paragraph" w:customStyle="1" w:styleId="226">
    <w:name w:val="xl86"/>
    <w:basedOn w:val="1"/>
    <w:qFormat/>
    <w:uiPriority w:val="0"/>
    <w:pPr>
      <w:pBdr>
        <w:bottom w:val="single" w:color="auto" w:sz="8" w:space="0"/>
        <w:right w:val="single" w:color="auto" w:sz="8" w:space="0"/>
      </w:pBdr>
      <w:spacing w:before="100" w:beforeAutospacing="1" w:after="100" w:afterAutospacing="1"/>
      <w:jc w:val="center"/>
      <w:textAlignment w:val="center"/>
    </w:pPr>
    <w:rPr>
      <w:szCs w:val="21"/>
    </w:rPr>
  </w:style>
  <w:style w:type="paragraph" w:customStyle="1" w:styleId="227">
    <w:name w:val="xl87"/>
    <w:basedOn w:val="1"/>
    <w:qFormat/>
    <w:uiPriority w:val="0"/>
    <w:pPr>
      <w:pBdr>
        <w:top w:val="single" w:color="auto" w:sz="8" w:space="0"/>
        <w:left w:val="single" w:color="auto" w:sz="8" w:space="0"/>
        <w:bottom w:val="single" w:color="auto" w:sz="8" w:space="0"/>
      </w:pBdr>
      <w:spacing w:before="100" w:beforeAutospacing="1" w:after="100" w:afterAutospacing="1"/>
      <w:textAlignment w:val="center"/>
    </w:pPr>
    <w:rPr>
      <w:szCs w:val="21"/>
    </w:rPr>
  </w:style>
  <w:style w:type="paragraph" w:customStyle="1" w:styleId="228">
    <w:name w:val="xl88"/>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pPr>
    <w:rPr>
      <w:szCs w:val="21"/>
    </w:rPr>
  </w:style>
  <w:style w:type="paragraph" w:customStyle="1" w:styleId="229">
    <w:name w:val="xl89"/>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textAlignment w:val="center"/>
    </w:pPr>
    <w:rPr>
      <w:szCs w:val="21"/>
    </w:rPr>
  </w:style>
  <w:style w:type="paragraph" w:customStyle="1" w:styleId="230">
    <w:name w:val="xl90"/>
    <w:basedOn w:val="1"/>
    <w:qFormat/>
    <w:uiPriority w:val="0"/>
    <w:pPr>
      <w:pBdr>
        <w:top w:val="single" w:color="auto" w:sz="8" w:space="0"/>
        <w:left w:val="single" w:color="auto" w:sz="8" w:space="0"/>
        <w:right w:val="single" w:color="auto" w:sz="8" w:space="0"/>
      </w:pBdr>
      <w:spacing w:before="100" w:beforeAutospacing="1" w:after="100" w:afterAutospacing="1"/>
      <w:textAlignment w:val="center"/>
    </w:pPr>
    <w:rPr>
      <w:szCs w:val="21"/>
    </w:rPr>
  </w:style>
  <w:style w:type="paragraph" w:customStyle="1" w:styleId="231">
    <w:name w:val="xl91"/>
    <w:basedOn w:val="1"/>
    <w:qFormat/>
    <w:uiPriority w:val="0"/>
    <w:pPr>
      <w:pBdr>
        <w:left w:val="single" w:color="auto" w:sz="8" w:space="0"/>
        <w:right w:val="single" w:color="auto" w:sz="8" w:space="0"/>
      </w:pBdr>
      <w:spacing w:before="100" w:beforeAutospacing="1" w:after="100" w:afterAutospacing="1"/>
      <w:textAlignment w:val="center"/>
    </w:pPr>
    <w:rPr>
      <w:szCs w:val="21"/>
    </w:rPr>
  </w:style>
  <w:style w:type="paragraph" w:customStyle="1" w:styleId="232">
    <w:name w:val="xl92"/>
    <w:basedOn w:val="1"/>
    <w:qFormat/>
    <w:uiPriority w:val="0"/>
    <w:pPr>
      <w:pBdr>
        <w:left w:val="single" w:color="auto" w:sz="8" w:space="0"/>
        <w:bottom w:val="single" w:color="auto" w:sz="8" w:space="0"/>
        <w:right w:val="single" w:color="auto" w:sz="8" w:space="0"/>
      </w:pBdr>
      <w:spacing w:before="100" w:beforeAutospacing="1" w:after="100" w:afterAutospacing="1"/>
      <w:textAlignment w:val="center"/>
    </w:pPr>
    <w:rPr>
      <w:szCs w:val="21"/>
    </w:rPr>
  </w:style>
  <w:style w:type="paragraph" w:customStyle="1" w:styleId="233">
    <w:name w:val="xl93"/>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szCs w:val="21"/>
    </w:rPr>
  </w:style>
  <w:style w:type="paragraph" w:customStyle="1" w:styleId="234">
    <w:name w:val="xl94"/>
    <w:basedOn w:val="1"/>
    <w:qFormat/>
    <w:uiPriority w:val="0"/>
    <w:pPr>
      <w:pBdr>
        <w:top w:val="single" w:color="auto" w:sz="8" w:space="0"/>
        <w:left w:val="single" w:color="auto" w:sz="8" w:space="0"/>
        <w:right w:val="single" w:color="auto" w:sz="8" w:space="0"/>
      </w:pBdr>
      <w:spacing w:before="100" w:beforeAutospacing="1" w:after="100" w:afterAutospacing="1"/>
      <w:jc w:val="center"/>
      <w:textAlignment w:val="center"/>
    </w:pPr>
  </w:style>
  <w:style w:type="paragraph" w:customStyle="1" w:styleId="235">
    <w:name w:val="xl96"/>
    <w:basedOn w:val="1"/>
    <w:qFormat/>
    <w:uiPriority w:val="0"/>
    <w:pPr>
      <w:pBdr>
        <w:top w:val="single" w:color="auto" w:sz="8" w:space="0"/>
        <w:bottom w:val="single" w:color="auto" w:sz="8" w:space="0"/>
      </w:pBdr>
      <w:spacing w:before="100" w:beforeAutospacing="1" w:after="100" w:afterAutospacing="1"/>
      <w:jc w:val="center"/>
      <w:textAlignment w:val="center"/>
    </w:pPr>
    <w:rPr>
      <w:szCs w:val="21"/>
    </w:rPr>
  </w:style>
  <w:style w:type="paragraph" w:customStyle="1" w:styleId="236">
    <w:name w:val="xl97"/>
    <w:basedOn w:val="1"/>
    <w:qFormat/>
    <w:uiPriority w:val="0"/>
    <w:pPr>
      <w:pBdr>
        <w:left w:val="single" w:color="auto" w:sz="8" w:space="0"/>
        <w:right w:val="single" w:color="auto" w:sz="8" w:space="0"/>
      </w:pBdr>
      <w:spacing w:before="100" w:beforeAutospacing="1" w:after="100" w:afterAutospacing="1"/>
      <w:jc w:val="center"/>
      <w:textAlignment w:val="center"/>
    </w:pPr>
  </w:style>
  <w:style w:type="paragraph" w:customStyle="1" w:styleId="237">
    <w:name w:val="xl98"/>
    <w:basedOn w:val="1"/>
    <w:qFormat/>
    <w:uiPriority w:val="0"/>
    <w:pPr>
      <w:pBdr>
        <w:left w:val="single" w:color="auto" w:sz="8" w:space="0"/>
        <w:bottom w:val="single" w:color="auto" w:sz="8" w:space="0"/>
      </w:pBdr>
      <w:spacing w:before="100" w:beforeAutospacing="1" w:after="100" w:afterAutospacing="1"/>
      <w:jc w:val="center"/>
      <w:textAlignment w:val="center"/>
    </w:pPr>
    <w:rPr>
      <w:szCs w:val="21"/>
    </w:rPr>
  </w:style>
  <w:style w:type="paragraph" w:customStyle="1" w:styleId="238">
    <w:name w:val="xl99"/>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style>
  <w:style w:type="character" w:customStyle="1" w:styleId="239">
    <w:name w:val="列表段落 字符"/>
    <w:qFormat/>
    <w:uiPriority w:val="34"/>
    <w:rPr>
      <w:rFonts w:ascii="Calibri" w:hAnsi="Calibri"/>
      <w:kern w:val="2"/>
      <w:sz w:val="21"/>
      <w:szCs w:val="22"/>
    </w:rPr>
  </w:style>
  <w:style w:type="paragraph" w:customStyle="1" w:styleId="240">
    <w:name w:val="msonormal"/>
    <w:basedOn w:val="1"/>
    <w:qFormat/>
    <w:uiPriority w:val="0"/>
    <w:pPr>
      <w:spacing w:before="100" w:beforeAutospacing="1" w:after="100" w:afterAutospacing="1"/>
    </w:pPr>
  </w:style>
  <w:style w:type="character" w:customStyle="1" w:styleId="241">
    <w:name w:val="无间隔 字符1"/>
    <w:link w:val="195"/>
    <w:qFormat/>
    <w:uiPriority w:val="1"/>
    <w:rPr>
      <w:rFonts w:ascii="Calibri" w:hAnsi="Calibri" w:eastAsia="宋体" w:cs="Times New Roman"/>
    </w:rPr>
  </w:style>
  <w:style w:type="character" w:customStyle="1" w:styleId="242">
    <w:name w:val="未处理的提及1"/>
    <w:semiHidden/>
    <w:unhideWhenUsed/>
    <w:uiPriority w:val="99"/>
    <w:rPr>
      <w:color w:val="605E5C"/>
      <w:shd w:val="clear" w:color="auto" w:fill="E1DFDD"/>
    </w:rPr>
  </w:style>
  <w:style w:type="character" w:customStyle="1" w:styleId="243">
    <w:name w:val="题注 字符"/>
    <w:qFormat/>
    <w:uiPriority w:val="0"/>
    <w:rPr>
      <w:rFonts w:ascii="Arial" w:hAnsi="Arial" w:eastAsia="黑体" w:cs="Arial"/>
      <w:sz w:val="20"/>
      <w:szCs w:val="20"/>
    </w:rPr>
  </w:style>
  <w:style w:type="character" w:customStyle="1" w:styleId="244">
    <w:name w:val="正文文本 2 字符"/>
    <w:uiPriority w:val="0"/>
    <w:rPr>
      <w:rFonts w:ascii="Calibri" w:hAnsi="Calibri"/>
      <w:kern w:val="2"/>
      <w:sz w:val="21"/>
      <w:szCs w:val="22"/>
    </w:rPr>
  </w:style>
  <w:style w:type="paragraph" w:customStyle="1" w:styleId="245">
    <w:name w:val="正文（缩进）"/>
    <w:basedOn w:val="1"/>
    <w:next w:val="1"/>
    <w:link w:val="1891"/>
    <w:qFormat/>
    <w:uiPriority w:val="0"/>
    <w:pPr>
      <w:spacing w:line="360" w:lineRule="auto"/>
      <w:ind w:firstLine="960" w:firstLineChars="200"/>
    </w:pPr>
    <w:rPr>
      <w:rFonts w:ascii="Calibri" w:hAnsi="Calibri" w:cs="Times New Roman"/>
      <w:spacing w:val="20"/>
    </w:rPr>
  </w:style>
  <w:style w:type="character" w:customStyle="1" w:styleId="246">
    <w:name w:val="列表项目符号 字符"/>
    <w:link w:val="24"/>
    <w:locked/>
    <w:uiPriority w:val="0"/>
    <w:rPr>
      <w:rFonts w:ascii="宋体" w:hAnsi="宋体" w:eastAsia="宋体" w:cs="宋体"/>
      <w:sz w:val="24"/>
      <w:szCs w:val="24"/>
    </w:rPr>
  </w:style>
  <w:style w:type="paragraph" w:customStyle="1" w:styleId="247">
    <w:name w:val="H7"/>
    <w:basedOn w:val="9"/>
    <w:qFormat/>
    <w:uiPriority w:val="99"/>
    <w:pPr>
      <w:numPr>
        <w:ilvl w:val="0"/>
        <w:numId w:val="0"/>
      </w:numPr>
      <w:jc w:val="both"/>
    </w:pPr>
  </w:style>
  <w:style w:type="paragraph" w:customStyle="1" w:styleId="248">
    <w:name w:val="样式 样式 正文首行缩进 2 + 首行缩进:  2 字符 + 首行缩进:  2 字符"/>
    <w:basedOn w:val="1"/>
    <w:link w:val="264"/>
    <w:qFormat/>
    <w:uiPriority w:val="0"/>
    <w:pPr>
      <w:spacing w:line="360" w:lineRule="auto"/>
      <w:ind w:firstLine="480" w:firstLineChars="200"/>
    </w:pPr>
    <w:rPr>
      <w:rFonts w:ascii="Times New Roman" w:hAnsi="Times New Roman" w:cs="Times New Roman"/>
      <w:szCs w:val="20"/>
    </w:rPr>
  </w:style>
  <w:style w:type="paragraph" w:customStyle="1" w:styleId="249">
    <w:name w:val="默认段落字体 Para Char Char Char Char Char Char Char"/>
    <w:basedOn w:val="1"/>
    <w:qFormat/>
    <w:uiPriority w:val="0"/>
    <w:pPr>
      <w:spacing w:line="360" w:lineRule="auto"/>
    </w:pPr>
    <w:rPr>
      <w:rFonts w:ascii="Tahoma" w:hAnsi="Tahoma" w:cs="Times New Roman"/>
      <w:szCs w:val="20"/>
    </w:rPr>
  </w:style>
  <w:style w:type="character" w:customStyle="1" w:styleId="250">
    <w:name w:val="Char Char29"/>
    <w:qFormat/>
    <w:uiPriority w:val="0"/>
    <w:rPr>
      <w:rFonts w:ascii="Arial" w:hAnsi="Arial" w:eastAsia="黑体"/>
      <w:b/>
      <w:bCs/>
      <w:kern w:val="2"/>
      <w:sz w:val="32"/>
      <w:szCs w:val="32"/>
      <w:lang w:val="en-US" w:eastAsia="zh-CN" w:bidi="ar-SA"/>
    </w:rPr>
  </w:style>
  <w:style w:type="paragraph" w:customStyle="1" w:styleId="251">
    <w:name w:val="Table Text"/>
    <w:basedOn w:val="1"/>
    <w:link w:val="313"/>
    <w:qFormat/>
    <w:uiPriority w:val="0"/>
    <w:pPr>
      <w:spacing w:before="60" w:after="60" w:line="360" w:lineRule="auto"/>
    </w:pPr>
    <w:rPr>
      <w:rFonts w:ascii="Times New Roman" w:hAnsi="Times New Roman" w:cs="Times New Roman"/>
    </w:rPr>
  </w:style>
  <w:style w:type="character" w:customStyle="1" w:styleId="252">
    <w:name w:val="Char Char1"/>
    <w:qFormat/>
    <w:uiPriority w:val="0"/>
    <w:rPr>
      <w:rFonts w:ascii="Arial" w:hAnsi="Arial" w:eastAsia="黑体"/>
      <w:b/>
      <w:bCs/>
      <w:kern w:val="2"/>
      <w:sz w:val="28"/>
      <w:szCs w:val="28"/>
      <w:lang w:val="en-US" w:eastAsia="zh-CN" w:bidi="ar-SA"/>
    </w:rPr>
  </w:style>
  <w:style w:type="paragraph" w:customStyle="1" w:styleId="253">
    <w:name w:val="Style Normal Indent + First line:  2 ch"/>
    <w:basedOn w:val="21"/>
    <w:qFormat/>
    <w:uiPriority w:val="0"/>
    <w:pPr>
      <w:spacing w:line="360" w:lineRule="auto"/>
      <w:ind w:firstLine="200"/>
    </w:pPr>
    <w:rPr>
      <w:rFonts w:ascii="Times New Roman" w:hAnsi="Times New Roman"/>
      <w:szCs w:val="20"/>
    </w:rPr>
  </w:style>
  <w:style w:type="paragraph" w:customStyle="1" w:styleId="254">
    <w:name w:val="Appendix - Header"/>
    <w:basedOn w:val="1"/>
    <w:qFormat/>
    <w:uiPriority w:val="0"/>
    <w:pPr>
      <w:spacing w:after="120" w:line="240" w:lineRule="atLeast"/>
    </w:pPr>
    <w:rPr>
      <w:rFonts w:ascii="Times New Roman" w:hAnsi="Times New Roman" w:cs="Times New Roman"/>
      <w:b/>
      <w:sz w:val="32"/>
      <w:szCs w:val="20"/>
      <w:u w:val="single"/>
    </w:rPr>
  </w:style>
  <w:style w:type="paragraph" w:customStyle="1" w:styleId="255">
    <w:name w:val="xl29"/>
    <w:basedOn w:val="1"/>
    <w:qFormat/>
    <w:uiPriority w:val="0"/>
    <w:pPr>
      <w:spacing w:before="100" w:after="100" w:line="360" w:lineRule="auto"/>
      <w:jc w:val="center"/>
      <w:textAlignment w:val="center"/>
    </w:pPr>
    <w:rPr>
      <w:rFonts w:ascii="Arial Unicode MS" w:hAnsi="Arial Unicode MS" w:eastAsia="Arial Unicode MS" w:cs="Times New Roman"/>
      <w:szCs w:val="20"/>
    </w:rPr>
  </w:style>
  <w:style w:type="character" w:customStyle="1" w:styleId="256">
    <w:name w:val="金宏发行正文 Char Char"/>
    <w:link w:val="257"/>
    <w:qFormat/>
    <w:locked/>
    <w:uiPriority w:val="0"/>
    <w:rPr>
      <w:rFonts w:ascii="仿宋_GB2312" w:eastAsia="仿宋_GB2312" w:cs="宋体"/>
      <w:sz w:val="28"/>
      <w:szCs w:val="24"/>
    </w:rPr>
  </w:style>
  <w:style w:type="paragraph" w:customStyle="1" w:styleId="257">
    <w:name w:val="金宏发行正文 Char"/>
    <w:basedOn w:val="1"/>
    <w:link w:val="256"/>
    <w:qFormat/>
    <w:uiPriority w:val="0"/>
    <w:pPr>
      <w:spacing w:line="500" w:lineRule="exact"/>
      <w:ind w:firstLine="560" w:firstLineChars="200"/>
    </w:pPr>
    <w:rPr>
      <w:rFonts w:ascii="仿宋_GB2312" w:eastAsia="仿宋_GB2312" w:hAnsiTheme="minorHAnsi"/>
      <w:kern w:val="2"/>
      <w:sz w:val="28"/>
    </w:rPr>
  </w:style>
  <w:style w:type="paragraph" w:customStyle="1" w:styleId="258">
    <w:name w:val="段落正文"/>
    <w:basedOn w:val="1"/>
    <w:qFormat/>
    <w:uiPriority w:val="0"/>
    <w:pPr>
      <w:spacing w:before="156" w:line="360" w:lineRule="atLeast"/>
      <w:ind w:firstLine="488" w:firstLineChars="200"/>
    </w:pPr>
    <w:rPr>
      <w:rFonts w:ascii="Times New Roman" w:hAnsi="Times New Roman" w:cs="Times New Roman"/>
      <w:spacing w:val="2"/>
    </w:rPr>
  </w:style>
  <w:style w:type="character" w:customStyle="1" w:styleId="259">
    <w:name w:val="Char Char28"/>
    <w:qFormat/>
    <w:uiPriority w:val="0"/>
    <w:rPr>
      <w:rFonts w:eastAsia="宋体"/>
      <w:b/>
      <w:bCs/>
      <w:kern w:val="2"/>
      <w:sz w:val="32"/>
      <w:szCs w:val="32"/>
      <w:lang w:val="en-US" w:eastAsia="zh-CN" w:bidi="ar-SA"/>
    </w:rPr>
  </w:style>
  <w:style w:type="paragraph" w:customStyle="1" w:styleId="260">
    <w:name w:val="xl23"/>
    <w:basedOn w:val="1"/>
    <w:qFormat/>
    <w:uiPriority w:val="0"/>
    <w:pPr>
      <w:spacing w:before="100" w:beforeAutospacing="1" w:after="100" w:afterAutospacing="1" w:line="360" w:lineRule="auto"/>
      <w:textAlignment w:val="top"/>
    </w:pPr>
    <w:rPr>
      <w:rFonts w:ascii="Times New Roman" w:hAnsi="Times New Roman" w:cs="Times New Roman"/>
    </w:rPr>
  </w:style>
  <w:style w:type="paragraph" w:customStyle="1" w:styleId="261">
    <w:name w:val="日期1"/>
    <w:basedOn w:val="1"/>
    <w:qFormat/>
    <w:uiPriority w:val="0"/>
    <w:pPr>
      <w:spacing w:before="100" w:beforeAutospacing="1" w:after="100" w:afterAutospacing="1" w:line="360" w:lineRule="auto"/>
    </w:pPr>
    <w:rPr>
      <w:rFonts w:cs="Times New Roman"/>
    </w:rPr>
  </w:style>
  <w:style w:type="paragraph" w:customStyle="1" w:styleId="262">
    <w:name w:val="表格"/>
    <w:basedOn w:val="1"/>
    <w:link w:val="3650"/>
    <w:qFormat/>
    <w:uiPriority w:val="0"/>
    <w:pPr>
      <w:framePr w:hSpace="180" w:wrap="around" w:vAnchor="text" w:hAnchor="margin" w:xAlign="right" w:y="183"/>
      <w:spacing w:line="360" w:lineRule="auto"/>
    </w:pPr>
    <w:rPr>
      <w:rFonts w:ascii="Times New Roman" w:hAnsi="Times New Roman" w:cs="Times New Roman"/>
      <w:sz w:val="18"/>
      <w:szCs w:val="18"/>
    </w:rPr>
  </w:style>
  <w:style w:type="paragraph" w:customStyle="1" w:styleId="263">
    <w:name w:val="标准正文样式"/>
    <w:basedOn w:val="248"/>
    <w:link w:val="265"/>
    <w:qFormat/>
    <w:uiPriority w:val="0"/>
    <w:pPr>
      <w:ind w:firstLine="200"/>
    </w:pPr>
  </w:style>
  <w:style w:type="character" w:customStyle="1" w:styleId="264">
    <w:name w:val="样式 样式 正文首行缩进 2 + 首行缩进:  2 字符 + 首行缩进:  2 字符 Char"/>
    <w:link w:val="248"/>
    <w:uiPriority w:val="0"/>
    <w:rPr>
      <w:rFonts w:ascii="Times New Roman" w:hAnsi="Times New Roman" w:eastAsia="宋体" w:cs="Times New Roman"/>
      <w:kern w:val="0"/>
      <w:sz w:val="24"/>
      <w:szCs w:val="20"/>
    </w:rPr>
  </w:style>
  <w:style w:type="character" w:customStyle="1" w:styleId="265">
    <w:name w:val="标准正文样式 Char"/>
    <w:basedOn w:val="264"/>
    <w:link w:val="263"/>
    <w:qFormat/>
    <w:uiPriority w:val="0"/>
    <w:rPr>
      <w:rFonts w:ascii="Times New Roman" w:hAnsi="Times New Roman" w:eastAsia="宋体" w:cs="Times New Roman"/>
      <w:kern w:val="0"/>
      <w:sz w:val="24"/>
      <w:szCs w:val="20"/>
    </w:rPr>
  </w:style>
  <w:style w:type="character" w:customStyle="1" w:styleId="266">
    <w:name w:val="正文小四1.5倍行距 Char"/>
    <w:link w:val="267"/>
    <w:qFormat/>
    <w:uiPriority w:val="0"/>
    <w:rPr>
      <w:rFonts w:ascii="宋体" w:hAnsi="宋体"/>
      <w:sz w:val="24"/>
      <w:szCs w:val="24"/>
    </w:rPr>
  </w:style>
  <w:style w:type="paragraph" w:customStyle="1" w:styleId="267">
    <w:name w:val="正文小四1.5倍行距"/>
    <w:basedOn w:val="1"/>
    <w:link w:val="266"/>
    <w:qFormat/>
    <w:uiPriority w:val="0"/>
    <w:pPr>
      <w:snapToGrid w:val="0"/>
      <w:spacing w:line="360" w:lineRule="auto"/>
      <w:ind w:firstLine="480" w:firstLineChars="200"/>
    </w:pPr>
    <w:rPr>
      <w:rFonts w:eastAsiaTheme="minorEastAsia" w:cstheme="minorBidi"/>
      <w:kern w:val="2"/>
    </w:rPr>
  </w:style>
  <w:style w:type="character" w:customStyle="1" w:styleId="268">
    <w:name w:val="日期 字符"/>
    <w:basedOn w:val="107"/>
    <w:link w:val="50"/>
    <w:qFormat/>
    <w:uiPriority w:val="0"/>
    <w:rPr>
      <w:rFonts w:ascii="Calibri" w:hAnsi="Calibri" w:eastAsia="宋体" w:cs="Times New Roman"/>
      <w:kern w:val="0"/>
      <w:sz w:val="24"/>
      <w:szCs w:val="24"/>
    </w:rPr>
  </w:style>
  <w:style w:type="character" w:customStyle="1" w:styleId="269">
    <w:name w:val="hps"/>
    <w:uiPriority w:val="0"/>
  </w:style>
  <w:style w:type="paragraph" w:customStyle="1" w:styleId="270">
    <w:name w:val="Char Char1 Char"/>
    <w:basedOn w:val="1"/>
    <w:qFormat/>
    <w:uiPriority w:val="0"/>
    <w:pPr>
      <w:spacing w:after="160" w:line="240" w:lineRule="exact"/>
    </w:pPr>
    <w:rPr>
      <w:rFonts w:ascii="Verdana" w:hAnsi="Verdana" w:eastAsia="仿宋_GB2312" w:cs="Times New Roman"/>
      <w:szCs w:val="20"/>
      <w:lang w:eastAsia="en-US"/>
    </w:rPr>
  </w:style>
  <w:style w:type="paragraph" w:customStyle="1" w:styleId="271">
    <w:name w:val="Char Char1 Char Char Char Char Char Char Char"/>
    <w:basedOn w:val="1"/>
    <w:qFormat/>
    <w:uiPriority w:val="0"/>
    <w:pPr>
      <w:spacing w:after="160" w:line="240" w:lineRule="exact"/>
    </w:pPr>
    <w:rPr>
      <w:rFonts w:ascii="Verdana" w:hAnsi="Verdana" w:eastAsia="仿宋_GB2312" w:cs="Times New Roman"/>
      <w:szCs w:val="20"/>
      <w:lang w:eastAsia="en-US"/>
    </w:rPr>
  </w:style>
  <w:style w:type="character" w:customStyle="1" w:styleId="272">
    <w:name w:val="脚注文本 字符"/>
    <w:basedOn w:val="107"/>
    <w:link w:val="67"/>
    <w:qFormat/>
    <w:uiPriority w:val="0"/>
    <w:rPr>
      <w:rFonts w:ascii="Times New Roman" w:hAnsi="Times New Roman" w:eastAsia="宋体" w:cs="Times New Roman"/>
      <w:kern w:val="0"/>
      <w:sz w:val="18"/>
      <w:szCs w:val="18"/>
    </w:rPr>
  </w:style>
  <w:style w:type="character" w:customStyle="1" w:styleId="273">
    <w:name w:val="Char Char5"/>
    <w:qFormat/>
    <w:uiPriority w:val="0"/>
    <w:rPr>
      <w:rFonts w:ascii="Cambria" w:hAnsi="Cambria" w:eastAsia="宋体"/>
      <w:b/>
      <w:bCs/>
      <w:kern w:val="2"/>
      <w:sz w:val="28"/>
      <w:szCs w:val="28"/>
      <w:lang w:val="en-US" w:eastAsia="zh-CN" w:bidi="ar-SA"/>
    </w:rPr>
  </w:style>
  <w:style w:type="paragraph" w:customStyle="1" w:styleId="274">
    <w:name w:val="日期2"/>
    <w:basedOn w:val="1"/>
    <w:qFormat/>
    <w:uiPriority w:val="0"/>
    <w:pPr>
      <w:spacing w:before="100" w:beforeAutospacing="1" w:after="100" w:afterAutospacing="1" w:line="360" w:lineRule="auto"/>
    </w:pPr>
    <w:rPr>
      <w:rFonts w:cs="Times New Roman"/>
    </w:rPr>
  </w:style>
  <w:style w:type="paragraph" w:customStyle="1" w:styleId="275">
    <w:name w:val="页脚1"/>
    <w:basedOn w:val="1"/>
    <w:qFormat/>
    <w:uiPriority w:val="0"/>
    <w:pPr>
      <w:tabs>
        <w:tab w:val="center" w:pos="4153"/>
        <w:tab w:val="right" w:pos="8306"/>
      </w:tabs>
      <w:snapToGrid w:val="0"/>
      <w:spacing w:line="360" w:lineRule="auto"/>
    </w:pPr>
    <w:rPr>
      <w:rFonts w:ascii="Calibri" w:hAnsi="Calibri" w:cs="Times New Roman"/>
      <w:sz w:val="18"/>
      <w:szCs w:val="18"/>
    </w:rPr>
  </w:style>
  <w:style w:type="character" w:customStyle="1" w:styleId="276">
    <w:name w:val="concon2007"/>
    <w:uiPriority w:val="0"/>
  </w:style>
  <w:style w:type="character" w:customStyle="1" w:styleId="277">
    <w:name w:val="正文缩进2字符 Char Char"/>
    <w:qFormat/>
    <w:uiPriority w:val="0"/>
    <w:rPr>
      <w:rFonts w:ascii="Times New Roman" w:hAnsi="Times New Roman" w:eastAsia="宋体" w:cs="宋体"/>
      <w:sz w:val="24"/>
      <w:szCs w:val="20"/>
    </w:rPr>
  </w:style>
  <w:style w:type="paragraph" w:customStyle="1" w:styleId="278">
    <w:name w:val="正文2"/>
    <w:basedOn w:val="1"/>
    <w:link w:val="279"/>
    <w:qFormat/>
    <w:uiPriority w:val="0"/>
    <w:pPr>
      <w:spacing w:line="360" w:lineRule="auto"/>
      <w:ind w:firstLine="200" w:firstLineChars="200"/>
    </w:pPr>
    <w:rPr>
      <w:rFonts w:ascii="仿宋_GB2312" w:eastAsia="仿宋_GB2312" w:cs="Times New Roman"/>
    </w:rPr>
  </w:style>
  <w:style w:type="character" w:customStyle="1" w:styleId="279">
    <w:name w:val="正文2 Char"/>
    <w:link w:val="278"/>
    <w:qFormat/>
    <w:uiPriority w:val="0"/>
    <w:rPr>
      <w:rFonts w:ascii="仿宋_GB2312" w:hAnsi="宋体" w:eastAsia="仿宋_GB2312" w:cs="Times New Roman"/>
      <w:kern w:val="0"/>
      <w:sz w:val="24"/>
      <w:szCs w:val="24"/>
    </w:rPr>
  </w:style>
  <w:style w:type="paragraph" w:customStyle="1" w:styleId="280">
    <w:name w:val="首行缩进:  0.85 厘米"/>
    <w:basedOn w:val="1"/>
    <w:link w:val="281"/>
    <w:qFormat/>
    <w:uiPriority w:val="0"/>
    <w:pPr>
      <w:spacing w:line="360" w:lineRule="auto"/>
      <w:ind w:firstLine="482"/>
    </w:pPr>
    <w:rPr>
      <w:rFonts w:ascii="Times New Roman" w:hAnsi="Times New Roman"/>
      <w:szCs w:val="20"/>
    </w:rPr>
  </w:style>
  <w:style w:type="character" w:customStyle="1" w:styleId="281">
    <w:name w:val="首行缩进:  0.85 厘米 Char"/>
    <w:link w:val="280"/>
    <w:qFormat/>
    <w:uiPriority w:val="0"/>
    <w:rPr>
      <w:rFonts w:ascii="Times New Roman" w:hAnsi="Times New Roman" w:eastAsia="宋体" w:cs="宋体"/>
      <w:kern w:val="0"/>
      <w:sz w:val="24"/>
      <w:szCs w:val="20"/>
    </w:rPr>
  </w:style>
  <w:style w:type="paragraph" w:customStyle="1" w:styleId="282">
    <w:name w:val="样式 首行缩进:  0.74 厘米 Char"/>
    <w:basedOn w:val="1"/>
    <w:qFormat/>
    <w:uiPriority w:val="99"/>
    <w:pPr>
      <w:spacing w:line="360" w:lineRule="auto"/>
      <w:ind w:firstLine="420"/>
    </w:pPr>
    <w:rPr>
      <w:rFonts w:ascii="Times New Roman" w:hAnsi="Times New Roman"/>
      <w:szCs w:val="20"/>
    </w:rPr>
  </w:style>
  <w:style w:type="paragraph" w:customStyle="1" w:styleId="283">
    <w:name w:val="题注1"/>
    <w:basedOn w:val="1"/>
    <w:next w:val="1"/>
    <w:qFormat/>
    <w:uiPriority w:val="0"/>
    <w:pPr>
      <w:spacing w:line="360" w:lineRule="auto"/>
    </w:pPr>
    <w:rPr>
      <w:rFonts w:ascii="Arial" w:hAnsi="Arial" w:eastAsia="黑体" w:cs="Arial"/>
      <w:sz w:val="20"/>
      <w:szCs w:val="20"/>
    </w:rPr>
  </w:style>
  <w:style w:type="character" w:customStyle="1" w:styleId="284">
    <w:name w:val="正文2 Char Char"/>
    <w:uiPriority w:val="0"/>
    <w:rPr>
      <w:rFonts w:ascii="仿宋_GB2312" w:hAnsi="宋体" w:eastAsia="仿宋_GB2312" w:cs="Times New Roman"/>
      <w:sz w:val="24"/>
      <w:szCs w:val="24"/>
    </w:rPr>
  </w:style>
  <w:style w:type="paragraph" w:customStyle="1" w:styleId="285">
    <w:name w:val="my正文"/>
    <w:basedOn w:val="1"/>
    <w:link w:val="286"/>
    <w:qFormat/>
    <w:uiPriority w:val="0"/>
    <w:pPr>
      <w:spacing w:line="360" w:lineRule="auto"/>
      <w:ind w:firstLine="480" w:firstLineChars="200"/>
    </w:pPr>
    <w:rPr>
      <w:rFonts w:ascii="Times New Roman" w:hAnsi="Times New Roman" w:cs="Times New Roman"/>
    </w:rPr>
  </w:style>
  <w:style w:type="character" w:customStyle="1" w:styleId="286">
    <w:name w:val="my正文 Char"/>
    <w:link w:val="285"/>
    <w:qFormat/>
    <w:uiPriority w:val="0"/>
    <w:rPr>
      <w:rFonts w:ascii="Times New Roman" w:hAnsi="Times New Roman" w:eastAsia="宋体" w:cs="Times New Roman"/>
      <w:kern w:val="0"/>
      <w:sz w:val="24"/>
      <w:szCs w:val="24"/>
    </w:rPr>
  </w:style>
  <w:style w:type="paragraph" w:customStyle="1" w:styleId="287">
    <w:name w:val="缩进正文"/>
    <w:qFormat/>
    <w:uiPriority w:val="0"/>
    <w:pPr>
      <w:spacing w:line="360" w:lineRule="auto"/>
      <w:ind w:firstLine="200" w:firstLineChars="200"/>
    </w:pPr>
    <w:rPr>
      <w:rFonts w:ascii="Cambria" w:hAnsi="Cambria" w:eastAsia="宋体" w:cs="Times New Roman"/>
      <w:bCs/>
      <w:kern w:val="2"/>
      <w:sz w:val="24"/>
      <w:szCs w:val="32"/>
      <w:lang w:val="en-US" w:eastAsia="zh-CN" w:bidi="ar-SA"/>
    </w:rPr>
  </w:style>
  <w:style w:type="paragraph" w:customStyle="1" w:styleId="288">
    <w:name w:val="图注"/>
    <w:next w:val="287"/>
    <w:link w:val="289"/>
    <w:qFormat/>
    <w:uiPriority w:val="0"/>
    <w:pPr>
      <w:keepNext/>
      <w:jc w:val="center"/>
    </w:pPr>
    <w:rPr>
      <w:rFonts w:ascii="黑体" w:hAnsi="黑体" w:eastAsia="黑体" w:cs="Times New Roman"/>
      <w:kern w:val="2"/>
      <w:szCs w:val="24"/>
      <w:lang w:val="en-US" w:eastAsia="zh-CN" w:bidi="ar-SA"/>
    </w:rPr>
  </w:style>
  <w:style w:type="character" w:customStyle="1" w:styleId="289">
    <w:name w:val="图注 Char"/>
    <w:link w:val="288"/>
    <w:uiPriority w:val="0"/>
    <w:rPr>
      <w:rFonts w:ascii="黑体" w:hAnsi="黑体" w:eastAsia="黑体" w:cs="Times New Roman"/>
      <w:sz w:val="20"/>
      <w:szCs w:val="24"/>
    </w:rPr>
  </w:style>
  <w:style w:type="paragraph" w:customStyle="1" w:styleId="290">
    <w:name w:val="样式 中软正文 + 首行缩进:  2 字符"/>
    <w:basedOn w:val="1"/>
    <w:qFormat/>
    <w:uiPriority w:val="99"/>
    <w:pPr>
      <w:overflowPunct w:val="0"/>
      <w:autoSpaceDE w:val="0"/>
      <w:autoSpaceDN w:val="0"/>
      <w:adjustRightInd w:val="0"/>
      <w:spacing w:after="120" w:line="440" w:lineRule="exact"/>
      <w:textAlignment w:val="baseline"/>
    </w:pPr>
    <w:rPr>
      <w:rFonts w:ascii="Arial" w:hAnsi="Arial" w:cs="Times New Roman"/>
      <w:szCs w:val="21"/>
    </w:rPr>
  </w:style>
  <w:style w:type="paragraph" w:customStyle="1" w:styleId="291">
    <w:name w:val="纯文本1"/>
    <w:basedOn w:val="1"/>
    <w:link w:val="533"/>
    <w:qFormat/>
    <w:uiPriority w:val="0"/>
    <w:pPr>
      <w:autoSpaceDE w:val="0"/>
      <w:autoSpaceDN w:val="0"/>
      <w:adjustRightInd w:val="0"/>
      <w:spacing w:line="360" w:lineRule="auto"/>
      <w:textAlignment w:val="baseline"/>
    </w:pPr>
    <w:rPr>
      <w:rFonts w:hAnsi="Times New Roman" w:cs="Times New Roman"/>
      <w:szCs w:val="20"/>
    </w:rPr>
  </w:style>
  <w:style w:type="character" w:customStyle="1" w:styleId="292">
    <w:name w:val="可研加粗 Char"/>
    <w:uiPriority w:val="0"/>
    <w:rPr>
      <w:rFonts w:ascii="Tahoma" w:hAnsi="Tahoma" w:eastAsia="仿宋_GB2312"/>
      <w:b/>
      <w:kern w:val="2"/>
      <w:sz w:val="24"/>
      <w:szCs w:val="24"/>
      <w:lang w:val="en-US" w:eastAsia="zh-CN" w:bidi="ar-SA"/>
    </w:rPr>
  </w:style>
  <w:style w:type="paragraph" w:customStyle="1" w:styleId="293">
    <w:name w:val="可研 + 首行缩进:  2 字符"/>
    <w:basedOn w:val="1"/>
    <w:qFormat/>
    <w:uiPriority w:val="99"/>
    <w:pPr>
      <w:snapToGrid w:val="0"/>
      <w:spacing w:before="120" w:line="288" w:lineRule="auto"/>
      <w:ind w:firstLine="482" w:firstLineChars="200"/>
      <w:textAlignment w:val="baseline"/>
    </w:pPr>
    <w:rPr>
      <w:rFonts w:ascii="Times New Roman" w:hAnsi="Times New Roman" w:eastAsia="仿宋_GB2312" w:cs="Times New Roman"/>
      <w:szCs w:val="20"/>
    </w:rPr>
  </w:style>
  <w:style w:type="paragraph" w:customStyle="1" w:styleId="294">
    <w:name w:val="cr7"/>
    <w:basedOn w:val="66"/>
    <w:next w:val="1"/>
    <w:qFormat/>
    <w:uiPriority w:val="0"/>
    <w:pPr>
      <w:numPr>
        <w:ilvl w:val="0"/>
        <w:numId w:val="21"/>
      </w:numPr>
      <w:tabs>
        <w:tab w:val="left" w:pos="840"/>
      </w:tabs>
      <w:snapToGrid w:val="0"/>
      <w:ind w:left="420" w:firstLine="0" w:firstLineChars="0"/>
      <w:contextualSpacing w:val="0"/>
    </w:pPr>
    <w:rPr>
      <w:rFonts w:ascii="Times New Roman" w:hAnsi="Times New Roman"/>
      <w:b/>
      <w:szCs w:val="20"/>
    </w:rPr>
  </w:style>
  <w:style w:type="paragraph" w:customStyle="1" w:styleId="295">
    <w:name w:val="Q正文"/>
    <w:basedOn w:val="1"/>
    <w:qFormat/>
    <w:uiPriority w:val="99"/>
    <w:pPr>
      <w:numPr>
        <w:ilvl w:val="1"/>
        <w:numId w:val="22"/>
      </w:numPr>
      <w:tabs>
        <w:tab w:val="left" w:pos="630"/>
        <w:tab w:val="clear" w:pos="420"/>
      </w:tabs>
      <w:spacing w:line="360" w:lineRule="auto"/>
      <w:ind w:left="840" w:hanging="855"/>
    </w:pPr>
    <w:rPr>
      <w:rFonts w:ascii="Times New Roman" w:hAnsi="Times New Roman" w:cs="Times New Roman"/>
    </w:rPr>
  </w:style>
  <w:style w:type="character" w:customStyle="1" w:styleId="296">
    <w:name w:val="样式 小四"/>
    <w:uiPriority w:val="0"/>
    <w:rPr>
      <w:rFonts w:ascii="Arial" w:hAnsi="Arial" w:eastAsia="宋体"/>
      <w:sz w:val="24"/>
      <w:szCs w:val="24"/>
    </w:rPr>
  </w:style>
  <w:style w:type="character" w:customStyle="1" w:styleId="297">
    <w:name w:val="_正文段落 Char"/>
    <w:link w:val="298"/>
    <w:qFormat/>
    <w:uiPriority w:val="0"/>
    <w:rPr>
      <w:rFonts w:ascii="宋体" w:hAnsi="Courier New"/>
      <w:sz w:val="24"/>
      <w:szCs w:val="32"/>
    </w:rPr>
  </w:style>
  <w:style w:type="paragraph" w:customStyle="1" w:styleId="298">
    <w:name w:val="_正文段落"/>
    <w:basedOn w:val="1"/>
    <w:next w:val="1"/>
    <w:link w:val="297"/>
    <w:qFormat/>
    <w:uiPriority w:val="0"/>
    <w:pPr>
      <w:spacing w:beforeLines="15" w:afterLines="30" w:line="360" w:lineRule="auto"/>
      <w:ind w:firstLine="200" w:firstLineChars="200"/>
    </w:pPr>
    <w:rPr>
      <w:rFonts w:hAnsi="Courier New" w:eastAsiaTheme="minorEastAsia" w:cstheme="minorBidi"/>
      <w:kern w:val="2"/>
      <w:szCs w:val="32"/>
    </w:rPr>
  </w:style>
  <w:style w:type="paragraph" w:customStyle="1" w:styleId="299">
    <w:name w:val="Colorful List - Accent 11"/>
    <w:basedOn w:val="1"/>
    <w:link w:val="300"/>
    <w:qFormat/>
    <w:uiPriority w:val="0"/>
    <w:pPr>
      <w:ind w:firstLine="420" w:firstLineChars="200"/>
    </w:pPr>
    <w:rPr>
      <w:rFonts w:ascii="Calibri" w:hAnsi="Calibri" w:cs="Times New Roman"/>
      <w:lang w:val="zh-CN"/>
    </w:rPr>
  </w:style>
  <w:style w:type="character" w:customStyle="1" w:styleId="300">
    <w:name w:val="Colorful List - Accent 1 Char"/>
    <w:link w:val="299"/>
    <w:uiPriority w:val="0"/>
    <w:rPr>
      <w:rFonts w:ascii="Calibri" w:hAnsi="Calibri" w:eastAsia="宋体" w:cs="Times New Roman"/>
      <w:kern w:val="0"/>
      <w:sz w:val="24"/>
      <w:szCs w:val="24"/>
      <w:lang w:val="zh-CN" w:eastAsia="zh-CN"/>
    </w:rPr>
  </w:style>
  <w:style w:type="paragraph" w:customStyle="1" w:styleId="301">
    <w:name w:val="Style Heading 4H4PIM 4Ref Heading 1rh1Heading sqlsect 1.2.3.4..."/>
    <w:basedOn w:val="6"/>
    <w:qFormat/>
    <w:uiPriority w:val="99"/>
    <w:pPr>
      <w:keepLines w:val="0"/>
      <w:widowControl/>
      <w:numPr>
        <w:ilvl w:val="0"/>
        <w:numId w:val="0"/>
      </w:numPr>
      <w:spacing w:before="240" w:after="100" w:afterLines="100" w:line="240" w:lineRule="auto"/>
      <w:jc w:val="left"/>
    </w:pPr>
    <w:rPr>
      <w:rFonts w:ascii="宋体" w:hAnsi="宋体" w:eastAsia="宋体"/>
      <w:kern w:val="0"/>
      <w:sz w:val="24"/>
      <w:szCs w:val="20"/>
      <w:lang w:eastAsia="en-US"/>
    </w:rPr>
  </w:style>
  <w:style w:type="paragraph" w:customStyle="1" w:styleId="302">
    <w:name w:val="cr1"/>
    <w:basedOn w:val="3"/>
    <w:next w:val="303"/>
    <w:qFormat/>
    <w:uiPriority w:val="0"/>
    <w:pPr>
      <w:pageBreakBefore/>
      <w:numPr>
        <w:numId w:val="0"/>
      </w:numPr>
      <w:tabs>
        <w:tab w:val="left" w:pos="360"/>
      </w:tabs>
      <w:snapToGrid w:val="0"/>
      <w:spacing w:line="240" w:lineRule="auto"/>
      <w:jc w:val="center"/>
    </w:pPr>
    <w:rPr>
      <w:rFonts w:ascii="黑体" w:hAnsi="黑体" w:eastAsia="黑体" w:cs="黑体"/>
      <w:lang w:val="zh-CN"/>
    </w:rPr>
  </w:style>
  <w:style w:type="paragraph" w:customStyle="1" w:styleId="303">
    <w:name w:val="cr2"/>
    <w:basedOn w:val="4"/>
    <w:next w:val="304"/>
    <w:link w:val="2377"/>
    <w:qFormat/>
    <w:uiPriority w:val="0"/>
    <w:pPr>
      <w:pageBreakBefore/>
      <w:numPr>
        <w:ilvl w:val="0"/>
        <w:numId w:val="0"/>
      </w:numPr>
      <w:tabs>
        <w:tab w:val="left" w:pos="360"/>
      </w:tabs>
      <w:spacing w:before="78" w:beforeLines="25" w:after="78" w:afterLines="25" w:line="300" w:lineRule="auto"/>
      <w:jc w:val="center"/>
    </w:pPr>
    <w:rPr>
      <w:sz w:val="36"/>
      <w:lang w:val="zh-CN"/>
    </w:rPr>
  </w:style>
  <w:style w:type="paragraph" w:customStyle="1" w:styleId="304">
    <w:name w:val="cr3"/>
    <w:basedOn w:val="5"/>
    <w:next w:val="305"/>
    <w:qFormat/>
    <w:uiPriority w:val="0"/>
    <w:pPr>
      <w:numPr>
        <w:ilvl w:val="0"/>
        <w:numId w:val="0"/>
      </w:numPr>
      <w:tabs>
        <w:tab w:val="left" w:pos="360"/>
      </w:tabs>
      <w:spacing w:before="100" w:beforeAutospacing="1" w:after="100" w:afterAutospacing="1" w:line="300" w:lineRule="auto"/>
      <w:outlineLvl w:val="3"/>
    </w:pPr>
    <w:rPr>
      <w:rFonts w:eastAsia="黑体"/>
      <w:lang w:val="zh-CN"/>
    </w:rPr>
  </w:style>
  <w:style w:type="paragraph" w:customStyle="1" w:styleId="305">
    <w:name w:val="cr4"/>
    <w:basedOn w:val="6"/>
    <w:next w:val="306"/>
    <w:link w:val="1773"/>
    <w:qFormat/>
    <w:uiPriority w:val="0"/>
    <w:pPr>
      <w:numPr>
        <w:ilvl w:val="0"/>
        <w:numId w:val="0"/>
      </w:numPr>
      <w:tabs>
        <w:tab w:val="left" w:pos="360"/>
      </w:tabs>
      <w:spacing w:before="0" w:after="0" w:line="360" w:lineRule="auto"/>
      <w:outlineLvl w:val="2"/>
    </w:pPr>
    <w:rPr>
      <w:rFonts w:ascii="宋体" w:hAnsi="宋体" w:eastAsia="宋体"/>
      <w:bCs w:val="0"/>
      <w:color w:val="000000"/>
      <w:kern w:val="0"/>
      <w:sz w:val="24"/>
      <w:szCs w:val="24"/>
      <w:lang w:val="zh-CN"/>
    </w:rPr>
  </w:style>
  <w:style w:type="paragraph" w:customStyle="1" w:styleId="306">
    <w:name w:val="cr5"/>
    <w:basedOn w:val="7"/>
    <w:next w:val="1"/>
    <w:link w:val="3081"/>
    <w:qFormat/>
    <w:uiPriority w:val="0"/>
    <w:pPr>
      <w:numPr>
        <w:ilvl w:val="0"/>
        <w:numId w:val="0"/>
      </w:numPr>
      <w:tabs>
        <w:tab w:val="left" w:pos="360"/>
      </w:tabs>
      <w:spacing w:line="240" w:lineRule="auto"/>
      <w:outlineLvl w:val="3"/>
    </w:pPr>
    <w:rPr>
      <w:rFonts w:ascii="黑体" w:hAnsi="Arial Unicode MS" w:eastAsia="黑体" w:cs="Arial Unicode MS"/>
      <w:sz w:val="24"/>
      <w:szCs w:val="24"/>
      <w:lang w:val="zh-CN"/>
    </w:rPr>
  </w:style>
  <w:style w:type="paragraph" w:customStyle="1" w:styleId="307">
    <w:name w:val="cr8"/>
    <w:basedOn w:val="66"/>
    <w:next w:val="1"/>
    <w:qFormat/>
    <w:uiPriority w:val="0"/>
    <w:pPr>
      <w:spacing w:before="78" w:beforeLines="25" w:after="78" w:afterLines="25" w:line="300" w:lineRule="auto"/>
      <w:ind w:left="540" w:firstLine="0" w:firstLineChars="0"/>
      <w:contextualSpacing w:val="0"/>
    </w:pPr>
    <w:rPr>
      <w:rFonts w:ascii="Times New Roman" w:hAnsi="Times New Roman"/>
      <w:b/>
    </w:rPr>
  </w:style>
  <w:style w:type="paragraph" w:customStyle="1" w:styleId="308">
    <w:name w:val="RFI Heading 3rd Level"/>
    <w:basedOn w:val="1"/>
    <w:qFormat/>
    <w:uiPriority w:val="0"/>
    <w:pPr>
      <w:tabs>
        <w:tab w:val="left" w:pos="720"/>
      </w:tabs>
      <w:ind w:left="720" w:hanging="720"/>
    </w:pPr>
    <w:rPr>
      <w:rFonts w:ascii="Arial (W1)" w:hAnsi="Arial (W1)" w:cs="Times New Roman"/>
      <w:color w:val="000000"/>
      <w:lang w:val="en-GB" w:eastAsia="en-US"/>
    </w:rPr>
  </w:style>
  <w:style w:type="paragraph" w:customStyle="1" w:styleId="309">
    <w:name w:val="样式17"/>
    <w:basedOn w:val="306"/>
    <w:link w:val="310"/>
    <w:qFormat/>
    <w:uiPriority w:val="99"/>
    <w:pPr>
      <w:numPr>
        <w:ilvl w:val="4"/>
        <w:numId w:val="23"/>
      </w:numPr>
      <w:spacing w:before="100" w:beforeAutospacing="1" w:after="100" w:afterAutospacing="1" w:line="300" w:lineRule="auto"/>
    </w:pPr>
    <w:rPr>
      <w:rFonts w:ascii="宋体" w:hAnsi="宋体" w:eastAsia="宋体"/>
      <w:sz w:val="21"/>
      <w:szCs w:val="21"/>
    </w:rPr>
  </w:style>
  <w:style w:type="character" w:customStyle="1" w:styleId="310">
    <w:name w:val="样式17 Char"/>
    <w:link w:val="309"/>
    <w:uiPriority w:val="99"/>
    <w:rPr>
      <w:rFonts w:ascii="宋体" w:hAnsi="宋体" w:eastAsia="宋体" w:cs="Arial Unicode MS"/>
      <w:b/>
      <w:bCs/>
      <w:sz w:val="21"/>
      <w:szCs w:val="21"/>
      <w:lang w:val="zh-CN"/>
    </w:rPr>
  </w:style>
  <w:style w:type="paragraph" w:customStyle="1" w:styleId="311">
    <w:name w:val="cr6"/>
    <w:basedOn w:val="306"/>
    <w:qFormat/>
    <w:uiPriority w:val="0"/>
    <w:pPr>
      <w:tabs>
        <w:tab w:val="clear" w:pos="360"/>
      </w:tabs>
      <w:outlineLvl w:val="4"/>
    </w:pPr>
  </w:style>
  <w:style w:type="paragraph" w:customStyle="1" w:styleId="312">
    <w:name w:val="Table Header"/>
    <w:basedOn w:val="1"/>
    <w:qFormat/>
    <w:uiPriority w:val="99"/>
    <w:pPr>
      <w:ind w:left="360"/>
      <w:jc w:val="center"/>
    </w:pPr>
    <w:rPr>
      <w:rFonts w:ascii="Tahoma" w:hAnsi="Tahoma" w:cs="Tahoma"/>
      <w:b/>
      <w:bCs/>
      <w:sz w:val="20"/>
      <w:szCs w:val="16"/>
      <w:lang w:val="en-GB" w:eastAsia="en-US"/>
    </w:rPr>
  </w:style>
  <w:style w:type="character" w:customStyle="1" w:styleId="313">
    <w:name w:val="Table Text Char1"/>
    <w:link w:val="251"/>
    <w:qFormat/>
    <w:locked/>
    <w:uiPriority w:val="0"/>
    <w:rPr>
      <w:rFonts w:ascii="Times New Roman" w:hAnsi="Times New Roman" w:eastAsia="宋体" w:cs="Times New Roman"/>
      <w:kern w:val="0"/>
      <w:sz w:val="24"/>
      <w:szCs w:val="24"/>
    </w:rPr>
  </w:style>
  <w:style w:type="paragraph" w:customStyle="1" w:styleId="314">
    <w:name w:val="文档正文"/>
    <w:basedOn w:val="1"/>
    <w:link w:val="316"/>
    <w:qFormat/>
    <w:uiPriority w:val="0"/>
    <w:pPr>
      <w:adjustRightInd w:val="0"/>
      <w:snapToGrid w:val="0"/>
      <w:spacing w:after="100" w:afterAutospacing="1" w:line="360" w:lineRule="auto"/>
      <w:ind w:firstLine="480" w:firstLineChars="200"/>
      <w:textAlignment w:val="baseline"/>
    </w:pPr>
    <w:rPr>
      <w:rFonts w:cs="Times New Roman"/>
    </w:rPr>
  </w:style>
  <w:style w:type="character" w:customStyle="1" w:styleId="315">
    <w:name w:val="注释标题 字符"/>
    <w:basedOn w:val="107"/>
    <w:link w:val="16"/>
    <w:qFormat/>
    <w:uiPriority w:val="0"/>
    <w:rPr>
      <w:rFonts w:ascii="Times New Roman" w:hAnsi="Times New Roman" w:eastAsia="宋体" w:cs="Times New Roman"/>
      <w:kern w:val="0"/>
      <w:sz w:val="24"/>
      <w:szCs w:val="20"/>
    </w:rPr>
  </w:style>
  <w:style w:type="character" w:customStyle="1" w:styleId="316">
    <w:name w:val="文档正文 Char"/>
    <w:link w:val="314"/>
    <w:qFormat/>
    <w:uiPriority w:val="0"/>
    <w:rPr>
      <w:rFonts w:ascii="宋体" w:hAnsi="宋体" w:eastAsia="宋体" w:cs="Times New Roman"/>
      <w:kern w:val="0"/>
      <w:sz w:val="24"/>
      <w:szCs w:val="24"/>
    </w:rPr>
  </w:style>
  <w:style w:type="character" w:customStyle="1" w:styleId="317">
    <w:name w:val="样式11 Char"/>
    <w:link w:val="318"/>
    <w:qFormat/>
    <w:uiPriority w:val="0"/>
    <w:rPr>
      <w:rFonts w:ascii="宋体" w:hAnsi="宋体"/>
      <w:b/>
      <w:color w:val="000000"/>
      <w:sz w:val="28"/>
      <w:szCs w:val="28"/>
    </w:rPr>
  </w:style>
  <w:style w:type="paragraph" w:customStyle="1" w:styleId="318">
    <w:name w:val="样式11"/>
    <w:basedOn w:val="305"/>
    <w:link w:val="317"/>
    <w:qFormat/>
    <w:uiPriority w:val="0"/>
    <w:pPr>
      <w:tabs>
        <w:tab w:val="clear" w:pos="360"/>
      </w:tabs>
      <w:snapToGrid w:val="0"/>
      <w:spacing w:before="100" w:beforeAutospacing="1" w:after="100" w:afterAutospacing="1" w:line="300" w:lineRule="auto"/>
      <w:ind w:left="2553"/>
    </w:pPr>
    <w:rPr>
      <w:rFonts w:eastAsiaTheme="minorEastAsia" w:cstheme="minorBidi"/>
      <w:kern w:val="2"/>
      <w:sz w:val="28"/>
      <w:szCs w:val="28"/>
      <w:lang w:val="en-US"/>
    </w:rPr>
  </w:style>
  <w:style w:type="paragraph" w:customStyle="1" w:styleId="319">
    <w:name w:val="样式18"/>
    <w:basedOn w:val="306"/>
    <w:link w:val="320"/>
    <w:qFormat/>
    <w:uiPriority w:val="99"/>
    <w:pPr>
      <w:tabs>
        <w:tab w:val="clear" w:pos="360"/>
      </w:tabs>
      <w:snapToGrid w:val="0"/>
      <w:spacing w:before="100" w:beforeAutospacing="1" w:after="100" w:afterAutospacing="1" w:line="300" w:lineRule="auto"/>
      <w:ind w:firstLine="482" w:firstLineChars="200"/>
    </w:pPr>
    <w:rPr>
      <w:rFonts w:ascii="宋体" w:hAnsi="宋体" w:eastAsia="宋体"/>
      <w:lang w:val="en-US"/>
    </w:rPr>
  </w:style>
  <w:style w:type="character" w:customStyle="1" w:styleId="320">
    <w:name w:val="样式18 Char"/>
    <w:link w:val="319"/>
    <w:uiPriority w:val="99"/>
    <w:rPr>
      <w:rFonts w:ascii="宋体" w:hAnsi="宋体" w:eastAsia="宋体" w:cs="Arial Unicode MS"/>
      <w:b/>
      <w:bCs/>
      <w:kern w:val="0"/>
      <w:sz w:val="24"/>
      <w:szCs w:val="24"/>
    </w:rPr>
  </w:style>
  <w:style w:type="character" w:customStyle="1" w:styleId="321">
    <w:name w:val="样式9 Char"/>
    <w:link w:val="164"/>
    <w:qFormat/>
    <w:uiPriority w:val="0"/>
    <w:rPr>
      <w:rFonts w:ascii="Times New Roman" w:hAnsi="Times New Roman" w:eastAsia="宋体" w:cs="Times New Roman"/>
      <w:b/>
      <w:sz w:val="24"/>
    </w:rPr>
  </w:style>
  <w:style w:type="character" w:customStyle="1" w:styleId="322">
    <w:name w:val="样式10 Char"/>
    <w:link w:val="323"/>
    <w:uiPriority w:val="99"/>
    <w:rPr>
      <w:rFonts w:ascii="宋体" w:hAnsi="宋体"/>
      <w:b/>
      <w:bCs/>
      <w:sz w:val="30"/>
      <w:szCs w:val="30"/>
    </w:rPr>
  </w:style>
  <w:style w:type="paragraph" w:customStyle="1" w:styleId="323">
    <w:name w:val="样式10"/>
    <w:basedOn w:val="304"/>
    <w:link w:val="322"/>
    <w:qFormat/>
    <w:uiPriority w:val="99"/>
    <w:pPr>
      <w:tabs>
        <w:tab w:val="clear" w:pos="360"/>
      </w:tabs>
      <w:outlineLvl w:val="1"/>
    </w:pPr>
    <w:rPr>
      <w:rFonts w:ascii="宋体" w:hAnsi="宋体" w:eastAsiaTheme="minorEastAsia" w:cstheme="minorBidi"/>
      <w:color w:val="auto"/>
      <w:kern w:val="2"/>
      <w:sz w:val="30"/>
      <w:szCs w:val="30"/>
      <w:lang w:val="en-US"/>
    </w:rPr>
  </w:style>
  <w:style w:type="paragraph" w:customStyle="1" w:styleId="324">
    <w:name w:val="表格文字"/>
    <w:basedOn w:val="1"/>
    <w:qFormat/>
    <w:uiPriority w:val="0"/>
    <w:pPr>
      <w:spacing w:before="78" w:beforeLines="25" w:after="78" w:afterLines="25"/>
    </w:pPr>
    <w:rPr>
      <w:rFonts w:ascii="Times New Roman" w:hAnsi="Times New Roman" w:cs="Times New Roman"/>
      <w:spacing w:val="10"/>
    </w:rPr>
  </w:style>
  <w:style w:type="character" w:customStyle="1" w:styleId="325">
    <w:name w:val="样式13 Char"/>
    <w:link w:val="326"/>
    <w:qFormat/>
    <w:uiPriority w:val="0"/>
    <w:rPr>
      <w:rFonts w:ascii="宋体" w:hAnsi="宋体"/>
      <w:b/>
      <w:bCs/>
      <w:sz w:val="30"/>
      <w:szCs w:val="30"/>
    </w:rPr>
  </w:style>
  <w:style w:type="paragraph" w:customStyle="1" w:styleId="326">
    <w:name w:val="样式13"/>
    <w:basedOn w:val="304"/>
    <w:link w:val="325"/>
    <w:qFormat/>
    <w:uiPriority w:val="0"/>
    <w:pPr>
      <w:tabs>
        <w:tab w:val="clear" w:pos="360"/>
      </w:tabs>
      <w:outlineLvl w:val="1"/>
    </w:pPr>
    <w:rPr>
      <w:rFonts w:ascii="宋体" w:hAnsi="宋体" w:eastAsiaTheme="minorEastAsia" w:cstheme="minorBidi"/>
      <w:color w:val="auto"/>
      <w:kern w:val="2"/>
      <w:sz w:val="30"/>
      <w:szCs w:val="30"/>
      <w:lang w:val="en-US"/>
    </w:rPr>
  </w:style>
  <w:style w:type="character" w:customStyle="1" w:styleId="327">
    <w:name w:val="样式 小四2 Char"/>
    <w:link w:val="328"/>
    <w:qFormat/>
    <w:uiPriority w:val="0"/>
    <w:rPr>
      <w:szCs w:val="24"/>
    </w:rPr>
  </w:style>
  <w:style w:type="paragraph" w:customStyle="1" w:styleId="328">
    <w:name w:val="样式 小四2"/>
    <w:basedOn w:val="1"/>
    <w:link w:val="327"/>
    <w:qFormat/>
    <w:uiPriority w:val="0"/>
    <w:pPr>
      <w:spacing w:before="100" w:beforeAutospacing="1" w:after="100" w:afterAutospacing="1" w:line="300" w:lineRule="auto"/>
      <w:ind w:firstLine="420"/>
    </w:pPr>
    <w:rPr>
      <w:rFonts w:asciiTheme="minorHAnsi" w:hAnsiTheme="minorHAnsi" w:eastAsiaTheme="minorEastAsia" w:cstheme="minorBidi"/>
      <w:kern w:val="2"/>
      <w:sz w:val="21"/>
    </w:rPr>
  </w:style>
  <w:style w:type="character" w:customStyle="1" w:styleId="329">
    <w:name w:val="样式14 Char"/>
    <w:link w:val="330"/>
    <w:qFormat/>
    <w:uiPriority w:val="0"/>
    <w:rPr>
      <w:rFonts w:ascii="宋体" w:hAnsi="宋体" w:cs="Arial Unicode MS"/>
      <w:b/>
      <w:bCs/>
      <w:sz w:val="24"/>
      <w:szCs w:val="24"/>
    </w:rPr>
  </w:style>
  <w:style w:type="paragraph" w:customStyle="1" w:styleId="330">
    <w:name w:val="样式14"/>
    <w:basedOn w:val="306"/>
    <w:link w:val="329"/>
    <w:qFormat/>
    <w:uiPriority w:val="0"/>
    <w:pPr>
      <w:tabs>
        <w:tab w:val="clear" w:pos="360"/>
      </w:tabs>
      <w:snapToGrid w:val="0"/>
      <w:spacing w:before="0" w:after="0" w:line="360" w:lineRule="auto"/>
    </w:pPr>
    <w:rPr>
      <w:rFonts w:ascii="宋体" w:hAnsi="宋体" w:eastAsiaTheme="minorEastAsia"/>
      <w:kern w:val="2"/>
      <w:lang w:val="en-US"/>
    </w:rPr>
  </w:style>
  <w:style w:type="paragraph" w:customStyle="1" w:styleId="331">
    <w:name w:val="样式 小四 行距: 1.5 倍行距2"/>
    <w:basedOn w:val="1"/>
    <w:qFormat/>
    <w:uiPriority w:val="0"/>
    <w:pPr>
      <w:spacing w:before="100" w:beforeAutospacing="1" w:after="100" w:afterAutospacing="1" w:line="300" w:lineRule="auto"/>
      <w:ind w:firstLine="420" w:firstLineChars="200"/>
      <w:jc w:val="center"/>
    </w:pPr>
    <w:rPr>
      <w:szCs w:val="21"/>
    </w:rPr>
  </w:style>
  <w:style w:type="paragraph" w:customStyle="1" w:styleId="332">
    <w:name w:val="样式 小四1"/>
    <w:basedOn w:val="1"/>
    <w:qFormat/>
    <w:uiPriority w:val="0"/>
    <w:pPr>
      <w:spacing w:before="100" w:beforeAutospacing="1" w:after="100" w:afterAutospacing="1" w:line="300" w:lineRule="auto"/>
      <w:ind w:firstLine="200" w:firstLineChars="200"/>
    </w:pPr>
    <w:rPr>
      <w:rFonts w:ascii="Times New Roman" w:hAnsi="Times New Roman" w:cs="Times New Roman"/>
    </w:rPr>
  </w:style>
  <w:style w:type="paragraph" w:customStyle="1" w:styleId="333">
    <w:name w:val="样式 样式 行距: 1.5 倍行距 + 加粗"/>
    <w:basedOn w:val="1"/>
    <w:qFormat/>
    <w:uiPriority w:val="0"/>
    <w:pPr>
      <w:spacing w:before="100" w:beforeAutospacing="1" w:after="100" w:afterAutospacing="1" w:line="300" w:lineRule="auto"/>
      <w:ind w:firstLine="480" w:firstLineChars="200"/>
    </w:pPr>
    <w:rPr>
      <w:rFonts w:ascii="Times New Roman" w:hAnsi="Times New Roman" w:cs="Times New Roman"/>
      <w:bCs/>
    </w:rPr>
  </w:style>
  <w:style w:type="character" w:customStyle="1" w:styleId="334">
    <w:name w:val="无间隔 字符"/>
    <w:uiPriority w:val="1"/>
    <w:rPr>
      <w:rFonts w:ascii="Calibri" w:hAnsi="Calibri"/>
      <w:kern w:val="2"/>
      <w:sz w:val="21"/>
      <w:szCs w:val="22"/>
    </w:rPr>
  </w:style>
  <w:style w:type="character" w:customStyle="1" w:styleId="335">
    <w:name w:val="标题 2 字符1"/>
    <w:uiPriority w:val="0"/>
    <w:rPr>
      <w:rFonts w:ascii="Arial" w:hAnsi="Arial" w:eastAsia="黑体" w:cs="Times New Roman"/>
      <w:b/>
      <w:bCs/>
      <w:sz w:val="32"/>
      <w:szCs w:val="32"/>
    </w:rPr>
  </w:style>
  <w:style w:type="paragraph" w:customStyle="1" w:styleId="336">
    <w:name w:val="d正文"/>
    <w:basedOn w:val="1"/>
    <w:link w:val="337"/>
    <w:qFormat/>
    <w:uiPriority w:val="0"/>
    <w:pPr>
      <w:adjustRightInd w:val="0"/>
      <w:snapToGrid w:val="0"/>
      <w:spacing w:after="50" w:afterLines="50"/>
      <w:ind w:firstLine="480" w:firstLineChars="200"/>
    </w:pPr>
    <w:rPr>
      <w:rFonts w:ascii="仿宋_GB2312" w:hAnsi="仿宋_GB2312" w:cs="Times New Roman"/>
      <w:bCs/>
      <w:snapToGrid w:val="0"/>
      <w:color w:val="333333"/>
      <w:shd w:val="clear" w:color="auto" w:fill="FFFFFF"/>
    </w:rPr>
  </w:style>
  <w:style w:type="character" w:customStyle="1" w:styleId="337">
    <w:name w:val="d正文 Char"/>
    <w:link w:val="336"/>
    <w:uiPriority w:val="0"/>
    <w:rPr>
      <w:rFonts w:ascii="仿宋_GB2312" w:hAnsi="仿宋_GB2312" w:eastAsia="宋体" w:cs="Times New Roman"/>
      <w:bCs/>
      <w:snapToGrid w:val="0"/>
      <w:color w:val="333333"/>
      <w:kern w:val="0"/>
      <w:sz w:val="24"/>
      <w:szCs w:val="24"/>
    </w:rPr>
  </w:style>
  <w:style w:type="character" w:customStyle="1" w:styleId="338">
    <w:name w:val="f141"/>
    <w:qFormat/>
    <w:uiPriority w:val="0"/>
    <w:rPr>
      <w:sz w:val="21"/>
      <w:szCs w:val="21"/>
    </w:rPr>
  </w:style>
  <w:style w:type="paragraph" w:customStyle="1" w:styleId="339">
    <w:name w:val="_"/>
    <w:basedOn w:val="1"/>
    <w:qFormat/>
    <w:uiPriority w:val="0"/>
    <w:pPr>
      <w:adjustRightInd w:val="0"/>
      <w:spacing w:line="360" w:lineRule="auto"/>
      <w:ind w:left="480" w:firstLine="510" w:firstLineChars="200"/>
      <w:textAlignment w:val="baseline"/>
    </w:pPr>
    <w:rPr>
      <w:rFonts w:cs="Times New Roman"/>
      <w:szCs w:val="20"/>
    </w:rPr>
  </w:style>
  <w:style w:type="paragraph" w:customStyle="1" w:styleId="340">
    <w:name w:val="正文普通"/>
    <w:basedOn w:val="138"/>
    <w:qFormat/>
    <w:uiPriority w:val="0"/>
    <w:pPr>
      <w:suppressAutoHyphens/>
      <w:ind w:left="840" w:firstLine="480" w:firstLineChars="0"/>
    </w:pPr>
    <w:rPr>
      <w:rFonts w:ascii="宋体" w:hAnsi="宋体" w:cs="Times New Roman"/>
      <w:kern w:val="1"/>
      <w:lang w:eastAsia="ar-SA"/>
    </w:rPr>
  </w:style>
  <w:style w:type="paragraph" w:customStyle="1" w:styleId="341">
    <w:name w:val="UH正文"/>
    <w:link w:val="342"/>
    <w:qFormat/>
    <w:uiPriority w:val="0"/>
    <w:pPr>
      <w:spacing w:line="360" w:lineRule="auto"/>
      <w:ind w:firstLine="200" w:firstLineChars="200"/>
    </w:pPr>
    <w:rPr>
      <w:rFonts w:ascii="Arial" w:hAnsi="Arial" w:eastAsia="宋体" w:cs="Times New Roman"/>
      <w:sz w:val="24"/>
      <w:szCs w:val="21"/>
      <w:lang w:val="en-US" w:eastAsia="zh-CN" w:bidi="ar-SA"/>
    </w:rPr>
  </w:style>
  <w:style w:type="character" w:customStyle="1" w:styleId="342">
    <w:name w:val="UH正文 Char"/>
    <w:link w:val="341"/>
    <w:uiPriority w:val="0"/>
    <w:rPr>
      <w:rFonts w:ascii="Arial" w:hAnsi="Arial" w:eastAsia="宋体" w:cs="Times New Roman"/>
      <w:kern w:val="0"/>
      <w:sz w:val="24"/>
      <w:szCs w:val="21"/>
    </w:rPr>
  </w:style>
  <w:style w:type="character" w:customStyle="1" w:styleId="343">
    <w:name w:val="题注 字符1"/>
    <w:qFormat/>
    <w:uiPriority w:val="0"/>
    <w:rPr>
      <w:rFonts w:ascii="Arial" w:hAnsi="Arial" w:eastAsia="黑体" w:cs="Arial"/>
      <w:sz w:val="20"/>
      <w:szCs w:val="20"/>
    </w:rPr>
  </w:style>
  <w:style w:type="character" w:customStyle="1" w:styleId="344">
    <w:name w:val="批注文字 字符1"/>
    <w:uiPriority w:val="0"/>
    <w:rPr>
      <w:rFonts w:ascii="Times New Roman" w:hAnsi="Times New Roman" w:eastAsia="宋体" w:cs="Times New Roman"/>
      <w:sz w:val="20"/>
      <w:szCs w:val="20"/>
    </w:rPr>
  </w:style>
  <w:style w:type="character" w:customStyle="1" w:styleId="345">
    <w:name w:val="纯文本 Char"/>
    <w:basedOn w:val="107"/>
    <w:qFormat/>
    <w:uiPriority w:val="0"/>
    <w:rPr>
      <w:rFonts w:ascii="宋体" w:hAnsi="Courier New" w:eastAsia="宋体" w:cs="Courier New"/>
      <w:kern w:val="0"/>
      <w:szCs w:val="21"/>
    </w:rPr>
  </w:style>
  <w:style w:type="character" w:customStyle="1" w:styleId="346">
    <w:name w:val="纯文本 字符1"/>
    <w:link w:val="45"/>
    <w:qFormat/>
    <w:uiPriority w:val="0"/>
    <w:rPr>
      <w:rFonts w:ascii="宋体" w:hAnsi="Courier New" w:eastAsia="宋体" w:cs="Times New Roman"/>
      <w:kern w:val="0"/>
      <w:sz w:val="24"/>
      <w:szCs w:val="20"/>
      <w:lang w:val="zh-CN" w:eastAsia="zh-CN"/>
    </w:rPr>
  </w:style>
  <w:style w:type="character" w:customStyle="1" w:styleId="347">
    <w:name w:val="纯文本 字符"/>
    <w:qFormat/>
    <w:uiPriority w:val="0"/>
    <w:rPr>
      <w:rFonts w:ascii="宋体" w:hAnsi="Courier New" w:cs="Courier New"/>
      <w:kern w:val="2"/>
      <w:sz w:val="21"/>
      <w:szCs w:val="21"/>
    </w:rPr>
  </w:style>
  <w:style w:type="paragraph" w:customStyle="1" w:styleId="348">
    <w:name w:val="标题 11"/>
    <w:basedOn w:val="1"/>
    <w:next w:val="1"/>
    <w:qFormat/>
    <w:uiPriority w:val="0"/>
    <w:pPr>
      <w:keepNext/>
      <w:tabs>
        <w:tab w:val="left" w:pos="0"/>
      </w:tabs>
      <w:suppressAutoHyphens/>
      <w:spacing w:before="240" w:after="60" w:line="360" w:lineRule="auto"/>
      <w:outlineLvl w:val="0"/>
    </w:pPr>
    <w:rPr>
      <w:rFonts w:ascii="Times New Roman" w:hAnsi="Times New Roman" w:eastAsia="黑体" w:cs="Times New Roman"/>
      <w:b/>
      <w:bCs/>
      <w:kern w:val="1"/>
      <w:sz w:val="32"/>
      <w:szCs w:val="20"/>
      <w:lang w:eastAsia="ar-SA"/>
    </w:rPr>
  </w:style>
  <w:style w:type="character" w:customStyle="1" w:styleId="349">
    <w:name w:val="批注文字 字符"/>
    <w:qFormat/>
    <w:uiPriority w:val="0"/>
  </w:style>
  <w:style w:type="paragraph" w:customStyle="1" w:styleId="350">
    <w:name w:val="小标题"/>
    <w:basedOn w:val="34"/>
    <w:qFormat/>
    <w:uiPriority w:val="0"/>
    <w:pPr>
      <w:numPr>
        <w:ilvl w:val="0"/>
        <w:numId w:val="24"/>
      </w:numPr>
      <w:tabs>
        <w:tab w:val="clear" w:pos="420"/>
      </w:tabs>
      <w:spacing w:before="60" w:after="60" w:line="360" w:lineRule="auto"/>
    </w:pPr>
    <w:rPr>
      <w:rFonts w:ascii="Times New Roman" w:hAnsi="Times New Roman" w:eastAsia="黑体" w:cs="Times New Roman"/>
      <w:szCs w:val="20"/>
    </w:rPr>
  </w:style>
  <w:style w:type="paragraph" w:customStyle="1" w:styleId="351">
    <w:name w:val="样式 标题 6H6Legal Level 1.Level 1h6Third SubheadingBOD 4PIM ...1"/>
    <w:basedOn w:val="8"/>
    <w:qFormat/>
    <w:uiPriority w:val="0"/>
    <w:pPr>
      <w:tabs>
        <w:tab w:val="left" w:pos="1152"/>
      </w:tabs>
      <w:spacing w:before="0" w:beforeLines="100" w:after="0" w:afterLines="100" w:line="360" w:lineRule="auto"/>
      <w:ind w:left="540"/>
    </w:pPr>
    <w:rPr>
      <w:rFonts w:ascii="Times New Roman" w:hAnsi="宋体" w:eastAsia="宋体" w:cs="宋体"/>
      <w:szCs w:val="20"/>
    </w:rPr>
  </w:style>
  <w:style w:type="paragraph" w:customStyle="1" w:styleId="352">
    <w:name w:val="正文缩进_0"/>
    <w:basedOn w:val="1"/>
    <w:link w:val="353"/>
    <w:qFormat/>
    <w:uiPriority w:val="0"/>
    <w:pPr>
      <w:ind w:firstLine="420"/>
    </w:pPr>
    <w:rPr>
      <w:rFonts w:ascii="Calibri" w:hAnsi="Calibri" w:cs="Times New Roman"/>
    </w:rPr>
  </w:style>
  <w:style w:type="character" w:customStyle="1" w:styleId="353">
    <w:name w:val="正文缩进 Char_0"/>
    <w:link w:val="352"/>
    <w:uiPriority w:val="0"/>
    <w:rPr>
      <w:rFonts w:ascii="Calibri" w:hAnsi="Calibri" w:eastAsia="宋体" w:cs="Times New Roman"/>
      <w:kern w:val="0"/>
      <w:sz w:val="24"/>
      <w:szCs w:val="24"/>
    </w:rPr>
  </w:style>
  <w:style w:type="character" w:customStyle="1" w:styleId="354">
    <w:name w:val="标题 4 Char Char"/>
    <w:qFormat/>
    <w:uiPriority w:val="0"/>
    <w:rPr>
      <w:rFonts w:ascii="Arial" w:hAnsi="Arial" w:eastAsia="黑体"/>
      <w:b/>
      <w:bCs/>
      <w:kern w:val="2"/>
      <w:sz w:val="28"/>
      <w:szCs w:val="28"/>
      <w:lang w:val="en-US" w:eastAsia="zh-CN" w:bidi="ar-SA"/>
    </w:rPr>
  </w:style>
  <w:style w:type="character" w:customStyle="1" w:styleId="355">
    <w:name w:val="black"/>
    <w:uiPriority w:val="0"/>
  </w:style>
  <w:style w:type="character" w:customStyle="1" w:styleId="356">
    <w:name w:val="de4r0bckuhzduswzonifeenpzn1o5"/>
    <w:uiPriority w:val="0"/>
  </w:style>
  <w:style w:type="character" w:customStyle="1" w:styleId="357">
    <w:name w:val="de4r0bckuhzduswzmzfuxfzr37hmi"/>
    <w:uiPriority w:val="0"/>
  </w:style>
  <w:style w:type="character" w:customStyle="1" w:styleId="358">
    <w:name w:val="de4r0bckuhzduswzaqsrrlzj9enjz"/>
    <w:uiPriority w:val="0"/>
  </w:style>
  <w:style w:type="character" w:customStyle="1" w:styleId="359">
    <w:name w:val="de4r0bckuhzduswzirw4a5d4bhpt2"/>
    <w:uiPriority w:val="0"/>
  </w:style>
  <w:style w:type="character" w:customStyle="1" w:styleId="360">
    <w:name w:val="de4r0bckuhzduswzmjfnvoixpa7rv"/>
    <w:uiPriority w:val="0"/>
  </w:style>
  <w:style w:type="character" w:customStyle="1" w:styleId="361">
    <w:name w:val="de4r0bckuhzduswgpqzcmppqdgccg"/>
    <w:uiPriority w:val="0"/>
  </w:style>
  <w:style w:type="character" w:customStyle="1" w:styleId="362">
    <w:name w:val="de4r0bckuhzduswgpmxe4yb8dlwg3"/>
    <w:uiPriority w:val="0"/>
  </w:style>
  <w:style w:type="character" w:customStyle="1" w:styleId="363">
    <w:name w:val="de4r0bckuhzduswgplcv8mkls0ak-"/>
    <w:uiPriority w:val="0"/>
  </w:style>
  <w:style w:type="character" w:customStyle="1" w:styleId="364">
    <w:name w:val="de4r0bckuhzduswzozw4a5d4bhpt2"/>
    <w:uiPriority w:val="0"/>
  </w:style>
  <w:style w:type="character" w:customStyle="1" w:styleId="365">
    <w:name w:val="de4r0bckuhzduswzxcdko9vgnxvxb"/>
    <w:uiPriority w:val="0"/>
  </w:style>
  <w:style w:type="character" w:customStyle="1" w:styleId="366">
    <w:name w:val="de4r0bckuhzduswzxzvow6siq1fjd"/>
    <w:uiPriority w:val="0"/>
  </w:style>
  <w:style w:type="character" w:customStyle="1" w:styleId="367">
    <w:name w:val="de4r0bckuhzduswzoqg7wxlc6fbnp"/>
    <w:uiPriority w:val="0"/>
  </w:style>
  <w:style w:type="character" w:customStyle="1" w:styleId="368">
    <w:name w:val="de4r0bckuhzduswzmqvow6siq1fjd"/>
    <w:uiPriority w:val="0"/>
  </w:style>
  <w:style w:type="character" w:customStyle="1" w:styleId="369">
    <w:name w:val="de4r0bckuhzduswzikg7wxlc6fbnp"/>
    <w:uiPriority w:val="0"/>
  </w:style>
  <w:style w:type="character" w:customStyle="1" w:styleId="370">
    <w:name w:val="de4r0bckuhzduswzxqvat3912u8ve"/>
    <w:uiPriority w:val="0"/>
  </w:style>
  <w:style w:type="character" w:customStyle="1" w:styleId="371">
    <w:name w:val="de4r0bckuhzduswznjfnvoixpa7rv"/>
    <w:uiPriority w:val="0"/>
  </w:style>
  <w:style w:type="character" w:customStyle="1" w:styleId="372">
    <w:name w:val="de4r0bckuhzduswzijfuxfzr37hmi"/>
    <w:uiPriority w:val="0"/>
  </w:style>
  <w:style w:type="character" w:customStyle="1" w:styleId="373">
    <w:name w:val="de4r0bckuhzduswzokgtudgkuitqk"/>
    <w:uiPriority w:val="0"/>
  </w:style>
  <w:style w:type="character" w:customStyle="1" w:styleId="374">
    <w:name w:val="de4r0bckuhzduswzokw4a5d4bhpt2"/>
    <w:uiPriority w:val="0"/>
  </w:style>
  <w:style w:type="character" w:customStyle="1" w:styleId="375">
    <w:name w:val="de4r0bckuhzduswzalkp7g2rvkq4c"/>
    <w:uiPriority w:val="0"/>
  </w:style>
  <w:style w:type="character" w:customStyle="1" w:styleId="376">
    <w:name w:val="de4r0bckuhzduswzekt1q-67s8lfo"/>
    <w:uiPriority w:val="0"/>
  </w:style>
  <w:style w:type="character" w:customStyle="1" w:styleId="377">
    <w:name w:val="de4r0bckuhzduswzargtudgkuitqk"/>
    <w:uiPriority w:val="0"/>
  </w:style>
  <w:style w:type="character" w:customStyle="1" w:styleId="378">
    <w:name w:val="de4r0bckuhzduswzorh81vmtfjxaq"/>
    <w:uiPriority w:val="0"/>
  </w:style>
  <w:style w:type="character" w:customStyle="1" w:styleId="379">
    <w:name w:val="de4r0bckuhzduswzow-tf2qwgo4ty"/>
    <w:qFormat/>
    <w:uiPriority w:val="0"/>
  </w:style>
  <w:style w:type="character" w:customStyle="1" w:styleId="380">
    <w:name w:val="de4r0bckuhzduswgoncv8mkls0ak-"/>
    <w:uiPriority w:val="0"/>
  </w:style>
  <w:style w:type="character" w:customStyle="1" w:styleId="381">
    <w:name w:val="de4r0bckuhzduswzxi8rbuyoyjwwn"/>
    <w:uiPriority w:val="0"/>
  </w:style>
  <w:style w:type="character" w:customStyle="1" w:styleId="382">
    <w:name w:val="de4r0bckuhzduswzxkfuxfzr37hmi"/>
    <w:uiPriority w:val="0"/>
  </w:style>
  <w:style w:type="character" w:customStyle="1" w:styleId="383">
    <w:name w:val="de4r0bckuhzduswzxjempyhbomu0x"/>
    <w:uiPriority w:val="0"/>
  </w:style>
  <w:style w:type="character" w:customStyle="1" w:styleId="384">
    <w:name w:val="de4r0bckuhzduswzplkp7g2rvkq4c"/>
    <w:qFormat/>
    <w:uiPriority w:val="0"/>
  </w:style>
  <w:style w:type="character" w:customStyle="1" w:styleId="385">
    <w:name w:val="de4r0bckuhzduswzoncv8mkls0ak-"/>
    <w:uiPriority w:val="0"/>
  </w:style>
  <w:style w:type="character" w:customStyle="1" w:styleId="386">
    <w:name w:val="de4r0bckuhzduswzowifeenpzn1o5"/>
    <w:uiPriority w:val="0"/>
  </w:style>
  <w:style w:type="character" w:customStyle="1" w:styleId="387">
    <w:name w:val="de4r0bckuhzduswzpkh81vmtfjxaq"/>
    <w:uiPriority w:val="0"/>
  </w:style>
  <w:style w:type="character" w:customStyle="1" w:styleId="388">
    <w:name w:val="de4r0bckuhzduswzmkdbjzoj54j7s"/>
    <w:uiPriority w:val="0"/>
  </w:style>
  <w:style w:type="character" w:customStyle="1" w:styleId="389">
    <w:name w:val="de4r0bckuhzduswzomkp7g2rvkq4c"/>
    <w:uiPriority w:val="0"/>
  </w:style>
  <w:style w:type="character" w:customStyle="1" w:styleId="390">
    <w:name w:val="de4r0bckuhzduswzihdbjzoj54j7s"/>
    <w:uiPriority w:val="0"/>
  </w:style>
  <w:style w:type="character" w:customStyle="1" w:styleId="391">
    <w:name w:val="de4r0bckuhzduswzilh81vmtfjxaq"/>
    <w:uiPriority w:val="0"/>
  </w:style>
  <w:style w:type="character" w:customStyle="1" w:styleId="392">
    <w:name w:val="de4r0bckuhzduswznzt1q-67s8lfo"/>
    <w:uiPriority w:val="0"/>
  </w:style>
  <w:style w:type="character" w:customStyle="1" w:styleId="393">
    <w:name w:val="de4r0bckuhzduswzxyu0tzdhiwmif"/>
    <w:uiPriority w:val="0"/>
  </w:style>
  <w:style w:type="character" w:customStyle="1" w:styleId="394">
    <w:name w:val="de4r0bckuhzduswznmw4a5d4bhpt2"/>
    <w:uiPriority w:val="0"/>
  </w:style>
  <w:style w:type="character" w:customStyle="1" w:styleId="395">
    <w:name w:val="de4r0bckuhzduswzomxe4yb8dlwg3"/>
    <w:uiPriority w:val="0"/>
  </w:style>
  <w:style w:type="character" w:customStyle="1" w:styleId="396">
    <w:name w:val="de4r0bckuhzduswzakzcmppqdgccg"/>
    <w:uiPriority w:val="0"/>
  </w:style>
  <w:style w:type="character" w:customStyle="1" w:styleId="397">
    <w:name w:val="de4r0bckuhzduswzejvat3912u8ve"/>
    <w:uiPriority w:val="0"/>
  </w:style>
  <w:style w:type="character" w:customStyle="1" w:styleId="398">
    <w:name w:val="de4r0bckuhzduswzohsrrlzj9enjz"/>
    <w:uiPriority w:val="0"/>
  </w:style>
  <w:style w:type="character" w:customStyle="1" w:styleId="399">
    <w:name w:val="de4r0bckuhzduswznyvat3912u8ve"/>
    <w:uiPriority w:val="0"/>
  </w:style>
  <w:style w:type="character" w:customStyle="1" w:styleId="400">
    <w:name w:val="de4r0bckuhzduswgowifeenpzn1o5"/>
    <w:uiPriority w:val="0"/>
  </w:style>
  <w:style w:type="character" w:customStyle="1" w:styleId="401">
    <w:name w:val="de4r0bckuhzduswznhfuxfzr37hmi"/>
    <w:uiPriority w:val="0"/>
  </w:style>
  <w:style w:type="character" w:customStyle="1" w:styleId="402">
    <w:name w:val="de4r0bckuhzduswzamh81vmtfjxaq"/>
    <w:uiPriority w:val="0"/>
  </w:style>
  <w:style w:type="character" w:customStyle="1" w:styleId="403">
    <w:name w:val="de4r0bckuhzduswzolxe4yb8dlwg3"/>
    <w:uiPriority w:val="0"/>
  </w:style>
  <w:style w:type="character" w:customStyle="1" w:styleId="404">
    <w:name w:val="de4r0bckuhzduswznqdbjzoj54j7s"/>
    <w:uiPriority w:val="0"/>
  </w:style>
  <w:style w:type="character" w:customStyle="1" w:styleId="405">
    <w:name w:val="de4r0bckuhzduswziqt1q-67s8lfo"/>
    <w:uiPriority w:val="0"/>
  </w:style>
  <w:style w:type="character" w:customStyle="1" w:styleId="406">
    <w:name w:val="de4r0bckuhzduswgpyjggsuekbews"/>
    <w:uiPriority w:val="0"/>
  </w:style>
  <w:style w:type="character" w:customStyle="1" w:styleId="407">
    <w:name w:val="de4r0bckuhzduswze-u0tzdhiwmif"/>
    <w:uiPriority w:val="0"/>
  </w:style>
  <w:style w:type="character" w:customStyle="1" w:styleId="408">
    <w:name w:val="de4r0bckuhzduswgpzw4a5d4bhpt2"/>
    <w:uiPriority w:val="0"/>
  </w:style>
  <w:style w:type="character" w:customStyle="1" w:styleId="409">
    <w:name w:val="de4r0bckuhzduswzpwjggsuekbews"/>
    <w:qFormat/>
    <w:uiPriority w:val="0"/>
  </w:style>
  <w:style w:type="character" w:customStyle="1" w:styleId="410">
    <w:name w:val="de4r0bckuhzduswziyvow6siq1fjd"/>
    <w:uiPriority w:val="0"/>
  </w:style>
  <w:style w:type="character" w:customStyle="1" w:styleId="411">
    <w:name w:val="de4r0bckuhzduswzeyfnvoixpa7rv"/>
    <w:uiPriority w:val="0"/>
  </w:style>
  <w:style w:type="character" w:customStyle="1" w:styleId="412">
    <w:name w:val="de4r0bckuhzduswzmhvat3912u8ve"/>
    <w:uiPriority w:val="0"/>
  </w:style>
  <w:style w:type="character" w:customStyle="1" w:styleId="413">
    <w:name w:val="de4r0bckuhzduswzalw4a5d4bhpt2"/>
    <w:uiPriority w:val="0"/>
  </w:style>
  <w:style w:type="character" w:customStyle="1" w:styleId="414">
    <w:name w:val="de4r0bckuhzduswgpnifeenpzn1o5"/>
    <w:uiPriority w:val="0"/>
  </w:style>
  <w:style w:type="character" w:customStyle="1" w:styleId="415">
    <w:name w:val="de4r0bckuhzduswgpkgtudgkuitqk"/>
    <w:uiPriority w:val="0"/>
  </w:style>
  <w:style w:type="character" w:customStyle="1" w:styleId="416">
    <w:name w:val="de4r0bckuhzduswzelsrrlzj9enjz"/>
    <w:uiPriority w:val="0"/>
  </w:style>
  <w:style w:type="character" w:customStyle="1" w:styleId="417">
    <w:name w:val="de4r0bckuhzduswzm-pwccsuerrey"/>
    <w:uiPriority w:val="0"/>
  </w:style>
  <w:style w:type="character" w:customStyle="1" w:styleId="418">
    <w:name w:val="de4r0bckuhzduswzejempyhbomu0x"/>
    <w:uiPriority w:val="0"/>
  </w:style>
  <w:style w:type="character" w:customStyle="1" w:styleId="419">
    <w:name w:val="de4r0bckuhzduswzizsrrlzj9enjz"/>
    <w:uiPriority w:val="0"/>
  </w:style>
  <w:style w:type="character" w:customStyle="1" w:styleId="420">
    <w:name w:val="de4r0bckuhzduswzimgtudgkuitqk"/>
    <w:uiPriority w:val="0"/>
  </w:style>
  <w:style w:type="character" w:customStyle="1" w:styleId="421">
    <w:name w:val="de4r0bckuhzduswzpmcv8mkls0ak-"/>
    <w:uiPriority w:val="0"/>
  </w:style>
  <w:style w:type="character" w:customStyle="1" w:styleId="422">
    <w:name w:val="de4r0bckuhzduswzoqzcmppqdgccg"/>
    <w:uiPriority w:val="0"/>
  </w:style>
  <w:style w:type="character" w:customStyle="1" w:styleId="423">
    <w:name w:val="de4r0bckuhzduswzolcv8mkls0ak-"/>
    <w:uiPriority w:val="0"/>
  </w:style>
  <w:style w:type="character" w:customStyle="1" w:styleId="424">
    <w:name w:val="de4r0bckuhzduswzazg7wxlc6fbnp"/>
    <w:uiPriority w:val="0"/>
  </w:style>
  <w:style w:type="character" w:customStyle="1" w:styleId="425">
    <w:name w:val="Char Char6"/>
    <w:qFormat/>
    <w:uiPriority w:val="0"/>
    <w:rPr>
      <w:rFonts w:eastAsia="宋体"/>
      <w:b/>
      <w:bCs/>
      <w:kern w:val="2"/>
      <w:sz w:val="32"/>
      <w:szCs w:val="32"/>
      <w:lang w:val="en-US" w:eastAsia="zh-CN" w:bidi="ar-SA"/>
    </w:rPr>
  </w:style>
  <w:style w:type="character" w:customStyle="1" w:styleId="426">
    <w:name w:val="规范正文 Char"/>
    <w:link w:val="193"/>
    <w:qFormat/>
    <w:uiPriority w:val="0"/>
    <w:rPr>
      <w:rFonts w:ascii="Times New Roman" w:hAnsi="Times New Roman" w:eastAsia="宋体" w:cs="Times New Roman"/>
      <w:kern w:val="0"/>
      <w:sz w:val="24"/>
      <w:szCs w:val="20"/>
    </w:rPr>
  </w:style>
  <w:style w:type="character" w:customStyle="1" w:styleId="427">
    <w:name w:val="正文文本缩进 3 字符"/>
    <w:basedOn w:val="107"/>
    <w:link w:val="70"/>
    <w:qFormat/>
    <w:uiPriority w:val="0"/>
    <w:rPr>
      <w:rFonts w:ascii="Times New Roman" w:hAnsi="Times New Roman" w:eastAsia="宋体" w:cs="Times New Roman"/>
      <w:kern w:val="0"/>
      <w:sz w:val="16"/>
      <w:szCs w:val="16"/>
    </w:rPr>
  </w:style>
  <w:style w:type="character" w:customStyle="1" w:styleId="428">
    <w:name w:val="标题 4 Char Char Char Char Char Char Char Char Char Char Char Char Char Char Char Char Char Char Char Char"/>
    <w:qFormat/>
    <w:uiPriority w:val="0"/>
    <w:rPr>
      <w:rFonts w:ascii="Arial" w:hAnsi="Arial" w:eastAsia="黑体" w:cs="Arial"/>
      <w:bCs/>
      <w:kern w:val="2"/>
      <w:position w:val="6"/>
      <w:sz w:val="24"/>
      <w:szCs w:val="24"/>
      <w:lang w:val="en-US" w:eastAsia="zh-CN" w:bidi="ar-SA"/>
    </w:rPr>
  </w:style>
  <w:style w:type="paragraph" w:customStyle="1" w:styleId="429">
    <w:name w:val="标书正文1"/>
    <w:basedOn w:val="1"/>
    <w:link w:val="430"/>
    <w:qFormat/>
    <w:uiPriority w:val="0"/>
    <w:pPr>
      <w:autoSpaceDE w:val="0"/>
      <w:autoSpaceDN w:val="0"/>
      <w:adjustRightInd w:val="0"/>
      <w:spacing w:line="360" w:lineRule="auto"/>
      <w:ind w:firstLine="480" w:firstLineChars="200"/>
    </w:pPr>
    <w:rPr>
      <w:rFonts w:hAnsi="Times New Roman" w:cs="Times New Roman"/>
    </w:rPr>
  </w:style>
  <w:style w:type="character" w:customStyle="1" w:styleId="430">
    <w:name w:val="标书正文1 Char"/>
    <w:link w:val="429"/>
    <w:qFormat/>
    <w:uiPriority w:val="0"/>
    <w:rPr>
      <w:rFonts w:ascii="宋体" w:hAnsi="Times New Roman" w:eastAsia="宋体" w:cs="Times New Roman"/>
      <w:kern w:val="0"/>
      <w:sz w:val="24"/>
      <w:szCs w:val="24"/>
    </w:rPr>
  </w:style>
  <w:style w:type="character" w:customStyle="1" w:styleId="431">
    <w:name w:val="样式 宋体 小四 Char"/>
    <w:uiPriority w:val="0"/>
    <w:rPr>
      <w:rFonts w:ascii="宋体" w:hAnsi="宋体" w:eastAsia="宋体"/>
      <w:b/>
      <w:kern w:val="2"/>
      <w:sz w:val="24"/>
      <w:szCs w:val="24"/>
      <w:lang w:val="en-US" w:eastAsia="zh-CN" w:bidi="ar-SA"/>
    </w:rPr>
  </w:style>
  <w:style w:type="paragraph" w:customStyle="1" w:styleId="432">
    <w:name w:val="段落正文 Char"/>
    <w:basedOn w:val="1"/>
    <w:link w:val="724"/>
    <w:qFormat/>
    <w:uiPriority w:val="0"/>
    <w:pPr>
      <w:spacing w:before="50" w:beforeLines="50" w:line="360" w:lineRule="auto"/>
      <w:ind w:firstLine="200" w:firstLineChars="200"/>
    </w:pPr>
    <w:rPr>
      <w:rFonts w:ascii="Times New Roman" w:hAnsi="Times New Roman" w:cs="Times New Roman"/>
      <w:spacing w:val="2"/>
    </w:rPr>
  </w:style>
  <w:style w:type="paragraph" w:customStyle="1" w:styleId="433">
    <w:name w:val="规范正文 Char Char"/>
    <w:basedOn w:val="1"/>
    <w:qFormat/>
    <w:uiPriority w:val="0"/>
    <w:pPr>
      <w:adjustRightInd w:val="0"/>
      <w:spacing w:line="360" w:lineRule="auto"/>
      <w:ind w:left="480"/>
      <w:textAlignment w:val="baseline"/>
    </w:pPr>
    <w:rPr>
      <w:rFonts w:ascii="Times New Roman" w:hAnsi="Times New Roman" w:cs="Times New Roman"/>
      <w:szCs w:val="20"/>
    </w:rPr>
  </w:style>
  <w:style w:type="paragraph" w:customStyle="1" w:styleId="434">
    <w:name w:val="标准正文"/>
    <w:basedOn w:val="35"/>
    <w:link w:val="435"/>
    <w:qFormat/>
    <w:uiPriority w:val="0"/>
    <w:pPr>
      <w:spacing w:before="60" w:after="60" w:line="360" w:lineRule="auto"/>
      <w:ind w:left="0" w:leftChars="0" w:firstLine="482"/>
    </w:pPr>
    <w:rPr>
      <w:rFonts w:ascii="Arial" w:hAnsi="Arial" w:cs="Times New Roman"/>
      <w:szCs w:val="20"/>
    </w:rPr>
  </w:style>
  <w:style w:type="character" w:customStyle="1" w:styleId="435">
    <w:name w:val="标准正文 Char"/>
    <w:link w:val="434"/>
    <w:qFormat/>
    <w:uiPriority w:val="0"/>
    <w:rPr>
      <w:rFonts w:ascii="Arial" w:hAnsi="Arial" w:eastAsia="宋体" w:cs="Times New Roman"/>
      <w:kern w:val="0"/>
      <w:sz w:val="24"/>
      <w:szCs w:val="20"/>
    </w:rPr>
  </w:style>
  <w:style w:type="paragraph" w:customStyle="1" w:styleId="436">
    <w:name w:val="样式 正文缩进正文（首行缩进两字）表正文正文非缩进特点标题4段1 + 首行缩进:  2 字符"/>
    <w:basedOn w:val="21"/>
    <w:qFormat/>
    <w:uiPriority w:val="0"/>
    <w:pPr>
      <w:adjustRightInd w:val="0"/>
      <w:snapToGrid w:val="0"/>
      <w:spacing w:line="360" w:lineRule="auto"/>
      <w:ind w:firstLine="480" w:firstLineChars="0"/>
    </w:pPr>
    <w:rPr>
      <w:rFonts w:ascii="Times New Roman" w:hAnsi="Times New Roman" w:cs="Times New Roman"/>
      <w:szCs w:val="20"/>
    </w:rPr>
  </w:style>
  <w:style w:type="paragraph" w:customStyle="1" w:styleId="437">
    <w:name w:val="样式 首行缩进:  2 字符"/>
    <w:basedOn w:val="1"/>
    <w:qFormat/>
    <w:uiPriority w:val="0"/>
    <w:pPr>
      <w:spacing w:line="360" w:lineRule="auto"/>
      <w:ind w:firstLine="480" w:firstLineChars="200"/>
    </w:pPr>
    <w:rPr>
      <w:rFonts w:ascii="Times New Roman" w:hAnsi="Times New Roman"/>
      <w:szCs w:val="20"/>
    </w:rPr>
  </w:style>
  <w:style w:type="paragraph" w:customStyle="1" w:styleId="438">
    <w:name w:val="Bullet 2 Char Char Char"/>
    <w:basedOn w:val="1"/>
    <w:uiPriority w:val="0"/>
    <w:pPr>
      <w:tabs>
        <w:tab w:val="left" w:pos="708"/>
        <w:tab w:val="left" w:pos="864"/>
      </w:tabs>
      <w:adjustRightInd w:val="0"/>
      <w:snapToGrid w:val="0"/>
      <w:spacing w:before="60" w:after="60"/>
      <w:ind w:left="708" w:hanging="288"/>
    </w:pPr>
    <w:rPr>
      <w:rFonts w:ascii="Arial" w:hAnsi="Arial" w:cs="Arial"/>
      <w:szCs w:val="21"/>
    </w:rPr>
  </w:style>
  <w:style w:type="paragraph" w:customStyle="1" w:styleId="439">
    <w:name w:val="2级列表"/>
    <w:basedOn w:val="1"/>
    <w:qFormat/>
    <w:uiPriority w:val="0"/>
    <w:pPr>
      <w:numPr>
        <w:ilvl w:val="0"/>
        <w:numId w:val="25"/>
      </w:numPr>
      <w:tabs>
        <w:tab w:val="left" w:pos="720"/>
        <w:tab w:val="clear" w:pos="846"/>
      </w:tabs>
      <w:adjustRightInd w:val="0"/>
      <w:snapToGrid w:val="0"/>
      <w:spacing w:line="360" w:lineRule="auto"/>
      <w:ind w:left="420"/>
    </w:pPr>
    <w:rPr>
      <w:rFonts w:ascii="Times New Roman" w:hAnsi="Times New Roman" w:cs="Times New Roman"/>
      <w:sz w:val="22"/>
    </w:rPr>
  </w:style>
  <w:style w:type="paragraph" w:customStyle="1" w:styleId="440">
    <w:name w:val="正文段落"/>
    <w:basedOn w:val="1"/>
    <w:link w:val="1971"/>
    <w:qFormat/>
    <w:uiPriority w:val="0"/>
    <w:pPr>
      <w:spacing w:line="360" w:lineRule="auto"/>
      <w:ind w:firstLine="440" w:firstLineChars="200"/>
    </w:pPr>
    <w:rPr>
      <w:rFonts w:ascii="Times New Roman" w:hAnsi="Times New Roman" w:cs="Times New Roman"/>
      <w:sz w:val="22"/>
      <w:lang w:val="de-DE"/>
    </w:rPr>
  </w:style>
  <w:style w:type="character" w:customStyle="1" w:styleId="441">
    <w:name w:val="t_tag"/>
    <w:qFormat/>
    <w:uiPriority w:val="0"/>
  </w:style>
  <w:style w:type="paragraph" w:customStyle="1" w:styleId="442">
    <w:name w:val="标题3"/>
    <w:basedOn w:val="5"/>
    <w:qFormat/>
    <w:uiPriority w:val="0"/>
    <w:pPr>
      <w:numPr>
        <w:ilvl w:val="0"/>
        <w:numId w:val="0"/>
      </w:numPr>
      <w:tabs>
        <w:tab w:val="left" w:pos="1174"/>
      </w:tabs>
      <w:adjustRightInd w:val="0"/>
      <w:spacing w:before="240" w:after="240" w:line="360" w:lineRule="auto"/>
      <w:textAlignment w:val="baseline"/>
    </w:pPr>
    <w:rPr>
      <w:bCs w:val="0"/>
      <w:sz w:val="28"/>
      <w:szCs w:val="20"/>
    </w:rPr>
  </w:style>
  <w:style w:type="paragraph" w:customStyle="1" w:styleId="443">
    <w:name w:val="可研正文"/>
    <w:basedOn w:val="1"/>
    <w:link w:val="444"/>
    <w:qFormat/>
    <w:uiPriority w:val="0"/>
    <w:pPr>
      <w:adjustRightInd w:val="0"/>
      <w:spacing w:before="50" w:line="300" w:lineRule="auto"/>
      <w:ind w:firstLine="200" w:firstLineChars="200"/>
      <w:textAlignment w:val="baseline"/>
    </w:pPr>
    <w:rPr>
      <w:rFonts w:hAnsi="Times New Roman" w:cs="Times New Roman"/>
      <w:lang w:val="en-GB"/>
    </w:rPr>
  </w:style>
  <w:style w:type="character" w:customStyle="1" w:styleId="444">
    <w:name w:val="可研正文 Char"/>
    <w:link w:val="443"/>
    <w:uiPriority w:val="0"/>
    <w:rPr>
      <w:rFonts w:ascii="宋体" w:hAnsi="Times New Roman" w:eastAsia="宋体" w:cs="Times New Roman"/>
      <w:kern w:val="0"/>
      <w:sz w:val="24"/>
      <w:szCs w:val="24"/>
      <w:lang w:val="en-GB" w:eastAsia="zh-CN"/>
    </w:rPr>
  </w:style>
  <w:style w:type="paragraph" w:customStyle="1" w:styleId="445">
    <w:name w:val="Body-CS-IDC"/>
    <w:link w:val="446"/>
    <w:uiPriority w:val="0"/>
    <w:pPr>
      <w:spacing w:before="120" w:after="200" w:line="260" w:lineRule="exact"/>
      <w:ind w:right="288"/>
    </w:pPr>
    <w:rPr>
      <w:rFonts w:ascii="Microsoft Sans Serif" w:hAnsi="宋体" w:eastAsia="宋体" w:cs="Times New Roman"/>
      <w:color w:val="000000"/>
      <w:szCs w:val="22"/>
      <w:lang w:val="en-US" w:eastAsia="zh-CN" w:bidi="ar-SA"/>
    </w:rPr>
  </w:style>
  <w:style w:type="character" w:customStyle="1" w:styleId="446">
    <w:name w:val="Body-CS-IDC Char"/>
    <w:link w:val="445"/>
    <w:uiPriority w:val="0"/>
    <w:rPr>
      <w:rFonts w:ascii="Microsoft Sans Serif" w:hAnsi="宋体" w:eastAsia="宋体" w:cs="Times New Roman"/>
      <w:color w:val="000000"/>
      <w:kern w:val="0"/>
      <w:sz w:val="20"/>
    </w:rPr>
  </w:style>
  <w:style w:type="paragraph" w:customStyle="1" w:styleId="447">
    <w:name w:val="Body Bullet List 1-CS-IDC"/>
    <w:link w:val="448"/>
    <w:uiPriority w:val="0"/>
    <w:pPr>
      <w:numPr>
        <w:ilvl w:val="0"/>
        <w:numId w:val="26"/>
      </w:numPr>
      <w:spacing w:before="70" w:after="70" w:line="250" w:lineRule="exact"/>
      <w:ind w:right="288"/>
      <w:outlineLvl w:val="0"/>
    </w:pPr>
    <w:rPr>
      <w:rFonts w:ascii="Microsoft Sans Serif" w:hAnsi="宋体" w:eastAsia="宋体" w:cs="Times New Roman"/>
      <w:color w:val="000000"/>
      <w:szCs w:val="22"/>
      <w:lang w:val="en-US" w:eastAsia="zh-CN" w:bidi="ar-SA"/>
    </w:rPr>
  </w:style>
  <w:style w:type="character" w:customStyle="1" w:styleId="448">
    <w:name w:val="Body Bullet List 1-CS-IDC Char"/>
    <w:link w:val="447"/>
    <w:uiPriority w:val="0"/>
    <w:rPr>
      <w:rFonts w:ascii="Microsoft Sans Serif" w:hAnsi="宋体" w:eastAsia="宋体" w:cs="Times New Roman"/>
      <w:color w:val="000000"/>
      <w:szCs w:val="22"/>
    </w:rPr>
  </w:style>
  <w:style w:type="paragraph" w:customStyle="1" w:styleId="449">
    <w:name w:val="Body Bullet List 2-CS-IDC"/>
    <w:uiPriority w:val="0"/>
    <w:pPr>
      <w:numPr>
        <w:ilvl w:val="1"/>
        <w:numId w:val="26"/>
      </w:numPr>
      <w:tabs>
        <w:tab w:val="left" w:pos="576"/>
        <w:tab w:val="clear" w:pos="1080"/>
      </w:tabs>
      <w:spacing w:before="70" w:after="70" w:line="250" w:lineRule="exact"/>
      <w:ind w:left="576" w:right="288" w:hanging="576"/>
      <w:outlineLvl w:val="1"/>
    </w:pPr>
    <w:rPr>
      <w:rFonts w:ascii="Microsoft Sans Serif" w:hAnsi="宋体" w:eastAsia="宋体" w:cs="Times New Roman"/>
      <w:color w:val="000000"/>
      <w:szCs w:val="22"/>
      <w:lang w:val="en-US" w:eastAsia="zh-CN" w:bidi="ar-SA"/>
    </w:rPr>
  </w:style>
  <w:style w:type="paragraph" w:customStyle="1" w:styleId="450">
    <w:name w:val="Body Bullet List 3-CS-IDC"/>
    <w:uiPriority w:val="0"/>
    <w:pPr>
      <w:numPr>
        <w:ilvl w:val="2"/>
        <w:numId w:val="26"/>
      </w:numPr>
      <w:tabs>
        <w:tab w:val="left" w:pos="720"/>
        <w:tab w:val="clear" w:pos="1440"/>
      </w:tabs>
      <w:spacing w:before="70" w:after="70" w:line="250" w:lineRule="exact"/>
      <w:ind w:left="720" w:right="288" w:hanging="720"/>
      <w:outlineLvl w:val="2"/>
    </w:pPr>
    <w:rPr>
      <w:rFonts w:ascii="Microsoft Sans Serif" w:hAnsi="宋体" w:eastAsia="宋体" w:cs="Times New Roman"/>
      <w:color w:val="000000"/>
      <w:szCs w:val="22"/>
      <w:lang w:val="en-US" w:eastAsia="zh-CN" w:bidi="ar-SA"/>
    </w:rPr>
  </w:style>
  <w:style w:type="paragraph" w:customStyle="1" w:styleId="451">
    <w:name w:val="Body Bullet List 4-CS-IDC"/>
    <w:uiPriority w:val="0"/>
    <w:pPr>
      <w:numPr>
        <w:ilvl w:val="3"/>
        <w:numId w:val="26"/>
      </w:numPr>
      <w:tabs>
        <w:tab w:val="left" w:pos="864"/>
        <w:tab w:val="clear" w:pos="1800"/>
      </w:tabs>
      <w:spacing w:before="70" w:after="70" w:line="250" w:lineRule="exact"/>
      <w:ind w:left="864" w:right="288" w:hanging="864"/>
      <w:outlineLvl w:val="3"/>
    </w:pPr>
    <w:rPr>
      <w:rFonts w:ascii="Microsoft Sans Serif" w:hAnsi="宋体" w:eastAsia="宋体" w:cs="Times New Roman"/>
      <w:color w:val="000000"/>
      <w:szCs w:val="22"/>
      <w:lang w:val="en-US" w:eastAsia="zh-CN" w:bidi="ar-SA"/>
    </w:rPr>
  </w:style>
  <w:style w:type="paragraph" w:customStyle="1" w:styleId="452">
    <w:name w:val="Body Bullet List 5-CS-IDC"/>
    <w:uiPriority w:val="0"/>
    <w:pPr>
      <w:numPr>
        <w:ilvl w:val="4"/>
        <w:numId w:val="26"/>
      </w:numPr>
      <w:tabs>
        <w:tab w:val="left" w:pos="1008"/>
        <w:tab w:val="clear" w:pos="2160"/>
      </w:tabs>
      <w:spacing w:before="70" w:after="70" w:line="250" w:lineRule="exact"/>
      <w:ind w:left="1008" w:right="288" w:hanging="1008"/>
      <w:outlineLvl w:val="4"/>
    </w:pPr>
    <w:rPr>
      <w:rFonts w:ascii="Microsoft Sans Serif" w:hAnsi="宋体" w:eastAsia="宋体" w:cs="Times New Roman"/>
      <w:color w:val="000000"/>
      <w:szCs w:val="22"/>
      <w:lang w:val="en-US" w:eastAsia="zh-CN" w:bidi="ar-SA"/>
    </w:rPr>
  </w:style>
  <w:style w:type="paragraph" w:customStyle="1" w:styleId="453">
    <w:name w:val="Body Bullet List 6-CS-IDC"/>
    <w:uiPriority w:val="0"/>
    <w:pPr>
      <w:numPr>
        <w:ilvl w:val="5"/>
        <w:numId w:val="26"/>
      </w:numPr>
      <w:tabs>
        <w:tab w:val="left" w:pos="1152"/>
        <w:tab w:val="clear" w:pos="2520"/>
      </w:tabs>
      <w:spacing w:before="70" w:after="70" w:line="250" w:lineRule="exact"/>
      <w:ind w:left="1152" w:right="288" w:hanging="1152"/>
      <w:outlineLvl w:val="5"/>
    </w:pPr>
    <w:rPr>
      <w:rFonts w:ascii="Microsoft Sans Serif" w:hAnsi="宋体" w:eastAsia="宋体" w:cs="Times New Roman"/>
      <w:color w:val="000000"/>
      <w:szCs w:val="22"/>
      <w:lang w:val="en-US" w:eastAsia="zh-CN" w:bidi="ar-SA"/>
    </w:rPr>
  </w:style>
  <w:style w:type="paragraph" w:customStyle="1" w:styleId="454">
    <w:name w:val="Body Bullet List 7-CS-IDC"/>
    <w:uiPriority w:val="0"/>
    <w:pPr>
      <w:numPr>
        <w:ilvl w:val="6"/>
        <w:numId w:val="26"/>
      </w:numPr>
      <w:tabs>
        <w:tab w:val="left" w:pos="1296"/>
        <w:tab w:val="clear" w:pos="2880"/>
      </w:tabs>
      <w:spacing w:before="70" w:after="70" w:line="250" w:lineRule="exact"/>
      <w:ind w:left="1296" w:right="288" w:hanging="1296"/>
      <w:outlineLvl w:val="6"/>
    </w:pPr>
    <w:rPr>
      <w:rFonts w:ascii="Microsoft Sans Serif" w:hAnsi="宋体" w:eastAsia="宋体" w:cs="Times New Roman"/>
      <w:color w:val="000000"/>
      <w:szCs w:val="22"/>
      <w:lang w:val="en-US" w:eastAsia="zh-CN" w:bidi="ar-SA"/>
    </w:rPr>
  </w:style>
  <w:style w:type="paragraph" w:customStyle="1" w:styleId="455">
    <w:name w:val="Body Bullet List 8-CS-IDC"/>
    <w:uiPriority w:val="0"/>
    <w:pPr>
      <w:numPr>
        <w:ilvl w:val="7"/>
        <w:numId w:val="26"/>
      </w:numPr>
      <w:tabs>
        <w:tab w:val="left" w:pos="1440"/>
        <w:tab w:val="clear" w:pos="3240"/>
      </w:tabs>
      <w:spacing w:before="70" w:after="70" w:line="250" w:lineRule="exact"/>
      <w:ind w:left="1440" w:right="288" w:hanging="1440"/>
      <w:outlineLvl w:val="7"/>
    </w:pPr>
    <w:rPr>
      <w:rFonts w:ascii="Microsoft Sans Serif" w:hAnsi="宋体" w:eastAsia="宋体" w:cs="Times New Roman"/>
      <w:color w:val="000000"/>
      <w:szCs w:val="22"/>
      <w:lang w:val="en-US" w:eastAsia="zh-CN" w:bidi="ar-SA"/>
    </w:rPr>
  </w:style>
  <w:style w:type="paragraph" w:customStyle="1" w:styleId="456">
    <w:name w:val="Body Bullet List 9-CS-IDC"/>
    <w:uiPriority w:val="0"/>
    <w:pPr>
      <w:numPr>
        <w:ilvl w:val="8"/>
        <w:numId w:val="26"/>
      </w:numPr>
      <w:tabs>
        <w:tab w:val="left" w:pos="1584"/>
        <w:tab w:val="clear" w:pos="3600"/>
      </w:tabs>
      <w:spacing w:before="70" w:after="70" w:line="250" w:lineRule="exact"/>
      <w:ind w:left="1584" w:right="288" w:hanging="1584"/>
      <w:outlineLvl w:val="8"/>
    </w:pPr>
    <w:rPr>
      <w:rFonts w:ascii="Microsoft Sans Serif" w:hAnsi="宋体" w:eastAsia="宋体" w:cs="Times New Roman"/>
      <w:color w:val="000000"/>
      <w:szCs w:val="22"/>
      <w:lang w:val="en-US" w:eastAsia="zh-CN" w:bidi="ar-SA"/>
    </w:rPr>
  </w:style>
  <w:style w:type="paragraph" w:customStyle="1" w:styleId="457">
    <w:name w:val="图片位置"/>
    <w:basedOn w:val="138"/>
    <w:uiPriority w:val="0"/>
    <w:pPr>
      <w:spacing w:line="240" w:lineRule="auto"/>
      <w:ind w:firstLine="0" w:firstLineChars="0"/>
      <w:jc w:val="center"/>
    </w:pPr>
    <w:rPr>
      <w:sz w:val="28"/>
    </w:rPr>
  </w:style>
  <w:style w:type="paragraph" w:customStyle="1" w:styleId="458">
    <w:name w:val="表格-表头"/>
    <w:basedOn w:val="138"/>
    <w:uiPriority w:val="0"/>
    <w:pPr>
      <w:spacing w:line="240" w:lineRule="auto"/>
      <w:ind w:firstLine="0" w:firstLineChars="0"/>
      <w:jc w:val="center"/>
    </w:pPr>
    <w:rPr>
      <w:sz w:val="21"/>
    </w:rPr>
  </w:style>
  <w:style w:type="paragraph" w:customStyle="1" w:styleId="459">
    <w:name w:val="封面-换行"/>
    <w:basedOn w:val="1"/>
    <w:uiPriority w:val="0"/>
    <w:pPr>
      <w:jc w:val="center"/>
    </w:pPr>
    <w:rPr>
      <w:rFonts w:ascii="Times New Roman" w:hAnsi="Times New Roman"/>
      <w:b/>
      <w:bCs/>
      <w:sz w:val="44"/>
      <w:szCs w:val="20"/>
    </w:rPr>
  </w:style>
  <w:style w:type="paragraph" w:customStyle="1" w:styleId="460">
    <w:name w:val="样式 题注 + 居中 段前: 7.8 磅 段后: 7.8 磅"/>
    <w:basedOn w:val="22"/>
    <w:uiPriority w:val="0"/>
    <w:pPr>
      <w:spacing w:before="156" w:after="156" w:afterLines="50"/>
      <w:jc w:val="center"/>
    </w:pPr>
    <w:rPr>
      <w:rFonts w:cs="宋体"/>
      <w:sz w:val="21"/>
    </w:rPr>
  </w:style>
  <w:style w:type="character" w:customStyle="1" w:styleId="461">
    <w:name w:val="正本"/>
    <w:uiPriority w:val="0"/>
    <w:rPr>
      <w:color w:val="000000"/>
      <w:sz w:val="72"/>
    </w:rPr>
  </w:style>
  <w:style w:type="paragraph" w:customStyle="1" w:styleId="462">
    <w:name w:val="更改履历表头"/>
    <w:basedOn w:val="1"/>
    <w:uiPriority w:val="0"/>
    <w:pPr>
      <w:jc w:val="center"/>
    </w:pPr>
    <w:rPr>
      <w:rFonts w:ascii="Arial" w:hAnsi="Arial"/>
      <w:b/>
      <w:bCs/>
      <w:szCs w:val="20"/>
    </w:rPr>
  </w:style>
  <w:style w:type="paragraph" w:customStyle="1" w:styleId="463">
    <w:name w:val="表格-数字"/>
    <w:basedOn w:val="138"/>
    <w:uiPriority w:val="0"/>
    <w:pPr>
      <w:spacing w:line="240" w:lineRule="auto"/>
      <w:ind w:firstLine="0" w:firstLineChars="0"/>
      <w:jc w:val="right"/>
    </w:pPr>
    <w:rPr>
      <w:sz w:val="21"/>
    </w:rPr>
  </w:style>
  <w:style w:type="paragraph" w:customStyle="1" w:styleId="464">
    <w:name w:val="表格-汉字"/>
    <w:basedOn w:val="138"/>
    <w:uiPriority w:val="0"/>
    <w:pPr>
      <w:spacing w:line="240" w:lineRule="auto"/>
      <w:ind w:firstLine="0" w:firstLineChars="0"/>
    </w:pPr>
    <w:rPr>
      <w:sz w:val="21"/>
    </w:rPr>
  </w:style>
  <w:style w:type="paragraph" w:customStyle="1" w:styleId="465">
    <w:name w:val="表格-题注"/>
    <w:basedOn w:val="22"/>
    <w:uiPriority w:val="0"/>
    <w:pPr>
      <w:spacing w:before="240" w:after="50" w:afterLines="50"/>
      <w:jc w:val="center"/>
    </w:pPr>
    <w:rPr>
      <w:rFonts w:cs="宋体"/>
    </w:rPr>
  </w:style>
  <w:style w:type="paragraph" w:customStyle="1" w:styleId="466">
    <w:name w:val="样式 题注 + 段后: 0.5 行"/>
    <w:basedOn w:val="22"/>
    <w:next w:val="21"/>
    <w:uiPriority w:val="0"/>
    <w:pPr>
      <w:spacing w:after="156" w:afterLines="50"/>
      <w:jc w:val="center"/>
    </w:pPr>
    <w:rPr>
      <w:rFonts w:cs="宋体"/>
    </w:rPr>
  </w:style>
  <w:style w:type="character" w:customStyle="1" w:styleId="467">
    <w:name w:val="正文首行缩进 Char2"/>
    <w:qFormat/>
    <w:uiPriority w:val="0"/>
    <w:rPr>
      <w:kern w:val="2"/>
      <w:sz w:val="21"/>
      <w:szCs w:val="24"/>
    </w:rPr>
  </w:style>
  <w:style w:type="paragraph" w:customStyle="1" w:styleId="468">
    <w:name w:val="无标题条"/>
    <w:next w:val="1"/>
    <w:qFormat/>
    <w:uiPriority w:val="0"/>
    <w:pPr>
      <w:tabs>
        <w:tab w:val="left" w:pos="1296"/>
      </w:tabs>
      <w:ind w:left="1296" w:hanging="1296"/>
      <w:jc w:val="both"/>
    </w:pPr>
    <w:rPr>
      <w:rFonts w:ascii="Calibri" w:hAnsi="Calibri" w:eastAsia="宋体" w:cs="Times New Roman"/>
      <w:kern w:val="2"/>
      <w:sz w:val="21"/>
      <w:szCs w:val="24"/>
      <w:lang w:val="en-US" w:eastAsia="zh-CN" w:bidi="ar-SA"/>
    </w:rPr>
  </w:style>
  <w:style w:type="character" w:customStyle="1" w:styleId="469">
    <w:name w:val="日期 Char1"/>
    <w:qFormat/>
    <w:uiPriority w:val="0"/>
    <w:rPr>
      <w:rFonts w:eastAsia="楷体_GB2312"/>
      <w:sz w:val="32"/>
    </w:rPr>
  </w:style>
  <w:style w:type="paragraph" w:customStyle="1" w:styleId="470">
    <w:name w:val="Bullet 2"/>
    <w:basedOn w:val="34"/>
    <w:qFormat/>
    <w:uiPriority w:val="0"/>
    <w:pPr>
      <w:numPr>
        <w:ilvl w:val="0"/>
        <w:numId w:val="27"/>
      </w:numPr>
      <w:tabs>
        <w:tab w:val="clear" w:pos="397"/>
      </w:tabs>
      <w:spacing w:beforeLines="10" w:afterLines="10" w:line="264" w:lineRule="auto"/>
      <w:ind w:left="420" w:hanging="420"/>
    </w:pPr>
    <w:rPr>
      <w:rFonts w:ascii="Arial" w:hAnsi="Arial" w:cs="Times New Roman"/>
      <w:szCs w:val="21"/>
    </w:rPr>
  </w:style>
  <w:style w:type="paragraph" w:customStyle="1" w:styleId="471">
    <w:name w:val="正文_0"/>
    <w:qFormat/>
    <w:uiPriority w:val="0"/>
    <w:rPr>
      <w:rFonts w:ascii="Calibri" w:hAnsi="Calibri" w:eastAsia="宋体" w:cs="Times New Roman"/>
      <w:kern w:val="2"/>
      <w:sz w:val="21"/>
      <w:szCs w:val="24"/>
      <w:lang w:val="en-US" w:eastAsia="zh-CN" w:bidi="ar-SA"/>
    </w:rPr>
  </w:style>
  <w:style w:type="paragraph" w:customStyle="1" w:styleId="472">
    <w:name w:val="正文_1"/>
    <w:qFormat/>
    <w:uiPriority w:val="0"/>
    <w:rPr>
      <w:rFonts w:ascii="Calibri" w:hAnsi="Calibri" w:eastAsia="宋体" w:cs="Times New Roman"/>
      <w:kern w:val="2"/>
      <w:sz w:val="21"/>
      <w:szCs w:val="24"/>
      <w:lang w:val="en-US" w:eastAsia="zh-CN" w:bidi="ar-SA"/>
    </w:rPr>
  </w:style>
  <w:style w:type="paragraph" w:customStyle="1" w:styleId="473">
    <w:name w:val="正文_7"/>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474">
    <w:name w:val="正文_8"/>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475">
    <w:name w:val="Table Description"/>
    <w:next w:val="1"/>
    <w:qFormat/>
    <w:uiPriority w:val="0"/>
    <w:pPr>
      <w:keepNext/>
      <w:snapToGrid w:val="0"/>
      <w:spacing w:before="160" w:after="80"/>
      <w:jc w:val="center"/>
    </w:pPr>
    <w:rPr>
      <w:rFonts w:ascii="Arial" w:hAnsi="Arial" w:eastAsia="黑体" w:cs="Times New Roman"/>
      <w:kern w:val="2"/>
      <w:sz w:val="21"/>
      <w:szCs w:val="24"/>
      <w:lang w:val="en-US" w:eastAsia="zh-CN" w:bidi="ar-SA"/>
    </w:rPr>
  </w:style>
  <w:style w:type="paragraph" w:customStyle="1" w:styleId="476">
    <w:name w:val="Figure Description"/>
    <w:next w:val="1"/>
    <w:qFormat/>
    <w:uiPriority w:val="0"/>
    <w:pPr>
      <w:snapToGrid w:val="0"/>
      <w:spacing w:before="80" w:after="320"/>
      <w:ind w:left="567"/>
      <w:jc w:val="center"/>
    </w:pPr>
    <w:rPr>
      <w:rFonts w:ascii="Arial" w:hAnsi="Arial" w:eastAsia="黑体" w:cs="Times New Roman"/>
      <w:kern w:val="2"/>
      <w:sz w:val="21"/>
      <w:szCs w:val="24"/>
      <w:lang w:val="en-US" w:eastAsia="zh-CN" w:bidi="ar-SA"/>
    </w:rPr>
  </w:style>
  <w:style w:type="paragraph" w:customStyle="1" w:styleId="477">
    <w:name w:val="Item Step"/>
    <w:qFormat/>
    <w:uiPriority w:val="0"/>
    <w:pPr>
      <w:spacing w:before="80" w:after="80" w:line="360" w:lineRule="auto"/>
      <w:ind w:left="567"/>
      <w:jc w:val="both"/>
    </w:pPr>
    <w:rPr>
      <w:rFonts w:ascii="Arial" w:hAnsi="Arial" w:eastAsia="宋体" w:cs="Times New Roman"/>
      <w:kern w:val="2"/>
      <w:sz w:val="24"/>
      <w:szCs w:val="24"/>
      <w:lang w:val="en-US" w:eastAsia="zh-CN" w:bidi="ar-SA"/>
    </w:rPr>
  </w:style>
  <w:style w:type="paragraph" w:customStyle="1" w:styleId="478">
    <w:name w:val="Item List"/>
    <w:link w:val="1609"/>
    <w:qFormat/>
    <w:uiPriority w:val="0"/>
    <w:pPr>
      <w:numPr>
        <w:ilvl w:val="0"/>
        <w:numId w:val="28"/>
      </w:numPr>
      <w:spacing w:after="80" w:line="360" w:lineRule="auto"/>
      <w:jc w:val="both"/>
    </w:pPr>
    <w:rPr>
      <w:rFonts w:ascii="Arial" w:hAnsi="Arial" w:eastAsia="宋体" w:cs="Times New Roman"/>
      <w:kern w:val="2"/>
      <w:sz w:val="24"/>
      <w:szCs w:val="24"/>
      <w:lang w:val="en-US" w:eastAsia="zh-CN" w:bidi="ar-SA"/>
    </w:rPr>
  </w:style>
  <w:style w:type="character" w:customStyle="1" w:styleId="479">
    <w:name w:val="脚注文本 Char1"/>
    <w:qFormat/>
    <w:uiPriority w:val="0"/>
    <w:rPr>
      <w:kern w:val="2"/>
      <w:sz w:val="18"/>
      <w:szCs w:val="18"/>
    </w:rPr>
  </w:style>
  <w:style w:type="character" w:customStyle="1" w:styleId="480">
    <w:name w:val="脚注文本字符1"/>
    <w:semiHidden/>
    <w:uiPriority w:val="0"/>
    <w:rPr>
      <w:kern w:val="2"/>
      <w:sz w:val="18"/>
      <w:szCs w:val="18"/>
    </w:rPr>
  </w:style>
  <w:style w:type="paragraph" w:customStyle="1" w:styleId="481">
    <w:name w:val="分类"/>
    <w:basedOn w:val="1"/>
    <w:next w:val="1"/>
    <w:qFormat/>
    <w:uiPriority w:val="0"/>
    <w:pPr>
      <w:snapToGrid w:val="0"/>
      <w:spacing w:before="80" w:after="120" w:line="360" w:lineRule="auto"/>
      <w:ind w:left="567"/>
    </w:pPr>
    <w:rPr>
      <w:rFonts w:ascii="Arial" w:hAnsi="Arial" w:eastAsia="黑体" w:cs="Times New Roman"/>
      <w:szCs w:val="20"/>
    </w:rPr>
  </w:style>
  <w:style w:type="paragraph" w:customStyle="1" w:styleId="482">
    <w:name w:val="标题5"/>
    <w:basedOn w:val="481"/>
    <w:link w:val="2435"/>
    <w:qFormat/>
    <w:uiPriority w:val="0"/>
    <w:pPr>
      <w:ind w:firstLine="480"/>
    </w:pPr>
    <w:rPr>
      <w:rFonts w:cs="宋体"/>
    </w:rPr>
  </w:style>
  <w:style w:type="paragraph" w:customStyle="1" w:styleId="483">
    <w:name w:val="样式 标题 5 + 首行缩进:  2 字符"/>
    <w:basedOn w:val="7"/>
    <w:uiPriority w:val="0"/>
    <w:pPr>
      <w:numPr>
        <w:ilvl w:val="0"/>
        <w:numId w:val="0"/>
      </w:numPr>
      <w:snapToGrid w:val="0"/>
      <w:spacing w:before="80" w:after="120" w:line="240" w:lineRule="auto"/>
      <w:ind w:left="1037" w:firstLine="400" w:firstLineChars="200"/>
    </w:pPr>
    <w:rPr>
      <w:rFonts w:ascii="Arial" w:hAnsi="Arial" w:eastAsia="黑体" w:cs="宋体"/>
      <w:b w:val="0"/>
      <w:bCs w:val="0"/>
      <w:sz w:val="24"/>
      <w:szCs w:val="24"/>
    </w:rPr>
  </w:style>
  <w:style w:type="paragraph" w:customStyle="1" w:styleId="484">
    <w:name w:val="样式 样式 标题 5 + 首行缩进:  2 字符 + 首行缩进:  2 字符"/>
    <w:basedOn w:val="483"/>
    <w:uiPriority w:val="0"/>
    <w:pPr>
      <w:ind w:left="1038" w:firstLine="0" w:firstLineChars="0"/>
    </w:pPr>
    <w:rPr>
      <w:szCs w:val="20"/>
    </w:rPr>
  </w:style>
  <w:style w:type="character" w:customStyle="1" w:styleId="485">
    <w:name w:val="apple-converted-space"/>
    <w:qFormat/>
    <w:uiPriority w:val="0"/>
  </w:style>
  <w:style w:type="paragraph" w:customStyle="1" w:styleId="486">
    <w:name w:val="TOC 标题2"/>
    <w:next w:val="59"/>
    <w:qFormat/>
    <w:uiPriority w:val="39"/>
    <w:pPr>
      <w:keepNext/>
      <w:snapToGrid w:val="0"/>
      <w:spacing w:before="480" w:after="360"/>
      <w:jc w:val="center"/>
    </w:pPr>
    <w:rPr>
      <w:rFonts w:ascii="Arial" w:hAnsi="Arial" w:eastAsia="黑体" w:cs="Times New Roman"/>
      <w:kern w:val="2"/>
      <w:sz w:val="36"/>
      <w:szCs w:val="24"/>
      <w:lang w:val="en-US" w:eastAsia="zh-CN" w:bidi="ar-SA"/>
    </w:rPr>
  </w:style>
  <w:style w:type="paragraph" w:customStyle="1" w:styleId="487">
    <w:name w:val="TOC 标题3"/>
    <w:next w:val="59"/>
    <w:qFormat/>
    <w:uiPriority w:val="99"/>
    <w:pPr>
      <w:keepNext/>
      <w:snapToGrid w:val="0"/>
      <w:spacing w:before="480" w:after="360"/>
      <w:jc w:val="center"/>
    </w:pPr>
    <w:rPr>
      <w:rFonts w:ascii="Arial" w:hAnsi="Arial" w:eastAsia="黑体" w:cs="Times New Roman"/>
      <w:kern w:val="2"/>
      <w:sz w:val="36"/>
      <w:szCs w:val="24"/>
      <w:lang w:val="en-US" w:eastAsia="zh-CN" w:bidi="ar-SA"/>
    </w:rPr>
  </w:style>
  <w:style w:type="paragraph" w:customStyle="1" w:styleId="488">
    <w:name w:val="TOC 标题4"/>
    <w:next w:val="59"/>
    <w:uiPriority w:val="0"/>
    <w:pPr>
      <w:keepNext/>
      <w:snapToGrid w:val="0"/>
      <w:spacing w:before="480" w:after="360"/>
      <w:jc w:val="center"/>
    </w:pPr>
    <w:rPr>
      <w:rFonts w:ascii="Arial" w:hAnsi="Arial" w:eastAsia="黑体" w:cs="Times New Roman"/>
      <w:kern w:val="2"/>
      <w:sz w:val="36"/>
      <w:szCs w:val="24"/>
      <w:lang w:val="en-US" w:eastAsia="zh-CN" w:bidi="ar-SA"/>
    </w:rPr>
  </w:style>
  <w:style w:type="paragraph" w:customStyle="1" w:styleId="489">
    <w:name w:val="TOC 标题5"/>
    <w:next w:val="59"/>
    <w:uiPriority w:val="0"/>
    <w:pPr>
      <w:keepNext/>
      <w:snapToGrid w:val="0"/>
      <w:spacing w:before="480" w:after="360"/>
      <w:jc w:val="center"/>
    </w:pPr>
    <w:rPr>
      <w:rFonts w:ascii="Arial" w:hAnsi="Arial" w:eastAsia="黑体" w:cs="Times New Roman"/>
      <w:kern w:val="2"/>
      <w:sz w:val="36"/>
      <w:szCs w:val="24"/>
      <w:lang w:val="en-US" w:eastAsia="zh-CN" w:bidi="ar-SA"/>
    </w:rPr>
  </w:style>
  <w:style w:type="paragraph" w:customStyle="1" w:styleId="490">
    <w:name w:val="正文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491">
    <w:name w:val="列出段落3"/>
    <w:basedOn w:val="471"/>
    <w:qFormat/>
    <w:uiPriority w:val="0"/>
    <w:pPr>
      <w:ind w:firstLine="420" w:firstLineChars="200"/>
    </w:pPr>
    <w:rPr>
      <w:rFonts w:ascii="宋体" w:hAnsi="宋体"/>
      <w:sz w:val="24"/>
      <w:lang w:val="zh-CN"/>
    </w:rPr>
  </w:style>
  <w:style w:type="character" w:customStyle="1" w:styleId="492">
    <w:name w:val="批注主题 Char1"/>
    <w:qFormat/>
    <w:uiPriority w:val="0"/>
    <w:rPr>
      <w:b/>
      <w:bCs/>
      <w:kern w:val="2"/>
      <w:sz w:val="21"/>
      <w:szCs w:val="24"/>
    </w:rPr>
  </w:style>
  <w:style w:type="character" w:customStyle="1" w:styleId="493">
    <w:name w:val="正文文本缩进 3字符1"/>
    <w:semiHidden/>
    <w:uiPriority w:val="0"/>
    <w:rPr>
      <w:kern w:val="2"/>
      <w:sz w:val="16"/>
      <w:szCs w:val="16"/>
    </w:rPr>
  </w:style>
  <w:style w:type="character" w:customStyle="1" w:styleId="494">
    <w:name w:val="正文文本缩进 2 Char1"/>
    <w:qFormat/>
    <w:uiPriority w:val="0"/>
    <w:rPr>
      <w:kern w:val="2"/>
      <w:sz w:val="21"/>
      <w:szCs w:val="24"/>
    </w:rPr>
  </w:style>
  <w:style w:type="character" w:customStyle="1" w:styleId="495">
    <w:name w:val="正文文本缩进 2字符1"/>
    <w:semiHidden/>
    <w:uiPriority w:val="0"/>
    <w:rPr>
      <w:kern w:val="2"/>
      <w:sz w:val="21"/>
      <w:szCs w:val="24"/>
    </w:rPr>
  </w:style>
  <w:style w:type="character" w:customStyle="1" w:styleId="496">
    <w:name w:val="正文文本 3 字符"/>
    <w:link w:val="31"/>
    <w:qFormat/>
    <w:uiPriority w:val="0"/>
    <w:rPr>
      <w:rFonts w:ascii="Calibri" w:hAnsi="Calibri"/>
      <w:sz w:val="16"/>
      <w:szCs w:val="16"/>
    </w:rPr>
  </w:style>
  <w:style w:type="character" w:customStyle="1" w:styleId="497">
    <w:name w:val="正文文本 3 Char1"/>
    <w:basedOn w:val="107"/>
    <w:qFormat/>
    <w:uiPriority w:val="0"/>
    <w:rPr>
      <w:rFonts w:ascii="宋体" w:hAnsi="宋体" w:eastAsia="宋体" w:cs="宋体"/>
      <w:kern w:val="0"/>
      <w:sz w:val="16"/>
      <w:szCs w:val="16"/>
    </w:rPr>
  </w:style>
  <w:style w:type="character" w:customStyle="1" w:styleId="498">
    <w:name w:val="正文文本 3字符1"/>
    <w:semiHidden/>
    <w:uiPriority w:val="0"/>
    <w:rPr>
      <w:kern w:val="2"/>
      <w:sz w:val="16"/>
      <w:szCs w:val="16"/>
    </w:rPr>
  </w:style>
  <w:style w:type="character" w:customStyle="1" w:styleId="499">
    <w:name w:val="HTML 预设格式 字符"/>
    <w:link w:val="80"/>
    <w:qFormat/>
    <w:uiPriority w:val="0"/>
    <w:rPr>
      <w:rFonts w:ascii="黑体" w:hAnsi="Courier New" w:eastAsia="黑体" w:cs="Courier New"/>
      <w:szCs w:val="21"/>
    </w:rPr>
  </w:style>
  <w:style w:type="character" w:customStyle="1" w:styleId="500">
    <w:name w:val="HTML 预设格式 Char1"/>
    <w:basedOn w:val="107"/>
    <w:link w:val="501"/>
    <w:qFormat/>
    <w:uiPriority w:val="0"/>
    <w:rPr>
      <w:rFonts w:ascii="Courier New" w:hAnsi="Courier New" w:eastAsia="宋体" w:cs="Courier New"/>
      <w:kern w:val="0"/>
      <w:sz w:val="20"/>
      <w:szCs w:val="20"/>
    </w:rPr>
  </w:style>
  <w:style w:type="paragraph" w:customStyle="1" w:styleId="501">
    <w:name w:val="HTML 预设格式1"/>
    <w:basedOn w:val="1"/>
    <w:link w:val="500"/>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480" w:firstLineChars="200"/>
    </w:pPr>
    <w:rPr>
      <w:rFonts w:ascii="Courier New" w:hAnsi="Courier New" w:cs="Courier New"/>
      <w:sz w:val="20"/>
      <w:szCs w:val="20"/>
    </w:rPr>
  </w:style>
  <w:style w:type="character" w:customStyle="1" w:styleId="502">
    <w:name w:val="HTML 预设格式字符1"/>
    <w:semiHidden/>
    <w:uiPriority w:val="0"/>
    <w:rPr>
      <w:rFonts w:ascii="Courier" w:hAnsi="Courier"/>
      <w:kern w:val="2"/>
    </w:rPr>
  </w:style>
  <w:style w:type="character" w:customStyle="1" w:styleId="503">
    <w:name w:val="正文文本 2 Char1"/>
    <w:qFormat/>
    <w:uiPriority w:val="0"/>
    <w:rPr>
      <w:kern w:val="2"/>
      <w:sz w:val="21"/>
      <w:szCs w:val="24"/>
    </w:rPr>
  </w:style>
  <w:style w:type="character" w:customStyle="1" w:styleId="504">
    <w:name w:val="正文文本 2字符1"/>
    <w:semiHidden/>
    <w:qFormat/>
    <w:uiPriority w:val="0"/>
    <w:rPr>
      <w:kern w:val="2"/>
      <w:sz w:val="21"/>
      <w:szCs w:val="24"/>
    </w:rPr>
  </w:style>
  <w:style w:type="paragraph" w:customStyle="1" w:styleId="505">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sz w:val="36"/>
      <w:szCs w:val="36"/>
    </w:rPr>
  </w:style>
  <w:style w:type="paragraph" w:customStyle="1" w:styleId="506">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7">
    <w:name w:val="表格内容五号"/>
    <w:basedOn w:val="471"/>
    <w:link w:val="508"/>
    <w:uiPriority w:val="0"/>
    <w:pPr>
      <w:widowControl w:val="0"/>
      <w:jc w:val="center"/>
    </w:pPr>
    <w:rPr>
      <w:sz w:val="20"/>
      <w:szCs w:val="21"/>
      <w:lang w:val="zh-CN"/>
    </w:rPr>
  </w:style>
  <w:style w:type="character" w:customStyle="1" w:styleId="508">
    <w:name w:val="表格内容五号 Char"/>
    <w:link w:val="507"/>
    <w:uiPriority w:val="0"/>
    <w:rPr>
      <w:rFonts w:ascii="Calibri" w:hAnsi="Calibri" w:eastAsia="宋体" w:cs="Times New Roman"/>
      <w:sz w:val="20"/>
      <w:szCs w:val="21"/>
      <w:lang w:val="zh-CN" w:eastAsia="zh-CN"/>
    </w:rPr>
  </w:style>
  <w:style w:type="paragraph" w:customStyle="1" w:styleId="509">
    <w:name w:val="1级"/>
    <w:basedOn w:val="510"/>
    <w:qFormat/>
    <w:uiPriority w:val="0"/>
    <w:pPr>
      <w:spacing w:before="0" w:after="0" w:line="259" w:lineRule="auto"/>
      <w:ind w:left="360" w:hanging="360"/>
    </w:pPr>
    <w:rPr>
      <w:rFonts w:ascii="黑体" w:hAnsi="黑体" w:eastAsia="黑体"/>
      <w:b w:val="0"/>
      <w:bCs w:val="0"/>
      <w:kern w:val="0"/>
      <w:sz w:val="32"/>
      <w:szCs w:val="22"/>
    </w:rPr>
  </w:style>
  <w:style w:type="paragraph" w:customStyle="1" w:styleId="510">
    <w:name w:val="标题 1_0"/>
    <w:basedOn w:val="472"/>
    <w:next w:val="472"/>
    <w:link w:val="511"/>
    <w:qFormat/>
    <w:uiPriority w:val="0"/>
    <w:pPr>
      <w:keepNext/>
      <w:keepLines/>
      <w:spacing w:before="340" w:after="330" w:line="576" w:lineRule="auto"/>
      <w:outlineLvl w:val="0"/>
    </w:pPr>
    <w:rPr>
      <w:b/>
      <w:bCs/>
      <w:kern w:val="44"/>
      <w:sz w:val="44"/>
      <w:szCs w:val="44"/>
    </w:rPr>
  </w:style>
  <w:style w:type="character" w:customStyle="1" w:styleId="511">
    <w:name w:val="标题 1 Char1"/>
    <w:link w:val="510"/>
    <w:qFormat/>
    <w:uiPriority w:val="0"/>
    <w:rPr>
      <w:rFonts w:ascii="Calibri" w:hAnsi="Calibri" w:eastAsia="宋体" w:cs="Times New Roman"/>
      <w:b/>
      <w:bCs/>
      <w:kern w:val="44"/>
      <w:sz w:val="44"/>
      <w:szCs w:val="44"/>
    </w:rPr>
  </w:style>
  <w:style w:type="paragraph" w:customStyle="1" w:styleId="512">
    <w:name w:val="标题 7_0"/>
    <w:basedOn w:val="472"/>
    <w:next w:val="352"/>
    <w:qFormat/>
    <w:uiPriority w:val="0"/>
    <w:pPr>
      <w:keepNext/>
      <w:widowControl w:val="0"/>
      <w:autoSpaceDE w:val="0"/>
      <w:autoSpaceDN w:val="0"/>
      <w:adjustRightInd w:val="0"/>
      <w:snapToGrid w:val="0"/>
      <w:spacing w:before="240" w:after="64" w:line="319" w:lineRule="auto"/>
      <w:jc w:val="both"/>
      <w:outlineLvl w:val="6"/>
    </w:pPr>
    <w:rPr>
      <w:rFonts w:ascii="宋体"/>
      <w:b/>
      <w:color w:val="000000"/>
      <w:sz w:val="24"/>
    </w:rPr>
  </w:style>
  <w:style w:type="paragraph" w:customStyle="1" w:styleId="513">
    <w:name w:val="标题 6_0"/>
    <w:basedOn w:val="472"/>
    <w:next w:val="352"/>
    <w:qFormat/>
    <w:uiPriority w:val="0"/>
    <w:pPr>
      <w:keepNext/>
      <w:widowControl w:val="0"/>
      <w:autoSpaceDE w:val="0"/>
      <w:autoSpaceDN w:val="0"/>
      <w:adjustRightInd w:val="0"/>
      <w:snapToGrid w:val="0"/>
      <w:spacing w:before="240" w:after="64" w:line="319" w:lineRule="auto"/>
      <w:jc w:val="both"/>
      <w:outlineLvl w:val="5"/>
    </w:pPr>
    <w:rPr>
      <w:rFonts w:ascii="Arial" w:hAnsi="Arial" w:eastAsia="黑体"/>
      <w:b/>
      <w:color w:val="000000"/>
      <w:sz w:val="24"/>
    </w:rPr>
  </w:style>
  <w:style w:type="paragraph" w:customStyle="1" w:styleId="514">
    <w:name w:val="标准正文格式"/>
    <w:basedOn w:val="472"/>
    <w:link w:val="515"/>
    <w:qFormat/>
    <w:uiPriority w:val="0"/>
    <w:pPr>
      <w:adjustRightInd w:val="0"/>
      <w:spacing w:line="360" w:lineRule="auto"/>
      <w:ind w:firstLine="200" w:firstLineChars="200"/>
      <w:jc w:val="both"/>
      <w:textAlignment w:val="baseline"/>
    </w:pPr>
    <w:rPr>
      <w:rFonts w:ascii="宋体"/>
      <w:color w:val="000000"/>
      <w:sz w:val="24"/>
      <w:lang w:val="zh-CN"/>
    </w:rPr>
  </w:style>
  <w:style w:type="character" w:customStyle="1" w:styleId="515">
    <w:name w:val="标准正文格式 Char"/>
    <w:link w:val="514"/>
    <w:qFormat/>
    <w:uiPriority w:val="0"/>
    <w:rPr>
      <w:rFonts w:ascii="宋体" w:hAnsi="Calibri" w:eastAsia="宋体" w:cs="Times New Roman"/>
      <w:color w:val="000000"/>
      <w:sz w:val="24"/>
      <w:szCs w:val="24"/>
      <w:lang w:val="zh-CN" w:eastAsia="zh-CN"/>
    </w:rPr>
  </w:style>
  <w:style w:type="paragraph" w:customStyle="1" w:styleId="516">
    <w:name w:val="标题 8_0"/>
    <w:basedOn w:val="472"/>
    <w:next w:val="352"/>
    <w:qFormat/>
    <w:uiPriority w:val="0"/>
    <w:pPr>
      <w:keepNext/>
      <w:widowControl w:val="0"/>
      <w:autoSpaceDE w:val="0"/>
      <w:autoSpaceDN w:val="0"/>
      <w:adjustRightInd w:val="0"/>
      <w:snapToGrid w:val="0"/>
      <w:spacing w:before="240" w:after="64" w:line="319" w:lineRule="auto"/>
      <w:jc w:val="both"/>
      <w:outlineLvl w:val="7"/>
    </w:pPr>
    <w:rPr>
      <w:rFonts w:ascii="Arial" w:hAnsi="Arial" w:eastAsia="黑体"/>
      <w:color w:val="000000"/>
      <w:sz w:val="24"/>
    </w:rPr>
  </w:style>
  <w:style w:type="paragraph" w:customStyle="1" w:styleId="517">
    <w:name w:val="标题 9_0"/>
    <w:basedOn w:val="472"/>
    <w:next w:val="352"/>
    <w:qFormat/>
    <w:uiPriority w:val="0"/>
    <w:pPr>
      <w:keepNext/>
      <w:widowControl w:val="0"/>
      <w:autoSpaceDE w:val="0"/>
      <w:autoSpaceDN w:val="0"/>
      <w:adjustRightInd w:val="0"/>
      <w:snapToGrid w:val="0"/>
      <w:spacing w:before="240" w:after="64" w:line="319" w:lineRule="auto"/>
      <w:jc w:val="both"/>
      <w:outlineLvl w:val="8"/>
    </w:pPr>
    <w:rPr>
      <w:rFonts w:ascii="Arial" w:hAnsi="Arial" w:eastAsia="黑体"/>
      <w:color w:val="000000"/>
    </w:rPr>
  </w:style>
  <w:style w:type="character" w:customStyle="1" w:styleId="518">
    <w:name w:val="标题 4 Char1"/>
    <w:link w:val="519"/>
    <w:qFormat/>
    <w:uiPriority w:val="0"/>
    <w:rPr>
      <w:rFonts w:ascii="宋体" w:hAnsi="Arial" w:cs="宋体"/>
      <w:color w:val="000000"/>
    </w:rPr>
  </w:style>
  <w:style w:type="paragraph" w:customStyle="1" w:styleId="519">
    <w:name w:val="标题 4_0"/>
    <w:basedOn w:val="472"/>
    <w:next w:val="352"/>
    <w:link w:val="518"/>
    <w:qFormat/>
    <w:uiPriority w:val="0"/>
    <w:pPr>
      <w:widowControl w:val="0"/>
      <w:autoSpaceDE w:val="0"/>
      <w:autoSpaceDN w:val="0"/>
      <w:adjustRightInd w:val="0"/>
      <w:snapToGrid w:val="0"/>
      <w:spacing w:line="360" w:lineRule="auto"/>
      <w:jc w:val="both"/>
      <w:outlineLvl w:val="3"/>
    </w:pPr>
    <w:rPr>
      <w:rFonts w:ascii="宋体" w:hAnsi="Arial" w:cs="宋体" w:eastAsiaTheme="minorEastAsia"/>
      <w:color w:val="000000"/>
      <w:szCs w:val="22"/>
    </w:rPr>
  </w:style>
  <w:style w:type="character" w:customStyle="1" w:styleId="520">
    <w:name w:val="纯文本 Char_0_0"/>
    <w:link w:val="521"/>
    <w:locked/>
    <w:uiPriority w:val="0"/>
    <w:rPr>
      <w:rFonts w:ascii="宋体" w:hAnsi="Courier New"/>
      <w:szCs w:val="21"/>
    </w:rPr>
  </w:style>
  <w:style w:type="paragraph" w:customStyle="1" w:styleId="521">
    <w:name w:val="Plain Text_0"/>
    <w:basedOn w:val="522"/>
    <w:link w:val="520"/>
    <w:uiPriority w:val="0"/>
    <w:rPr>
      <w:rFonts w:ascii="宋体" w:hAnsi="Courier New" w:eastAsiaTheme="minorEastAsia" w:cstheme="minorBidi"/>
      <w:szCs w:val="21"/>
    </w:rPr>
  </w:style>
  <w:style w:type="paragraph" w:customStyle="1" w:styleId="522">
    <w:name w:val="Normal_7"/>
    <w:qFormat/>
    <w:uiPriority w:val="0"/>
    <w:rPr>
      <w:rFonts w:ascii="Calibri" w:hAnsi="Calibri" w:eastAsia="宋体" w:cs="Times New Roman"/>
      <w:kern w:val="2"/>
      <w:sz w:val="21"/>
      <w:szCs w:val="24"/>
      <w:lang w:val="en-US" w:eastAsia="zh-CN" w:bidi="ar-SA"/>
    </w:rPr>
  </w:style>
  <w:style w:type="paragraph" w:customStyle="1" w:styleId="523">
    <w:name w:val="批注文字_0"/>
    <w:basedOn w:val="472"/>
    <w:link w:val="524"/>
    <w:uiPriority w:val="0"/>
    <w:pPr>
      <w:widowControl w:val="0"/>
    </w:pPr>
    <w:rPr>
      <w:lang w:val="zh-CN"/>
    </w:rPr>
  </w:style>
  <w:style w:type="character" w:customStyle="1" w:styleId="524">
    <w:name w:val="批注文字 Char_0"/>
    <w:link w:val="523"/>
    <w:uiPriority w:val="0"/>
    <w:rPr>
      <w:rFonts w:ascii="Calibri" w:hAnsi="Calibri" w:eastAsia="宋体" w:cs="Times New Roman"/>
      <w:szCs w:val="24"/>
      <w:lang w:val="zh-CN" w:eastAsia="zh-CN"/>
    </w:rPr>
  </w:style>
  <w:style w:type="paragraph" w:customStyle="1" w:styleId="525">
    <w:name w:val="正文首行缩进_0"/>
    <w:basedOn w:val="526"/>
    <w:link w:val="528"/>
    <w:uiPriority w:val="0"/>
    <w:pPr>
      <w:ind w:firstLine="420" w:firstLineChars="100"/>
    </w:pPr>
  </w:style>
  <w:style w:type="paragraph" w:customStyle="1" w:styleId="526">
    <w:name w:val="正文文本_0"/>
    <w:basedOn w:val="472"/>
    <w:link w:val="527"/>
    <w:uiPriority w:val="0"/>
    <w:pPr>
      <w:spacing w:after="120"/>
    </w:pPr>
    <w:rPr>
      <w:rFonts w:ascii="Tahoma" w:hAnsi="Tahoma"/>
      <w:lang w:val="zh-CN"/>
    </w:rPr>
  </w:style>
  <w:style w:type="character" w:customStyle="1" w:styleId="527">
    <w:name w:val="正文文本 Char_0"/>
    <w:link w:val="526"/>
    <w:qFormat/>
    <w:uiPriority w:val="0"/>
    <w:rPr>
      <w:rFonts w:ascii="Tahoma" w:hAnsi="Tahoma" w:eastAsia="宋体" w:cs="Times New Roman"/>
      <w:szCs w:val="24"/>
      <w:lang w:val="zh-CN" w:eastAsia="zh-CN"/>
    </w:rPr>
  </w:style>
  <w:style w:type="character" w:customStyle="1" w:styleId="528">
    <w:name w:val="正文首行缩进 Char_0"/>
    <w:link w:val="525"/>
    <w:uiPriority w:val="0"/>
    <w:rPr>
      <w:rFonts w:ascii="Tahoma" w:hAnsi="Tahoma" w:eastAsia="宋体" w:cs="Times New Roman"/>
      <w:szCs w:val="24"/>
      <w:lang w:val="zh-CN" w:eastAsia="zh-CN"/>
    </w:rPr>
  </w:style>
  <w:style w:type="paragraph" w:customStyle="1" w:styleId="529">
    <w:name w:val="正文_2"/>
    <w:qFormat/>
    <w:uiPriority w:val="0"/>
    <w:rPr>
      <w:rFonts w:ascii="Calibri" w:hAnsi="Calibri" w:eastAsia="宋体" w:cs="Times New Roman"/>
      <w:kern w:val="2"/>
      <w:sz w:val="21"/>
      <w:szCs w:val="24"/>
      <w:lang w:val="en-US" w:eastAsia="zh-CN" w:bidi="ar-SA"/>
    </w:rPr>
  </w:style>
  <w:style w:type="paragraph" w:customStyle="1" w:styleId="530">
    <w:name w:val="正文_1_1"/>
    <w:qFormat/>
    <w:uiPriority w:val="0"/>
    <w:rPr>
      <w:rFonts w:ascii="Calibri" w:hAnsi="Calibri" w:eastAsia="宋体" w:cs="Times New Roman"/>
      <w:kern w:val="2"/>
      <w:sz w:val="21"/>
      <w:szCs w:val="24"/>
      <w:lang w:val="en-US" w:eastAsia="zh-CN" w:bidi="ar-SA"/>
    </w:rPr>
  </w:style>
  <w:style w:type="paragraph" w:customStyle="1" w:styleId="531">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2">
    <w:name w:val="正文_0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533">
    <w:name w:val="纯文本 Char_0"/>
    <w:link w:val="291"/>
    <w:locked/>
    <w:uiPriority w:val="0"/>
    <w:rPr>
      <w:rFonts w:ascii="宋体" w:hAnsi="Times New Roman" w:eastAsia="宋体" w:cs="Times New Roman"/>
      <w:kern w:val="0"/>
      <w:sz w:val="24"/>
      <w:szCs w:val="20"/>
    </w:rPr>
  </w:style>
  <w:style w:type="paragraph" w:customStyle="1" w:styleId="534">
    <w:name w:val="Normal_4"/>
    <w:qFormat/>
    <w:uiPriority w:val="0"/>
    <w:rPr>
      <w:rFonts w:ascii="Calibri" w:hAnsi="Calibri" w:eastAsia="Times New Roman" w:cs="Times New Roman"/>
      <w:kern w:val="2"/>
      <w:sz w:val="24"/>
      <w:szCs w:val="24"/>
      <w:lang w:val="en-US" w:eastAsia="zh-CN" w:bidi="ar-SA"/>
    </w:rPr>
  </w:style>
  <w:style w:type="paragraph" w:customStyle="1" w:styleId="535">
    <w:name w:val="Normal_7_0"/>
    <w:qFormat/>
    <w:uiPriority w:val="0"/>
    <w:rPr>
      <w:rFonts w:ascii="Calibri" w:hAnsi="Calibri" w:eastAsia="宋体" w:cs="Times New Roman"/>
      <w:kern w:val="2"/>
      <w:sz w:val="21"/>
      <w:szCs w:val="24"/>
      <w:lang w:val="en-US" w:eastAsia="zh-CN" w:bidi="ar-SA"/>
    </w:rPr>
  </w:style>
  <w:style w:type="paragraph" w:customStyle="1" w:styleId="536">
    <w:name w:val="Plain Text_0_0"/>
    <w:basedOn w:val="535"/>
    <w:link w:val="537"/>
    <w:uiPriority w:val="0"/>
    <w:rPr>
      <w:rFonts w:ascii="宋体" w:hAnsi="Courier New"/>
      <w:szCs w:val="21"/>
    </w:rPr>
  </w:style>
  <w:style w:type="character" w:customStyle="1" w:styleId="537">
    <w:name w:val="纯文本 Char_0_0_0"/>
    <w:link w:val="536"/>
    <w:locked/>
    <w:uiPriority w:val="0"/>
    <w:rPr>
      <w:rFonts w:ascii="宋体" w:hAnsi="Courier New" w:eastAsia="宋体" w:cs="Times New Roman"/>
      <w:szCs w:val="21"/>
    </w:rPr>
  </w:style>
  <w:style w:type="paragraph" w:customStyle="1" w:styleId="538">
    <w:name w:val="正文_1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9">
    <w:name w:val="Normal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54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1">
    <w:name w:val="Normal_11"/>
    <w:qFormat/>
    <w:uiPriority w:val="0"/>
    <w:rPr>
      <w:rFonts w:ascii="Calibri" w:hAnsi="Calibri" w:eastAsia="宋体" w:cs="Times New Roman"/>
      <w:kern w:val="2"/>
      <w:sz w:val="21"/>
      <w:szCs w:val="24"/>
      <w:lang w:val="en-US" w:eastAsia="zh-CN" w:bidi="ar-SA"/>
    </w:rPr>
  </w:style>
  <w:style w:type="paragraph" w:customStyle="1" w:styleId="542">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3">
    <w:name w:val="正文_3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544">
    <w:name w:val="正文_5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545">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6">
    <w:name w:val="列出段落4"/>
    <w:basedOn w:val="471"/>
    <w:qFormat/>
    <w:uiPriority w:val="0"/>
    <w:pPr>
      <w:ind w:firstLine="420" w:firstLineChars="200"/>
    </w:pPr>
    <w:rPr>
      <w:rFonts w:ascii="宋体" w:hAnsi="宋体"/>
      <w:sz w:val="24"/>
      <w:lang w:val="zh-CN"/>
    </w:rPr>
  </w:style>
  <w:style w:type="paragraph" w:customStyle="1" w:styleId="547">
    <w:name w:val="列出段落5"/>
    <w:basedOn w:val="471"/>
    <w:qFormat/>
    <w:uiPriority w:val="99"/>
    <w:pPr>
      <w:ind w:firstLine="420" w:firstLineChars="200"/>
    </w:pPr>
    <w:rPr>
      <w:rFonts w:ascii="宋体" w:hAnsi="宋体"/>
      <w:sz w:val="24"/>
      <w:lang w:val="zh-CN"/>
    </w:rPr>
  </w:style>
  <w:style w:type="table" w:customStyle="1" w:styleId="548">
    <w:name w:val="无格式表格 21"/>
    <w:basedOn w:val="88"/>
    <w:uiPriority w:val="42"/>
    <w:rPr>
      <w:rFonts w:ascii="Calibri" w:hAnsi="Calibri" w:eastAsia="宋体" w:cs="Times New Roman"/>
      <w:sz w:val="24"/>
      <w:szCs w:val="24"/>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character" w:customStyle="1" w:styleId="549">
    <w:name w:val="访问过的超链接1"/>
    <w:unhideWhenUsed/>
    <w:qFormat/>
    <w:uiPriority w:val="0"/>
    <w:rPr>
      <w:color w:val="800080"/>
      <w:u w:val="single"/>
    </w:rPr>
  </w:style>
  <w:style w:type="paragraph" w:customStyle="1" w:styleId="550">
    <w:name w:val="Char Char Char6"/>
    <w:basedOn w:val="1"/>
    <w:qFormat/>
    <w:uiPriority w:val="0"/>
    <w:rPr>
      <w:rFonts w:ascii="Times New Roman" w:hAnsi="Times New Roman" w:cs="Times New Roman"/>
    </w:rPr>
  </w:style>
  <w:style w:type="paragraph" w:customStyle="1" w:styleId="551">
    <w:name w:val="Char14"/>
    <w:basedOn w:val="1"/>
    <w:qFormat/>
    <w:uiPriority w:val="0"/>
    <w:pPr>
      <w:tabs>
        <w:tab w:val="left" w:pos="432"/>
      </w:tabs>
      <w:ind w:left="432" w:hanging="432"/>
    </w:pPr>
    <w:rPr>
      <w:rFonts w:ascii="Tahoma" w:hAnsi="Tahoma" w:cs="Times New Roman"/>
      <w:szCs w:val="20"/>
    </w:rPr>
  </w:style>
  <w:style w:type="character" w:customStyle="1" w:styleId="552">
    <w:name w:val="标题 字符"/>
    <w:basedOn w:val="107"/>
    <w:link w:val="84"/>
    <w:qFormat/>
    <w:uiPriority w:val="0"/>
    <w:rPr>
      <w:rFonts w:ascii="Arial" w:hAnsi="Arial" w:eastAsia="宋体" w:cs="Arial"/>
      <w:b/>
      <w:bCs/>
      <w:kern w:val="0"/>
      <w:sz w:val="32"/>
      <w:szCs w:val="32"/>
    </w:rPr>
  </w:style>
  <w:style w:type="paragraph" w:customStyle="1" w:styleId="553">
    <w:name w:val="封面主标题"/>
    <w:next w:val="1"/>
    <w:qFormat/>
    <w:uiPriority w:val="0"/>
    <w:pPr>
      <w:adjustRightInd w:val="0"/>
      <w:snapToGrid w:val="0"/>
      <w:spacing w:before="2400" w:after="400"/>
      <w:jc w:val="center"/>
    </w:pPr>
    <w:rPr>
      <w:rFonts w:ascii="Calibri" w:hAnsi="Calibri" w:eastAsia="黑体" w:cs="Times New Roman"/>
      <w:b/>
      <w:snapToGrid w:val="0"/>
      <w:spacing w:val="20"/>
      <w:kern w:val="2"/>
      <w:sz w:val="72"/>
      <w:szCs w:val="72"/>
      <w:lang w:val="en-US" w:eastAsia="zh-CN" w:bidi="ar-SA"/>
    </w:rPr>
  </w:style>
  <w:style w:type="paragraph" w:customStyle="1" w:styleId="554">
    <w:name w:val="封面落款"/>
    <w:qFormat/>
    <w:uiPriority w:val="0"/>
    <w:pPr>
      <w:adjustRightInd w:val="0"/>
      <w:snapToGrid w:val="0"/>
      <w:spacing w:line="360" w:lineRule="auto"/>
      <w:jc w:val="center"/>
    </w:pPr>
    <w:rPr>
      <w:rFonts w:ascii="Calibri" w:hAnsi="Calibri" w:eastAsia="楷体_GB2312" w:cs="Times New Roman"/>
      <w:b/>
      <w:snapToGrid w:val="0"/>
      <w:color w:val="000000"/>
      <w:spacing w:val="60"/>
      <w:kern w:val="2"/>
      <w:sz w:val="30"/>
      <w:szCs w:val="30"/>
      <w:lang w:val="en-US" w:eastAsia="zh-CN" w:bidi="ar-SA"/>
    </w:rPr>
  </w:style>
  <w:style w:type="paragraph" w:customStyle="1" w:styleId="555">
    <w:name w:val="部分序号"/>
    <w:basedOn w:val="1"/>
    <w:next w:val="1"/>
    <w:qFormat/>
    <w:uiPriority w:val="0"/>
    <w:pPr>
      <w:pageBreakBefore/>
      <w:numPr>
        <w:ilvl w:val="0"/>
        <w:numId w:val="29"/>
      </w:numPr>
      <w:spacing w:before="5000" w:after="120" w:line="360" w:lineRule="auto"/>
      <w:ind w:left="420" w:hanging="420"/>
      <w:jc w:val="center"/>
      <w:outlineLvl w:val="0"/>
    </w:pPr>
    <w:rPr>
      <w:rFonts w:ascii="Times New Roman" w:hAnsi="Times New Roman" w:eastAsia="黑体" w:cs="Times New Roman"/>
      <w:b/>
      <w:sz w:val="84"/>
    </w:rPr>
  </w:style>
  <w:style w:type="paragraph" w:customStyle="1" w:styleId="556">
    <w:name w:val="目录名称"/>
    <w:basedOn w:val="1"/>
    <w:qFormat/>
    <w:uiPriority w:val="0"/>
    <w:pPr>
      <w:adjustRightInd w:val="0"/>
      <w:snapToGrid w:val="0"/>
      <w:spacing w:line="360" w:lineRule="auto"/>
      <w:jc w:val="center"/>
    </w:pPr>
    <w:rPr>
      <w:rFonts w:ascii="黑体" w:hAnsi="黑体" w:eastAsia="黑体" w:cs="Times New Roman"/>
      <w:b/>
      <w:bCs/>
      <w:snapToGrid w:val="0"/>
      <w:color w:val="000000"/>
      <w:spacing w:val="60"/>
      <w:sz w:val="36"/>
      <w:szCs w:val="30"/>
    </w:rPr>
  </w:style>
  <w:style w:type="paragraph" w:customStyle="1" w:styleId="557">
    <w:name w:val="表格题注样式"/>
    <w:basedOn w:val="558"/>
    <w:link w:val="570"/>
    <w:qFormat/>
    <w:uiPriority w:val="0"/>
    <w:pPr>
      <w:snapToGrid w:val="0"/>
      <w:spacing w:before="120"/>
      <w:jc w:val="left"/>
    </w:pPr>
    <w:rPr>
      <w:bCs/>
    </w:rPr>
  </w:style>
  <w:style w:type="paragraph" w:customStyle="1" w:styleId="558">
    <w:name w:val="图表题注样式"/>
    <w:basedOn w:val="22"/>
    <w:link w:val="569"/>
    <w:qFormat/>
    <w:uiPriority w:val="0"/>
    <w:pPr>
      <w:spacing w:line="360" w:lineRule="auto"/>
      <w:jc w:val="center"/>
    </w:pPr>
    <w:rPr>
      <w:rFonts w:cs="宋体"/>
      <w:b/>
      <w:sz w:val="21"/>
      <w:szCs w:val="21"/>
    </w:rPr>
  </w:style>
  <w:style w:type="paragraph" w:customStyle="1" w:styleId="559">
    <w:name w:val="Char Char1 Char Char"/>
    <w:basedOn w:val="1"/>
    <w:qFormat/>
    <w:uiPriority w:val="0"/>
    <w:pPr>
      <w:ind w:firstLine="420" w:firstLineChars="200"/>
    </w:pPr>
    <w:rPr>
      <w:rFonts w:ascii="Tahoma" w:hAnsi="Tahoma" w:cs="Times New Roman"/>
      <w:szCs w:val="20"/>
    </w:rPr>
  </w:style>
  <w:style w:type="paragraph" w:customStyle="1" w:styleId="560">
    <w:name w:val="目录标题1"/>
    <w:basedOn w:val="1"/>
    <w:qFormat/>
    <w:uiPriority w:val="99"/>
    <w:pPr>
      <w:adjustRightInd w:val="0"/>
      <w:spacing w:beforeLines="20" w:afterLines="20"/>
      <w:jc w:val="center"/>
    </w:pPr>
    <w:rPr>
      <w:rFonts w:ascii="Times New Roman" w:hAnsi="Times New Roman" w:cs="Times New Roman"/>
      <w:b/>
      <w:sz w:val="36"/>
      <w:szCs w:val="20"/>
    </w:rPr>
  </w:style>
  <w:style w:type="paragraph" w:customStyle="1" w:styleId="561">
    <w:name w:val="表格正文"/>
    <w:basedOn w:val="1"/>
    <w:link w:val="567"/>
    <w:qFormat/>
    <w:uiPriority w:val="0"/>
    <w:rPr>
      <w:rFonts w:ascii="Times New Roman" w:hAnsi="Times New Roman" w:eastAsia="黑体"/>
      <w:szCs w:val="20"/>
    </w:rPr>
  </w:style>
  <w:style w:type="paragraph" w:customStyle="1" w:styleId="562">
    <w:name w:val="表头"/>
    <w:basedOn w:val="561"/>
    <w:qFormat/>
    <w:uiPriority w:val="0"/>
    <w:pPr>
      <w:jc w:val="center"/>
    </w:pPr>
    <w:rPr>
      <w:b/>
      <w:bCs/>
    </w:rPr>
  </w:style>
  <w:style w:type="paragraph" w:customStyle="1" w:styleId="563">
    <w:name w:val="表格序号"/>
    <w:basedOn w:val="561"/>
    <w:qFormat/>
    <w:uiPriority w:val="0"/>
    <w:pPr>
      <w:jc w:val="center"/>
    </w:pPr>
  </w:style>
  <w:style w:type="paragraph" w:customStyle="1" w:styleId="564">
    <w:name w:val="正文标题"/>
    <w:basedOn w:val="1"/>
    <w:link w:val="566"/>
    <w:qFormat/>
    <w:uiPriority w:val="0"/>
    <w:pPr>
      <w:spacing w:before="120" w:line="360" w:lineRule="auto"/>
      <w:ind w:firstLine="482" w:firstLineChars="200"/>
    </w:pPr>
    <w:rPr>
      <w:rFonts w:ascii="Times New Roman" w:hAnsi="Times New Roman"/>
      <w:b/>
      <w:bCs/>
      <w:szCs w:val="20"/>
    </w:rPr>
  </w:style>
  <w:style w:type="character" w:customStyle="1" w:styleId="565">
    <w:name w:val="重点强调内容"/>
    <w:qFormat/>
    <w:uiPriority w:val="0"/>
    <w:rPr>
      <w:rFonts w:ascii="Times New Roman" w:hAnsi="Times New Roman" w:eastAsia="宋体"/>
      <w:b/>
      <w:bCs/>
      <w:u w:val="single"/>
    </w:rPr>
  </w:style>
  <w:style w:type="character" w:customStyle="1" w:styleId="566">
    <w:name w:val="正文标题 Char"/>
    <w:link w:val="564"/>
    <w:qFormat/>
    <w:uiPriority w:val="0"/>
    <w:rPr>
      <w:rFonts w:ascii="Times New Roman" w:hAnsi="Times New Roman" w:eastAsia="宋体" w:cs="宋体"/>
      <w:b/>
      <w:bCs/>
      <w:kern w:val="0"/>
      <w:sz w:val="24"/>
      <w:szCs w:val="20"/>
    </w:rPr>
  </w:style>
  <w:style w:type="character" w:customStyle="1" w:styleId="567">
    <w:name w:val="表格正文 Char"/>
    <w:link w:val="561"/>
    <w:qFormat/>
    <w:uiPriority w:val="0"/>
    <w:rPr>
      <w:rFonts w:ascii="Times New Roman" w:hAnsi="Times New Roman" w:eastAsia="黑体" w:cs="宋体"/>
      <w:kern w:val="0"/>
      <w:sz w:val="24"/>
      <w:szCs w:val="20"/>
    </w:rPr>
  </w:style>
  <w:style w:type="paragraph" w:customStyle="1" w:styleId="568">
    <w:name w:val="Char Char Char Char Char Char Char"/>
    <w:basedOn w:val="1"/>
    <w:qFormat/>
    <w:uiPriority w:val="0"/>
    <w:rPr>
      <w:rFonts w:ascii="Tahoma" w:hAnsi="Tahoma" w:cs="仿宋_GB2312"/>
      <w:szCs w:val="28"/>
    </w:rPr>
  </w:style>
  <w:style w:type="character" w:customStyle="1" w:styleId="569">
    <w:name w:val="图表题注样式 Char"/>
    <w:link w:val="558"/>
    <w:qFormat/>
    <w:uiPriority w:val="0"/>
    <w:rPr>
      <w:rFonts w:ascii="Arial" w:hAnsi="Arial" w:eastAsia="黑体" w:cs="宋体"/>
      <w:b/>
      <w:kern w:val="0"/>
      <w:szCs w:val="21"/>
    </w:rPr>
  </w:style>
  <w:style w:type="character" w:customStyle="1" w:styleId="570">
    <w:name w:val="表格题注样式 Char"/>
    <w:link w:val="557"/>
    <w:qFormat/>
    <w:uiPriority w:val="0"/>
    <w:rPr>
      <w:rFonts w:ascii="Arial" w:hAnsi="Arial" w:eastAsia="黑体" w:cs="宋体"/>
      <w:b/>
      <w:bCs/>
      <w:kern w:val="0"/>
      <w:szCs w:val="21"/>
    </w:rPr>
  </w:style>
  <w:style w:type="paragraph" w:customStyle="1" w:styleId="571">
    <w:name w:val="招标单位"/>
    <w:basedOn w:val="1"/>
    <w:qFormat/>
    <w:uiPriority w:val="0"/>
    <w:pPr>
      <w:spacing w:before="1800" w:after="360"/>
      <w:jc w:val="center"/>
    </w:pPr>
    <w:rPr>
      <w:rFonts w:ascii="Calibri" w:hAnsi="Calibri" w:eastAsia="黑体" w:cs="Times New Roman"/>
      <w:b/>
      <w:sz w:val="44"/>
      <w:szCs w:val="44"/>
      <w:lang w:eastAsia="en-US" w:bidi="en-US"/>
    </w:rPr>
  </w:style>
  <w:style w:type="paragraph" w:customStyle="1" w:styleId="572">
    <w:name w:val="封面主标题2"/>
    <w:basedOn w:val="1"/>
    <w:qFormat/>
    <w:uiPriority w:val="0"/>
    <w:pPr>
      <w:adjustRightInd w:val="0"/>
      <w:snapToGrid w:val="0"/>
      <w:spacing w:before="360" w:after="120" w:line="276" w:lineRule="auto"/>
      <w:jc w:val="center"/>
    </w:pPr>
    <w:rPr>
      <w:rFonts w:ascii="黑体" w:hAnsi="Calibri" w:eastAsia="楷体_GB2312"/>
      <w:b/>
      <w:bCs/>
      <w:snapToGrid w:val="0"/>
      <w:color w:val="000000"/>
      <w:spacing w:val="60"/>
      <w:sz w:val="22"/>
      <w:szCs w:val="20"/>
      <w:lang w:eastAsia="en-US" w:bidi="en-US"/>
    </w:rPr>
  </w:style>
  <w:style w:type="character" w:customStyle="1" w:styleId="573">
    <w:name w:val="docemphstrong"/>
    <w:qFormat/>
    <w:uiPriority w:val="0"/>
    <w:rPr>
      <w:rFonts w:ascii="Tahoma" w:hAnsi="Tahoma" w:eastAsia="宋体"/>
      <w:snapToGrid/>
      <w:kern w:val="2"/>
      <w:sz w:val="24"/>
      <w:lang w:val="en-US" w:eastAsia="zh-CN" w:bidi="ar-SA"/>
    </w:rPr>
  </w:style>
  <w:style w:type="paragraph" w:customStyle="1" w:styleId="574">
    <w:name w:val="doctext"/>
    <w:basedOn w:val="1"/>
    <w:qFormat/>
    <w:uiPriority w:val="0"/>
    <w:pPr>
      <w:spacing w:before="100" w:beforeAutospacing="1" w:after="100" w:afterAutospacing="1"/>
    </w:pPr>
  </w:style>
  <w:style w:type="paragraph" w:customStyle="1" w:styleId="575">
    <w:name w:val="项目3"/>
    <w:basedOn w:val="1"/>
    <w:qFormat/>
    <w:uiPriority w:val="0"/>
    <w:pPr>
      <w:spacing w:line="360" w:lineRule="auto"/>
      <w:ind w:firstLine="480" w:firstLineChars="200"/>
    </w:pPr>
    <w:rPr>
      <w:rFonts w:ascii="Times New Roman" w:hAnsi="Times New Roman" w:cs="Times New Roman"/>
      <w:bCs/>
    </w:rPr>
  </w:style>
  <w:style w:type="paragraph" w:customStyle="1" w:styleId="576">
    <w:name w:val="样式 首行缩进:  2 字符1"/>
    <w:basedOn w:val="1"/>
    <w:link w:val="1020"/>
    <w:qFormat/>
    <w:uiPriority w:val="99"/>
    <w:pPr>
      <w:spacing w:line="360" w:lineRule="auto"/>
      <w:ind w:firstLine="480" w:firstLineChars="200"/>
    </w:pPr>
    <w:rPr>
      <w:rFonts w:ascii="Times New Roman" w:hAnsi="Times New Roman" w:cs="Times New Roman"/>
      <w:szCs w:val="20"/>
    </w:rPr>
  </w:style>
  <w:style w:type="character" w:customStyle="1" w:styleId="577">
    <w:name w:val="ändrad Char2"/>
    <w:uiPriority w:val="0"/>
    <w:rPr>
      <w:rFonts w:eastAsia="宋体"/>
      <w:kern w:val="2"/>
      <w:sz w:val="24"/>
      <w:szCs w:val="24"/>
      <w:lang w:val="en-US" w:eastAsia="zh-CN" w:bidi="ar-SA"/>
    </w:rPr>
  </w:style>
  <w:style w:type="paragraph" w:customStyle="1" w:styleId="578">
    <w:name w:val="MM Topic 1"/>
    <w:basedOn w:val="5"/>
    <w:qFormat/>
    <w:uiPriority w:val="0"/>
    <w:pPr>
      <w:widowControl/>
      <w:numPr>
        <w:ilvl w:val="0"/>
        <w:numId w:val="30"/>
      </w:numPr>
      <w:tabs>
        <w:tab w:val="left" w:pos="360"/>
      </w:tabs>
      <w:spacing w:before="120" w:after="120" w:line="360" w:lineRule="auto"/>
      <w:ind w:left="2978" w:hanging="420"/>
      <w:jc w:val="left"/>
    </w:pPr>
    <w:rPr>
      <w:color w:val="000000"/>
    </w:rPr>
  </w:style>
  <w:style w:type="paragraph" w:customStyle="1" w:styleId="579">
    <w:name w:val="MM Topic 2"/>
    <w:basedOn w:val="6"/>
    <w:link w:val="2004"/>
    <w:qFormat/>
    <w:uiPriority w:val="0"/>
    <w:pPr>
      <w:widowControl/>
      <w:numPr>
        <w:ilvl w:val="1"/>
        <w:numId w:val="30"/>
      </w:numPr>
      <w:adjustRightInd w:val="0"/>
      <w:spacing w:before="120" w:after="120" w:line="360" w:lineRule="auto"/>
      <w:jc w:val="left"/>
    </w:pPr>
    <w:rPr>
      <w:rFonts w:ascii="Cambria" w:hAnsi="Cambria" w:eastAsia="宋体"/>
      <w:kern w:val="0"/>
      <w:sz w:val="24"/>
      <w:szCs w:val="24"/>
    </w:rPr>
  </w:style>
  <w:style w:type="paragraph" w:customStyle="1" w:styleId="580">
    <w:name w:val="MM Topic 3"/>
    <w:basedOn w:val="7"/>
    <w:link w:val="2005"/>
    <w:qFormat/>
    <w:uiPriority w:val="0"/>
    <w:pPr>
      <w:numPr>
        <w:ilvl w:val="2"/>
        <w:numId w:val="30"/>
      </w:numPr>
      <w:spacing w:before="120" w:after="120" w:line="360" w:lineRule="auto"/>
    </w:pPr>
    <w:rPr>
      <w:rFonts w:ascii="Arial" w:hAnsi="Arial" w:eastAsia="Arial Unicode MS" w:cs="Arial Unicode MS"/>
      <w:color w:val="000000"/>
      <w:szCs w:val="24"/>
    </w:rPr>
  </w:style>
  <w:style w:type="paragraph" w:customStyle="1" w:styleId="581">
    <w:name w:val="MM Topic 4"/>
    <w:basedOn w:val="8"/>
    <w:qFormat/>
    <w:uiPriority w:val="0"/>
    <w:pPr>
      <w:numPr>
        <w:ilvl w:val="3"/>
        <w:numId w:val="30"/>
      </w:numPr>
      <w:spacing w:line="374" w:lineRule="auto"/>
      <w:ind w:left="1680" w:hanging="420"/>
    </w:pPr>
    <w:rPr>
      <w:rFonts w:ascii="Cambria" w:hAnsi="Cambria" w:eastAsia="宋体" w:cs="Times New Roman"/>
    </w:rPr>
  </w:style>
  <w:style w:type="paragraph" w:customStyle="1" w:styleId="582">
    <w:name w:val="CM202"/>
    <w:basedOn w:val="1"/>
    <w:next w:val="1"/>
    <w:qFormat/>
    <w:uiPriority w:val="0"/>
    <w:pPr>
      <w:autoSpaceDE w:val="0"/>
      <w:autoSpaceDN w:val="0"/>
      <w:adjustRightInd w:val="0"/>
    </w:pPr>
    <w:rPr>
      <w:rFonts w:ascii="Times New Roman" w:hAnsi="Times New Roman" w:cs="Times New Roman"/>
    </w:rPr>
  </w:style>
  <w:style w:type="paragraph" w:customStyle="1" w:styleId="583">
    <w:name w:val="CM220"/>
    <w:basedOn w:val="1"/>
    <w:next w:val="1"/>
    <w:qFormat/>
    <w:uiPriority w:val="0"/>
    <w:pPr>
      <w:autoSpaceDE w:val="0"/>
      <w:autoSpaceDN w:val="0"/>
      <w:adjustRightInd w:val="0"/>
    </w:pPr>
    <w:rPr>
      <w:rFonts w:ascii="Times New Roman" w:hAnsi="Times New Roman" w:cs="Times New Roman"/>
    </w:rPr>
  </w:style>
  <w:style w:type="paragraph" w:customStyle="1" w:styleId="584">
    <w:name w:val="Char Char2 Char Char Char Char Char Char"/>
    <w:basedOn w:val="1"/>
    <w:qFormat/>
    <w:uiPriority w:val="0"/>
    <w:rPr>
      <w:rFonts w:ascii="Times New Roman" w:hAnsi="Times New Roman" w:cs="Times New Roman"/>
    </w:rPr>
  </w:style>
  <w:style w:type="paragraph" w:customStyle="1" w:styleId="585">
    <w:name w:val="样式 宋体"/>
    <w:basedOn w:val="1"/>
    <w:link w:val="586"/>
    <w:qFormat/>
    <w:uiPriority w:val="0"/>
    <w:pPr>
      <w:spacing w:line="500" w:lineRule="exact"/>
      <w:ind w:firstLine="200" w:firstLineChars="200"/>
    </w:pPr>
    <w:rPr>
      <w:rFonts w:cs="Times New Roman"/>
      <w:bCs/>
      <w:spacing w:val="24"/>
      <w:szCs w:val="28"/>
    </w:rPr>
  </w:style>
  <w:style w:type="character" w:customStyle="1" w:styleId="586">
    <w:name w:val="样式 宋体 Char"/>
    <w:link w:val="585"/>
    <w:qFormat/>
    <w:uiPriority w:val="0"/>
    <w:rPr>
      <w:rFonts w:ascii="宋体" w:hAnsi="宋体" w:eastAsia="宋体" w:cs="Times New Roman"/>
      <w:bCs/>
      <w:spacing w:val="24"/>
      <w:kern w:val="0"/>
      <w:sz w:val="24"/>
      <w:szCs w:val="28"/>
    </w:rPr>
  </w:style>
  <w:style w:type="paragraph" w:customStyle="1" w:styleId="587">
    <w:name w:val="样式 宋体 加粗 左侧:  1 厘米 行距: 固定值 25 磅"/>
    <w:basedOn w:val="1"/>
    <w:qFormat/>
    <w:uiPriority w:val="0"/>
    <w:pPr>
      <w:spacing w:line="360" w:lineRule="auto"/>
      <w:ind w:firstLine="480" w:firstLineChars="200"/>
    </w:pPr>
    <w:rPr>
      <w:bCs/>
    </w:rPr>
  </w:style>
  <w:style w:type="paragraph" w:customStyle="1" w:styleId="588">
    <w:name w:val="Style1"/>
    <w:basedOn w:val="4"/>
    <w:qFormat/>
    <w:uiPriority w:val="0"/>
    <w:pPr>
      <w:widowControl/>
      <w:numPr>
        <w:numId w:val="31"/>
      </w:numPr>
      <w:tabs>
        <w:tab w:val="left" w:pos="360"/>
        <w:tab w:val="left" w:pos="828"/>
      </w:tabs>
      <w:spacing w:before="120" w:after="120" w:line="360" w:lineRule="auto"/>
      <w:ind w:left="0" w:firstLine="0"/>
      <w:jc w:val="left"/>
    </w:pPr>
    <w:rPr>
      <w:b w:val="0"/>
    </w:rPr>
  </w:style>
  <w:style w:type="paragraph" w:customStyle="1" w:styleId="589">
    <w:name w:val="Style5.2.2"/>
    <w:basedOn w:val="1"/>
    <w:qFormat/>
    <w:uiPriority w:val="0"/>
    <w:pPr>
      <w:numPr>
        <w:ilvl w:val="3"/>
        <w:numId w:val="32"/>
      </w:numPr>
      <w:tabs>
        <w:tab w:val="clear" w:pos="1254"/>
      </w:tabs>
      <w:spacing w:line="360" w:lineRule="auto"/>
      <w:ind w:left="2100" w:firstLine="0"/>
    </w:pPr>
    <w:rPr>
      <w:rFonts w:ascii="Times New Roman" w:hAnsi="Times New Roman" w:cs="Times New Roman"/>
    </w:rPr>
  </w:style>
  <w:style w:type="paragraph" w:customStyle="1" w:styleId="590">
    <w:name w:val="Char Char Char1"/>
    <w:basedOn w:val="1"/>
    <w:qFormat/>
    <w:uiPriority w:val="0"/>
    <w:pPr>
      <w:adjustRightInd w:val="0"/>
      <w:spacing w:line="360" w:lineRule="auto"/>
    </w:pPr>
    <w:rPr>
      <w:rFonts w:ascii="Times New Roman" w:hAnsi="Times New Roman" w:cs="Times New Roman"/>
      <w:szCs w:val="20"/>
    </w:rPr>
  </w:style>
  <w:style w:type="character" w:customStyle="1" w:styleId="591">
    <w:name w:val="访问过的超链接11"/>
    <w:uiPriority w:val="0"/>
    <w:rPr>
      <w:color w:val="800080"/>
      <w:u w:val="single"/>
    </w:rPr>
  </w:style>
  <w:style w:type="character" w:customStyle="1" w:styleId="592">
    <w:name w:val="unnamed11"/>
    <w:qFormat/>
    <w:uiPriority w:val="0"/>
    <w:rPr>
      <w:color w:val="000000"/>
      <w:sz w:val="18"/>
      <w:szCs w:val="18"/>
    </w:rPr>
  </w:style>
  <w:style w:type="paragraph" w:customStyle="1" w:styleId="593">
    <w:name w:val="标题 5 + 首行缩进:  2 字符"/>
    <w:basedOn w:val="7"/>
    <w:next w:val="35"/>
    <w:qFormat/>
    <w:uiPriority w:val="0"/>
    <w:pPr>
      <w:keepNext w:val="0"/>
      <w:keepLines w:val="0"/>
      <w:numPr>
        <w:ilvl w:val="0"/>
        <w:numId w:val="0"/>
      </w:numPr>
      <w:tabs>
        <w:tab w:val="left" w:pos="2520"/>
      </w:tabs>
      <w:spacing w:before="0" w:after="0" w:line="360" w:lineRule="auto"/>
      <w:ind w:left="2520" w:hanging="420"/>
    </w:pPr>
    <w:rPr>
      <w:rFonts w:ascii="Arial" w:hAnsi="Arial" w:eastAsia="Arial Unicode MS" w:cs="Arial Unicode MS"/>
      <w:color w:val="000000"/>
      <w:sz w:val="24"/>
      <w:szCs w:val="20"/>
    </w:rPr>
  </w:style>
  <w:style w:type="character" w:customStyle="1" w:styleId="594">
    <w:name w:val="t9h1"/>
    <w:qFormat/>
    <w:uiPriority w:val="0"/>
    <w:rPr>
      <w:rFonts w:hint="eastAsia" w:ascii="黑体" w:eastAsia="黑体"/>
      <w:b/>
      <w:bCs/>
    </w:rPr>
  </w:style>
  <w:style w:type="character" w:customStyle="1" w:styleId="595">
    <w:name w:val="ss1"/>
    <w:qFormat/>
    <w:uiPriority w:val="0"/>
    <w:rPr>
      <w:rFonts w:hint="eastAsia" w:ascii="宋体" w:hAnsi="宋体" w:eastAsia="宋体"/>
      <w:sz w:val="18"/>
      <w:szCs w:val="18"/>
    </w:rPr>
  </w:style>
  <w:style w:type="paragraph" w:customStyle="1" w:styleId="596">
    <w:name w:val="封面"/>
    <w:basedOn w:val="1"/>
    <w:qFormat/>
    <w:uiPriority w:val="0"/>
    <w:pPr>
      <w:adjustRightInd w:val="0"/>
      <w:spacing w:line="360" w:lineRule="atLeast"/>
      <w:jc w:val="right"/>
      <w:textAlignment w:val="baseline"/>
    </w:pPr>
    <w:rPr>
      <w:rFonts w:ascii="Symbol" w:hAnsi="Symbol" w:cs="Times New Roman"/>
      <w:szCs w:val="20"/>
    </w:rPr>
  </w:style>
  <w:style w:type="character" w:customStyle="1" w:styleId="597">
    <w:name w:val="文章正文 Char"/>
    <w:link w:val="598"/>
    <w:uiPriority w:val="0"/>
    <w:rPr>
      <w:sz w:val="24"/>
      <w:szCs w:val="24"/>
    </w:rPr>
  </w:style>
  <w:style w:type="paragraph" w:customStyle="1" w:styleId="598">
    <w:name w:val="文章正文"/>
    <w:basedOn w:val="1"/>
    <w:link w:val="597"/>
    <w:qFormat/>
    <w:uiPriority w:val="0"/>
    <w:pPr>
      <w:spacing w:line="360" w:lineRule="auto"/>
      <w:ind w:firstLine="420"/>
    </w:pPr>
    <w:rPr>
      <w:rFonts w:asciiTheme="minorHAnsi" w:hAnsiTheme="minorHAnsi" w:eastAsiaTheme="minorEastAsia" w:cstheme="minorBidi"/>
      <w:kern w:val="2"/>
    </w:rPr>
  </w:style>
  <w:style w:type="paragraph" w:customStyle="1" w:styleId="599">
    <w:name w:val="My标题1"/>
    <w:basedOn w:val="3"/>
    <w:next w:val="1"/>
    <w:qFormat/>
    <w:uiPriority w:val="0"/>
    <w:pPr>
      <w:numPr>
        <w:numId w:val="0"/>
      </w:numPr>
      <w:tabs>
        <w:tab w:val="left" w:pos="425"/>
      </w:tabs>
      <w:adjustRightInd w:val="0"/>
      <w:spacing w:before="0" w:beforeLines="50" w:after="360" w:line="360" w:lineRule="auto"/>
      <w:ind w:left="425" w:hanging="425"/>
      <w:textAlignment w:val="baseline"/>
    </w:pPr>
    <w:rPr>
      <w:rFonts w:ascii="Arial" w:hAnsi="Arial"/>
      <w:bCs w:val="0"/>
      <w:sz w:val="32"/>
      <w:szCs w:val="20"/>
    </w:rPr>
  </w:style>
  <w:style w:type="paragraph" w:customStyle="1" w:styleId="600">
    <w:name w:val="My标题2"/>
    <w:basedOn w:val="4"/>
    <w:next w:val="1"/>
    <w:qFormat/>
    <w:uiPriority w:val="0"/>
    <w:pPr>
      <w:widowControl/>
      <w:numPr>
        <w:numId w:val="0"/>
      </w:numPr>
      <w:tabs>
        <w:tab w:val="left" w:pos="720"/>
      </w:tabs>
      <w:adjustRightInd w:val="0"/>
      <w:spacing w:before="360" w:after="120" w:line="360" w:lineRule="auto"/>
      <w:ind w:left="567" w:hanging="567"/>
      <w:jc w:val="left"/>
      <w:textAlignment w:val="baseline"/>
    </w:pPr>
    <w:rPr>
      <w:rFonts w:eastAsia="宋体"/>
      <w:b w:val="0"/>
      <w:bCs w:val="0"/>
      <w:sz w:val="24"/>
      <w:szCs w:val="20"/>
    </w:rPr>
  </w:style>
  <w:style w:type="paragraph" w:customStyle="1" w:styleId="601">
    <w:name w:val="My标题3"/>
    <w:basedOn w:val="5"/>
    <w:next w:val="1"/>
    <w:qFormat/>
    <w:uiPriority w:val="0"/>
    <w:pPr>
      <w:widowControl/>
      <w:numPr>
        <w:numId w:val="0"/>
      </w:numPr>
      <w:tabs>
        <w:tab w:val="left" w:pos="1080"/>
      </w:tabs>
      <w:spacing w:before="120" w:after="120" w:line="360" w:lineRule="auto"/>
      <w:ind w:left="709" w:hanging="709"/>
      <w:jc w:val="left"/>
    </w:pPr>
    <w:rPr>
      <w:rFonts w:ascii="Arial" w:hAnsi="Arial"/>
      <w:b w:val="0"/>
      <w:bCs w:val="0"/>
      <w:color w:val="000000"/>
      <w:sz w:val="24"/>
      <w:szCs w:val="20"/>
    </w:rPr>
  </w:style>
  <w:style w:type="paragraph" w:customStyle="1" w:styleId="602">
    <w:name w:val="My标题4"/>
    <w:basedOn w:val="5"/>
    <w:next w:val="1"/>
    <w:qFormat/>
    <w:uiPriority w:val="0"/>
    <w:pPr>
      <w:widowControl/>
      <w:numPr>
        <w:ilvl w:val="3"/>
        <w:numId w:val="0"/>
      </w:numPr>
      <w:tabs>
        <w:tab w:val="left" w:pos="425"/>
      </w:tabs>
      <w:spacing w:before="120" w:after="120" w:line="360" w:lineRule="auto"/>
      <w:ind w:left="425" w:hanging="425"/>
      <w:jc w:val="left"/>
    </w:pPr>
    <w:rPr>
      <w:b w:val="0"/>
      <w:bCs w:val="0"/>
      <w:color w:val="000000"/>
      <w:sz w:val="24"/>
    </w:rPr>
  </w:style>
  <w:style w:type="paragraph" w:customStyle="1" w:styleId="603">
    <w:name w:val="My正文"/>
    <w:basedOn w:val="1"/>
    <w:link w:val="2145"/>
    <w:qFormat/>
    <w:uiPriority w:val="0"/>
    <w:pPr>
      <w:adjustRightInd w:val="0"/>
      <w:spacing w:before="120" w:line="360" w:lineRule="auto"/>
      <w:ind w:firstLine="567"/>
      <w:textAlignment w:val="baseline"/>
    </w:pPr>
    <w:rPr>
      <w:rFonts w:ascii="Arial" w:hAnsi="Arial" w:cs="Times New Roman"/>
      <w:szCs w:val="20"/>
    </w:rPr>
  </w:style>
  <w:style w:type="paragraph" w:customStyle="1" w:styleId="604">
    <w:name w:val="8"/>
    <w:basedOn w:val="1"/>
    <w:next w:val="34"/>
    <w:qFormat/>
    <w:uiPriority w:val="0"/>
    <w:pPr>
      <w:spacing w:after="120"/>
    </w:pPr>
    <w:rPr>
      <w:rFonts w:ascii="Times New Roman" w:hAnsi="Times New Roman" w:cs="Times New Roman"/>
      <w:szCs w:val="20"/>
    </w:rPr>
  </w:style>
  <w:style w:type="paragraph" w:customStyle="1" w:styleId="605">
    <w:name w:val="My编号1"/>
    <w:basedOn w:val="603"/>
    <w:qFormat/>
    <w:uiPriority w:val="0"/>
    <w:pPr>
      <w:ind w:firstLine="0"/>
    </w:pPr>
  </w:style>
  <w:style w:type="paragraph" w:customStyle="1" w:styleId="606">
    <w:name w:val="my标题5"/>
    <w:basedOn w:val="1"/>
    <w:qFormat/>
    <w:uiPriority w:val="0"/>
    <w:pPr>
      <w:tabs>
        <w:tab w:val="left" w:pos="992"/>
      </w:tabs>
      <w:ind w:left="992" w:hanging="992"/>
    </w:pPr>
    <w:rPr>
      <w:rFonts w:ascii="Times New Roman" w:hAnsi="Times New Roman" w:cs="Times New Roman"/>
    </w:rPr>
  </w:style>
  <w:style w:type="paragraph" w:customStyle="1" w:styleId="607">
    <w:name w:val="方点项目"/>
    <w:basedOn w:val="1"/>
    <w:qFormat/>
    <w:uiPriority w:val="0"/>
    <w:pPr>
      <w:tabs>
        <w:tab w:val="left" w:pos="896"/>
      </w:tabs>
      <w:spacing w:line="360" w:lineRule="auto"/>
      <w:ind w:left="896" w:hanging="420"/>
    </w:pPr>
    <w:rPr>
      <w:rFonts w:ascii="Arial" w:hAnsi="Arial" w:eastAsia="LineDraw" w:cs="Times New Roman"/>
      <w:szCs w:val="20"/>
    </w:rPr>
  </w:style>
  <w:style w:type="character" w:customStyle="1" w:styleId="608">
    <w:name w:val="textfont1"/>
    <w:qFormat/>
    <w:uiPriority w:val="0"/>
    <w:rPr>
      <w:spacing w:val="240"/>
      <w:sz w:val="26"/>
      <w:szCs w:val="26"/>
    </w:rPr>
  </w:style>
  <w:style w:type="paragraph" w:customStyle="1" w:styleId="609">
    <w:name w:val="wtext"/>
    <w:basedOn w:val="1"/>
    <w:qFormat/>
    <w:uiPriority w:val="0"/>
    <w:pPr>
      <w:spacing w:before="100" w:beforeAutospacing="1" w:after="100" w:afterAutospacing="1"/>
    </w:pPr>
    <w:rPr>
      <w:rFonts w:cs="Times New Roman"/>
    </w:rPr>
  </w:style>
  <w:style w:type="character" w:customStyle="1" w:styleId="610">
    <w:name w:val="正文首行缩进1"/>
    <w:qFormat/>
    <w:uiPriority w:val="0"/>
    <w:rPr>
      <w:rFonts w:eastAsia="宋体"/>
      <w:kern w:val="2"/>
      <w:sz w:val="24"/>
      <w:lang w:val="en-US" w:eastAsia="zh-CN" w:bidi="ar-SA"/>
    </w:rPr>
  </w:style>
  <w:style w:type="paragraph" w:customStyle="1" w:styleId="611">
    <w:name w:val="段正文缩进"/>
    <w:basedOn w:val="1"/>
    <w:qFormat/>
    <w:uiPriority w:val="0"/>
    <w:pPr>
      <w:adjustRightInd w:val="0"/>
      <w:snapToGrid w:val="0"/>
      <w:spacing w:before="50" w:line="360" w:lineRule="auto"/>
    </w:pPr>
    <w:rPr>
      <w:rFonts w:ascii="Times New Roman" w:hAnsi="Times New Roman" w:eastAsia="仿宋_GB2312" w:cs="Times New Roman"/>
      <w:sz w:val="30"/>
      <w:szCs w:val="20"/>
    </w:rPr>
  </w:style>
  <w:style w:type="paragraph" w:customStyle="1" w:styleId="612">
    <w:name w:val="标题二"/>
    <w:basedOn w:val="1"/>
    <w:qFormat/>
    <w:uiPriority w:val="0"/>
    <w:pPr>
      <w:tabs>
        <w:tab w:val="left" w:pos="947"/>
      </w:tabs>
      <w:ind w:left="600" w:hanging="373"/>
    </w:pPr>
    <w:rPr>
      <w:rFonts w:ascii="Times New Roman" w:hAnsi="Times New Roman" w:cs="Times New Roman"/>
      <w:szCs w:val="20"/>
    </w:rPr>
  </w:style>
  <w:style w:type="paragraph" w:customStyle="1" w:styleId="613">
    <w:name w:val="标题三"/>
    <w:basedOn w:val="1"/>
    <w:qFormat/>
    <w:uiPriority w:val="0"/>
    <w:pPr>
      <w:tabs>
        <w:tab w:val="left" w:pos="1534"/>
      </w:tabs>
      <w:ind w:left="600" w:hanging="146"/>
    </w:pPr>
    <w:rPr>
      <w:rFonts w:ascii="Times New Roman" w:hAnsi="Times New Roman" w:cs="Times New Roman"/>
      <w:szCs w:val="20"/>
    </w:rPr>
  </w:style>
  <w:style w:type="paragraph" w:customStyle="1" w:styleId="614">
    <w:name w:val="标题一"/>
    <w:basedOn w:val="1"/>
    <w:qFormat/>
    <w:uiPriority w:val="0"/>
    <w:pPr>
      <w:tabs>
        <w:tab w:val="left" w:pos="600"/>
      </w:tabs>
      <w:ind w:left="600" w:hanging="600"/>
    </w:pPr>
    <w:rPr>
      <w:rFonts w:ascii="Times New Roman" w:hAnsi="Times New Roman" w:cs="Times New Roman"/>
      <w:szCs w:val="20"/>
    </w:rPr>
  </w:style>
  <w:style w:type="paragraph" w:customStyle="1" w:styleId="615">
    <w:name w:val="一级文字列表"/>
    <w:basedOn w:val="1"/>
    <w:qFormat/>
    <w:uiPriority w:val="0"/>
    <w:pPr>
      <w:spacing w:line="360" w:lineRule="auto"/>
    </w:pPr>
    <w:rPr>
      <w:rFonts w:ascii="Times New Roman" w:hAnsi="Times New Roman" w:cs="Times New Roman"/>
    </w:rPr>
  </w:style>
  <w:style w:type="paragraph" w:customStyle="1" w:styleId="616">
    <w:name w:val="正文图标题"/>
    <w:next w:val="185"/>
    <w:qFormat/>
    <w:uiPriority w:val="0"/>
    <w:pPr>
      <w:tabs>
        <w:tab w:val="left" w:pos="420"/>
      </w:tabs>
      <w:ind w:left="420" w:hanging="420"/>
      <w:jc w:val="center"/>
    </w:pPr>
    <w:rPr>
      <w:rFonts w:ascii="黑体" w:hAnsi="Calibri" w:eastAsia="黑体" w:cs="Times New Roman"/>
      <w:kern w:val="2"/>
      <w:sz w:val="21"/>
      <w:szCs w:val="24"/>
      <w:lang w:val="en-US" w:eastAsia="zh-CN" w:bidi="ar-SA"/>
    </w:rPr>
  </w:style>
  <w:style w:type="paragraph" w:customStyle="1" w:styleId="617">
    <w:name w:val="列项·"/>
    <w:qFormat/>
    <w:uiPriority w:val="0"/>
    <w:pPr>
      <w:tabs>
        <w:tab w:val="left" w:pos="840"/>
        <w:tab w:val="left" w:pos="1140"/>
      </w:tabs>
      <w:ind w:left="737" w:hanging="317"/>
      <w:jc w:val="both"/>
    </w:pPr>
    <w:rPr>
      <w:rFonts w:ascii="宋体" w:hAnsi="Calibri" w:eastAsia="宋体" w:cs="Times New Roman"/>
      <w:kern w:val="2"/>
      <w:sz w:val="21"/>
      <w:szCs w:val="24"/>
      <w:lang w:val="en-US" w:eastAsia="zh-CN" w:bidi="ar-SA"/>
    </w:rPr>
  </w:style>
  <w:style w:type="paragraph" w:customStyle="1" w:styleId="618">
    <w:name w:val="xl36"/>
    <w:basedOn w:val="1"/>
    <w:qFormat/>
    <w:uiPriority w:val="0"/>
    <w:pPr>
      <w:pBdr>
        <w:left w:val="single" w:color="auto" w:sz="8" w:space="0"/>
        <w:right w:val="single" w:color="auto" w:sz="4" w:space="0"/>
      </w:pBdr>
      <w:spacing w:before="100" w:beforeAutospacing="1" w:after="100" w:afterAutospacing="1"/>
      <w:jc w:val="center"/>
      <w:textAlignment w:val="top"/>
    </w:pPr>
    <w:rPr>
      <w:rFonts w:ascii="Arial Unicode MS" w:hAnsi="Arial Unicode MS" w:eastAsia="Arial Unicode MS" w:cs="Arial Unicode MS"/>
      <w:sz w:val="20"/>
      <w:szCs w:val="20"/>
    </w:rPr>
  </w:style>
  <w:style w:type="paragraph" w:customStyle="1" w:styleId="619">
    <w:name w:val="IBM 正文"/>
    <w:basedOn w:val="1"/>
    <w:qFormat/>
    <w:uiPriority w:val="0"/>
    <w:pPr>
      <w:spacing w:line="400" w:lineRule="exact"/>
    </w:pPr>
    <w:rPr>
      <w:rFonts w:ascii="Times New Roman" w:hAnsi="Times New Roman" w:cs="Times New Roman"/>
      <w:spacing w:val="20"/>
      <w:szCs w:val="20"/>
    </w:rPr>
  </w:style>
  <w:style w:type="character" w:customStyle="1" w:styleId="620">
    <w:name w:val="hei12cn1"/>
    <w:qFormat/>
    <w:uiPriority w:val="0"/>
    <w:rPr>
      <w:color w:val="000000"/>
      <w:spacing w:val="360"/>
      <w:sz w:val="18"/>
      <w:szCs w:val="18"/>
      <w:u w:val="none"/>
    </w:rPr>
  </w:style>
  <w:style w:type="character" w:customStyle="1" w:styleId="621">
    <w:name w:val="test1"/>
    <w:qFormat/>
    <w:uiPriority w:val="0"/>
  </w:style>
  <w:style w:type="paragraph" w:customStyle="1" w:styleId="622">
    <w:name w:val="二级文字列表"/>
    <w:basedOn w:val="615"/>
    <w:qFormat/>
    <w:uiPriority w:val="0"/>
    <w:pPr>
      <w:tabs>
        <w:tab w:val="left" w:pos="1260"/>
      </w:tabs>
      <w:ind w:left="1260" w:hanging="420"/>
    </w:pPr>
  </w:style>
  <w:style w:type="character" w:customStyle="1" w:styleId="623">
    <w:name w:val="正文首行缩进 Char Char Char Char Char Char Char Char Char Char Char Char Char Char Char Char Char Char Char Char Char Char Char Char Char Char"/>
    <w:qFormat/>
    <w:uiPriority w:val="0"/>
    <w:rPr>
      <w:rFonts w:eastAsia="宋体"/>
      <w:kern w:val="2"/>
      <w:sz w:val="24"/>
      <w:lang w:val="en-US" w:eastAsia="zh-CN" w:bidi="ar-SA"/>
    </w:rPr>
  </w:style>
  <w:style w:type="paragraph" w:customStyle="1" w:styleId="624">
    <w:name w:val="文档正文（外部）"/>
    <w:basedOn w:val="1"/>
    <w:qFormat/>
    <w:uiPriority w:val="0"/>
    <w:pPr>
      <w:spacing w:line="360" w:lineRule="auto"/>
    </w:pPr>
    <w:rPr>
      <w:rFonts w:ascii="Times New Roman" w:hAnsi="Times New Roman" w:cs="Times New Roman"/>
      <w:sz w:val="28"/>
    </w:rPr>
  </w:style>
  <w:style w:type="paragraph" w:customStyle="1" w:styleId="625">
    <w:name w:val="font0"/>
    <w:basedOn w:val="1"/>
    <w:qFormat/>
    <w:uiPriority w:val="0"/>
    <w:pPr>
      <w:spacing w:before="100" w:beforeAutospacing="1" w:after="100" w:afterAutospacing="1"/>
    </w:pPr>
    <w:rPr>
      <w:rFonts w:hint="eastAsia" w:cs="Times New Roman"/>
    </w:rPr>
  </w:style>
  <w:style w:type="paragraph" w:customStyle="1" w:styleId="626">
    <w:name w:val="font6"/>
    <w:basedOn w:val="1"/>
    <w:qFormat/>
    <w:uiPriority w:val="0"/>
    <w:pPr>
      <w:spacing w:before="100" w:beforeAutospacing="1" w:after="100" w:afterAutospacing="1"/>
    </w:pPr>
    <w:rPr>
      <w:rFonts w:hint="eastAsia" w:cs="Times New Roman"/>
      <w:color w:val="000000"/>
      <w:szCs w:val="21"/>
    </w:rPr>
  </w:style>
  <w:style w:type="paragraph" w:customStyle="1" w:styleId="627">
    <w:name w:val="font7"/>
    <w:basedOn w:val="1"/>
    <w:qFormat/>
    <w:uiPriority w:val="0"/>
    <w:pPr>
      <w:spacing w:before="100" w:beforeAutospacing="1" w:after="100" w:afterAutospacing="1"/>
    </w:pPr>
    <w:rPr>
      <w:rFonts w:hint="eastAsia" w:cs="Times New Roman"/>
      <w:b/>
      <w:bCs/>
      <w:i/>
      <w:iCs/>
      <w:sz w:val="20"/>
      <w:szCs w:val="20"/>
      <w:u w:val="single"/>
    </w:rPr>
  </w:style>
  <w:style w:type="paragraph" w:customStyle="1" w:styleId="628">
    <w:name w:val="font8"/>
    <w:basedOn w:val="1"/>
    <w:qFormat/>
    <w:uiPriority w:val="0"/>
    <w:pPr>
      <w:spacing w:before="100" w:beforeAutospacing="1" w:after="100" w:afterAutospacing="1"/>
    </w:pPr>
    <w:rPr>
      <w:rFonts w:ascii="Times New Roman" w:hAnsi="Times New Roman" w:cs="Times New Roman"/>
      <w:b/>
      <w:bCs/>
      <w:i/>
      <w:iCs/>
      <w:sz w:val="20"/>
      <w:szCs w:val="20"/>
      <w:u w:val="single"/>
    </w:rPr>
  </w:style>
  <w:style w:type="paragraph" w:customStyle="1" w:styleId="629">
    <w:name w:val="font9"/>
    <w:basedOn w:val="1"/>
    <w:qFormat/>
    <w:uiPriority w:val="0"/>
    <w:pPr>
      <w:spacing w:before="100" w:beforeAutospacing="1" w:after="100" w:afterAutospacing="1"/>
    </w:pPr>
    <w:rPr>
      <w:rFonts w:ascii="Times New Roman" w:hAnsi="Times New Roman" w:cs="Times New Roman"/>
      <w:sz w:val="18"/>
      <w:szCs w:val="18"/>
    </w:rPr>
  </w:style>
  <w:style w:type="paragraph" w:customStyle="1" w:styleId="630">
    <w:name w:val="font10"/>
    <w:basedOn w:val="1"/>
    <w:qFormat/>
    <w:uiPriority w:val="0"/>
    <w:pPr>
      <w:spacing w:before="100" w:beforeAutospacing="1" w:after="100" w:afterAutospacing="1"/>
    </w:pPr>
    <w:rPr>
      <w:rFonts w:hint="eastAsia" w:cs="Times New Roman"/>
      <w:b/>
      <w:bCs/>
      <w:sz w:val="18"/>
      <w:szCs w:val="18"/>
    </w:rPr>
  </w:style>
  <w:style w:type="paragraph" w:customStyle="1" w:styleId="631">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632">
    <w:name w:val="font12"/>
    <w:basedOn w:val="1"/>
    <w:qFormat/>
    <w:uiPriority w:val="0"/>
    <w:pPr>
      <w:spacing w:before="100" w:beforeAutospacing="1" w:after="100" w:afterAutospacing="1"/>
    </w:pPr>
    <w:rPr>
      <w:rFonts w:ascii="Arial" w:hAnsi="Arial" w:cs="Arial"/>
      <w:sz w:val="16"/>
      <w:szCs w:val="16"/>
    </w:rPr>
  </w:style>
  <w:style w:type="paragraph" w:customStyle="1" w:styleId="633">
    <w:name w:val="font13"/>
    <w:basedOn w:val="1"/>
    <w:qFormat/>
    <w:uiPriority w:val="0"/>
    <w:pPr>
      <w:spacing w:before="100" w:beforeAutospacing="1" w:after="100" w:afterAutospacing="1"/>
    </w:pPr>
    <w:rPr>
      <w:rFonts w:hint="eastAsia" w:cs="Times New Roman"/>
      <w:sz w:val="16"/>
      <w:szCs w:val="16"/>
    </w:rPr>
  </w:style>
  <w:style w:type="paragraph" w:customStyle="1" w:styleId="63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cs="Times New Roman"/>
      <w:sz w:val="20"/>
      <w:szCs w:val="20"/>
    </w:rPr>
  </w:style>
  <w:style w:type="paragraph" w:customStyle="1" w:styleId="635">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cs="Times New Roman"/>
    </w:rPr>
  </w:style>
  <w:style w:type="paragraph" w:customStyle="1" w:styleId="63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cs="Times New Roman"/>
    </w:rPr>
  </w:style>
  <w:style w:type="paragraph" w:customStyle="1" w:styleId="637">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cs="Times New Roman"/>
      <w:color w:val="000000"/>
      <w:szCs w:val="21"/>
      <w:u w:val="single"/>
    </w:rPr>
  </w:style>
  <w:style w:type="paragraph" w:customStyle="1" w:styleId="638">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b/>
      <w:bCs/>
      <w:i/>
      <w:iCs/>
      <w:sz w:val="20"/>
      <w:szCs w:val="20"/>
      <w:u w:val="single"/>
    </w:rPr>
  </w:style>
  <w:style w:type="paragraph" w:customStyle="1" w:styleId="63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sz w:val="18"/>
      <w:szCs w:val="18"/>
    </w:rPr>
  </w:style>
  <w:style w:type="paragraph" w:customStyle="1" w:styleId="640">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8"/>
      <w:szCs w:val="18"/>
    </w:rPr>
  </w:style>
  <w:style w:type="paragraph" w:customStyle="1" w:styleId="64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18"/>
      <w:szCs w:val="18"/>
    </w:rPr>
  </w:style>
  <w:style w:type="paragraph" w:customStyle="1" w:styleId="642">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Unicode MS" w:hAnsi="Arial Unicode MS" w:cs="Times New Roman"/>
      <w:sz w:val="18"/>
      <w:szCs w:val="18"/>
    </w:rPr>
  </w:style>
  <w:style w:type="paragraph" w:customStyle="1" w:styleId="643">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b/>
      <w:bCs/>
      <w:sz w:val="18"/>
      <w:szCs w:val="18"/>
    </w:rPr>
  </w:style>
  <w:style w:type="paragraph" w:customStyle="1" w:styleId="644">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sz w:val="20"/>
      <w:szCs w:val="20"/>
    </w:rPr>
  </w:style>
  <w:style w:type="paragraph" w:customStyle="1" w:styleId="645">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b/>
      <w:bCs/>
      <w:sz w:val="18"/>
      <w:szCs w:val="18"/>
    </w:rPr>
  </w:style>
  <w:style w:type="paragraph" w:customStyle="1" w:styleId="646">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b/>
      <w:bCs/>
      <w:sz w:val="20"/>
      <w:szCs w:val="20"/>
    </w:rPr>
  </w:style>
  <w:style w:type="paragraph" w:customStyle="1" w:styleId="647">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8"/>
      <w:szCs w:val="18"/>
    </w:rPr>
  </w:style>
  <w:style w:type="paragraph" w:customStyle="1" w:styleId="648">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8"/>
      <w:szCs w:val="18"/>
    </w:rPr>
  </w:style>
  <w:style w:type="paragraph" w:customStyle="1" w:styleId="649">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rPr>
  </w:style>
  <w:style w:type="paragraph" w:customStyle="1" w:styleId="650">
    <w:name w:val="xl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651">
    <w:name w:val="xl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652">
    <w:name w:val="xl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Unicode MS" w:hAnsi="Arial Unicode MS" w:cs="Times New Roman"/>
      <w:b/>
      <w:bCs/>
      <w:sz w:val="18"/>
      <w:szCs w:val="18"/>
    </w:rPr>
  </w:style>
  <w:style w:type="paragraph" w:customStyle="1" w:styleId="653">
    <w:name w:val="xl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cs="Times New Roman"/>
      <w:sz w:val="20"/>
      <w:szCs w:val="20"/>
    </w:rPr>
  </w:style>
  <w:style w:type="paragraph" w:customStyle="1" w:styleId="654">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20"/>
      <w:szCs w:val="20"/>
    </w:rPr>
  </w:style>
  <w:style w:type="paragraph" w:customStyle="1" w:styleId="655">
    <w:name w:val="xl49"/>
    <w:basedOn w:val="1"/>
    <w:qFormat/>
    <w:uiPriority w:val="0"/>
    <w:pPr>
      <w:spacing w:before="100" w:beforeAutospacing="1" w:after="100" w:afterAutospacing="1"/>
    </w:pPr>
    <w:rPr>
      <w:rFonts w:ascii="Times New Roman" w:hAnsi="Times New Roman" w:cs="Times New Roman"/>
    </w:rPr>
  </w:style>
  <w:style w:type="paragraph" w:customStyle="1" w:styleId="656">
    <w:name w:val="xl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 w:val="18"/>
      <w:szCs w:val="18"/>
    </w:rPr>
  </w:style>
  <w:style w:type="paragraph" w:customStyle="1" w:styleId="657">
    <w:name w:val="xl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6"/>
      <w:szCs w:val="16"/>
    </w:rPr>
  </w:style>
  <w:style w:type="paragraph" w:customStyle="1" w:styleId="658">
    <w:name w:val="xl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6"/>
      <w:szCs w:val="16"/>
    </w:rPr>
  </w:style>
  <w:style w:type="paragraph" w:customStyle="1" w:styleId="659">
    <w:name w:val="xl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6"/>
      <w:szCs w:val="16"/>
    </w:rPr>
  </w:style>
  <w:style w:type="paragraph" w:customStyle="1" w:styleId="660">
    <w:name w:val="xl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sz w:val="16"/>
      <w:szCs w:val="16"/>
    </w:rPr>
  </w:style>
  <w:style w:type="paragraph" w:customStyle="1" w:styleId="661">
    <w:name w:val="xl5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rPr>
  </w:style>
  <w:style w:type="paragraph" w:customStyle="1" w:styleId="662">
    <w:name w:val="xl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 w:val="16"/>
      <w:szCs w:val="16"/>
    </w:rPr>
  </w:style>
  <w:style w:type="paragraph" w:customStyle="1" w:styleId="663">
    <w:name w:val="xl5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rPr>
  </w:style>
  <w:style w:type="paragraph" w:customStyle="1" w:styleId="664">
    <w:name w:val="xl5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rPr>
  </w:style>
  <w:style w:type="paragraph" w:customStyle="1" w:styleId="665">
    <w:name w:val="xl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rPr>
  </w:style>
  <w:style w:type="paragraph" w:customStyle="1" w:styleId="666">
    <w:name w:val="xl6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Times New Roman" w:hAnsi="Times New Roman" w:cs="Times New Roman"/>
      <w:b/>
      <w:bCs/>
      <w:sz w:val="18"/>
      <w:szCs w:val="18"/>
    </w:rPr>
  </w:style>
  <w:style w:type="paragraph" w:customStyle="1" w:styleId="667">
    <w:name w:val="xl61"/>
    <w:basedOn w:val="1"/>
    <w:qFormat/>
    <w:uiPriority w:val="0"/>
    <w:pPr>
      <w:pBdr>
        <w:top w:val="single" w:color="auto" w:sz="4" w:space="0"/>
        <w:left w:val="single" w:color="auto" w:sz="4" w:space="0"/>
        <w:bottom w:val="single" w:color="auto" w:sz="4" w:space="0"/>
        <w:right w:val="single" w:color="auto" w:sz="4" w:space="0"/>
      </w:pBdr>
      <w:shd w:val="pct10" w:color="auto" w:fill="auto"/>
      <w:spacing w:before="100" w:beforeAutospacing="1" w:after="100" w:afterAutospacing="1"/>
      <w:jc w:val="center"/>
      <w:textAlignment w:val="center"/>
    </w:pPr>
    <w:rPr>
      <w:rFonts w:ascii="Arial Unicode MS" w:hAnsi="Arial Unicode MS" w:cs="Times New Roman"/>
      <w:szCs w:val="21"/>
    </w:rPr>
  </w:style>
  <w:style w:type="paragraph" w:customStyle="1" w:styleId="668">
    <w:name w:val="样式 标题 1H1 + 三号"/>
    <w:basedOn w:val="3"/>
    <w:qFormat/>
    <w:uiPriority w:val="0"/>
    <w:pPr>
      <w:pageBreakBefore/>
      <w:numPr>
        <w:numId w:val="0"/>
      </w:numPr>
      <w:tabs>
        <w:tab w:val="left" w:pos="420"/>
      </w:tabs>
      <w:spacing w:before="0" w:beforeLines="50" w:after="0" w:line="360" w:lineRule="auto"/>
      <w:ind w:left="420" w:hanging="420"/>
    </w:pPr>
    <w:rPr>
      <w:sz w:val="32"/>
    </w:rPr>
  </w:style>
  <w:style w:type="paragraph" w:customStyle="1" w:styleId="669">
    <w:name w:val="样式 标题 22nd levelh22Header 2H2 + 四号 段前: 6 磅 段后: 6 磅 行距: 1..."/>
    <w:basedOn w:val="4"/>
    <w:qFormat/>
    <w:uiPriority w:val="0"/>
    <w:pPr>
      <w:widowControl/>
      <w:numPr>
        <w:ilvl w:val="0"/>
        <w:numId w:val="0"/>
      </w:numPr>
      <w:tabs>
        <w:tab w:val="left" w:pos="840"/>
      </w:tabs>
      <w:spacing w:before="120" w:after="120" w:line="360" w:lineRule="auto"/>
      <w:ind w:left="840" w:hanging="420"/>
      <w:jc w:val="left"/>
    </w:pPr>
    <w:rPr>
      <w:rFonts w:eastAsia="宋体" w:cs="黑体"/>
      <w:b w:val="0"/>
      <w:sz w:val="28"/>
      <w:szCs w:val="28"/>
    </w:rPr>
  </w:style>
  <w:style w:type="paragraph" w:customStyle="1" w:styleId="670">
    <w:name w:val="Char Char Char Char Char Char Char Char Char Char Char Char Char Char Char Char"/>
    <w:basedOn w:val="1"/>
    <w:qFormat/>
    <w:uiPriority w:val="0"/>
    <w:rPr>
      <w:rFonts w:ascii="Tahoma" w:hAnsi="Tahoma" w:cs="Times New Roman"/>
      <w:szCs w:val="20"/>
    </w:rPr>
  </w:style>
  <w:style w:type="paragraph" w:customStyle="1" w:styleId="671">
    <w:name w:val="文本正文"/>
    <w:basedOn w:val="1"/>
    <w:link w:val="672"/>
    <w:qFormat/>
    <w:uiPriority w:val="0"/>
    <w:pPr>
      <w:spacing w:before="156" w:after="156" w:line="360" w:lineRule="auto"/>
      <w:ind w:firstLine="480"/>
    </w:pPr>
    <w:rPr>
      <w:rFonts w:ascii="Times New Roman" w:hAnsi="Times New Roman" w:cs="Times New Roman"/>
      <w:color w:val="000000"/>
      <w:szCs w:val="21"/>
    </w:rPr>
  </w:style>
  <w:style w:type="character" w:customStyle="1" w:styleId="672">
    <w:name w:val="文本正文 Char"/>
    <w:link w:val="671"/>
    <w:qFormat/>
    <w:uiPriority w:val="0"/>
    <w:rPr>
      <w:rFonts w:ascii="Times New Roman" w:hAnsi="Times New Roman" w:eastAsia="宋体" w:cs="Times New Roman"/>
      <w:color w:val="000000"/>
      <w:kern w:val="0"/>
      <w:sz w:val="24"/>
      <w:szCs w:val="21"/>
    </w:rPr>
  </w:style>
  <w:style w:type="paragraph" w:customStyle="1" w:styleId="673">
    <w:name w:val="项目2"/>
    <w:basedOn w:val="1"/>
    <w:qFormat/>
    <w:uiPriority w:val="0"/>
    <w:pPr>
      <w:tabs>
        <w:tab w:val="left" w:pos="1026"/>
      </w:tabs>
      <w:spacing w:line="360" w:lineRule="auto"/>
      <w:ind w:left="1026" w:hanging="600"/>
    </w:pPr>
    <w:rPr>
      <w:rFonts w:ascii="Times New Roman" w:hAnsi="Times New Roman" w:cs="Times New Roman"/>
    </w:rPr>
  </w:style>
  <w:style w:type="paragraph" w:customStyle="1" w:styleId="674">
    <w:name w:val="NUDT标题1"/>
    <w:basedOn w:val="1"/>
    <w:qFormat/>
    <w:uiPriority w:val="0"/>
    <w:pPr>
      <w:adjustRightInd w:val="0"/>
      <w:spacing w:beforeLines="100" w:afterLines="100" w:line="300" w:lineRule="auto"/>
      <w:jc w:val="center"/>
      <w:textAlignment w:val="baseline"/>
      <w:outlineLvl w:val="0"/>
    </w:pPr>
    <w:rPr>
      <w:rFonts w:ascii="Arial" w:hAnsi="Arial" w:eastAsia="黑体"/>
      <w:sz w:val="32"/>
      <w:szCs w:val="32"/>
    </w:rPr>
  </w:style>
  <w:style w:type="paragraph" w:customStyle="1" w:styleId="675">
    <w:name w:val="NUDT标题2"/>
    <w:basedOn w:val="674"/>
    <w:qFormat/>
    <w:uiPriority w:val="0"/>
    <w:pPr>
      <w:outlineLvl w:val="1"/>
    </w:pPr>
    <w:rPr>
      <w:rFonts w:ascii="Times New Roman" w:hAnsi="Times New Roman" w:eastAsia="宋体"/>
      <w:b/>
      <w:sz w:val="28"/>
      <w:szCs w:val="28"/>
    </w:rPr>
  </w:style>
  <w:style w:type="paragraph" w:customStyle="1" w:styleId="676">
    <w:name w:val="NUDT标题3"/>
    <w:basedOn w:val="1"/>
    <w:qFormat/>
    <w:uiPriority w:val="0"/>
    <w:pPr>
      <w:adjustRightInd w:val="0"/>
      <w:spacing w:beforeLines="100" w:afterLines="100" w:line="300" w:lineRule="auto"/>
      <w:ind w:firstLine="200" w:firstLineChars="200"/>
      <w:textAlignment w:val="baseline"/>
      <w:outlineLvl w:val="2"/>
    </w:pPr>
    <w:rPr>
      <w:rFonts w:ascii="Arial" w:hAnsi="Arial" w:eastAsia="黑体"/>
      <w:bCs/>
    </w:rPr>
  </w:style>
  <w:style w:type="paragraph" w:customStyle="1" w:styleId="677">
    <w:name w:val="NUDT标题4"/>
    <w:basedOn w:val="675"/>
    <w:qFormat/>
    <w:uiPriority w:val="0"/>
    <w:pPr>
      <w:spacing w:beforeLines="50" w:afterLines="0"/>
      <w:ind w:firstLine="482" w:firstLineChars="200"/>
      <w:jc w:val="both"/>
      <w:outlineLvl w:val="3"/>
    </w:pPr>
    <w:rPr>
      <w:bCs/>
      <w:sz w:val="24"/>
      <w:szCs w:val="24"/>
    </w:rPr>
  </w:style>
  <w:style w:type="paragraph" w:customStyle="1" w:styleId="678">
    <w:name w:val="样式 标题 4（四级标题）H4PIM 4h4bulletblbbbullet1bl1bb1bullet2..."/>
    <w:basedOn w:val="7"/>
    <w:next w:val="23"/>
    <w:qFormat/>
    <w:uiPriority w:val="0"/>
    <w:pPr>
      <w:numPr>
        <w:ilvl w:val="0"/>
        <w:numId w:val="0"/>
      </w:numPr>
      <w:tabs>
        <w:tab w:val="left" w:pos="1008"/>
        <w:tab w:val="left" w:pos="2520"/>
      </w:tabs>
      <w:spacing w:before="120" w:after="120" w:line="360" w:lineRule="auto"/>
      <w:ind w:left="1008" w:right="240" w:rightChars="100" w:hanging="1008"/>
    </w:pPr>
    <w:rPr>
      <w:rFonts w:ascii="宋体" w:hAnsi="宋体" w:eastAsia="黑体" w:cs="宋体"/>
      <w:color w:val="000000"/>
      <w:sz w:val="24"/>
      <w:szCs w:val="20"/>
    </w:rPr>
  </w:style>
  <w:style w:type="paragraph" w:customStyle="1" w:styleId="679">
    <w:name w:val="zw1"/>
    <w:basedOn w:val="1"/>
    <w:qFormat/>
    <w:uiPriority w:val="0"/>
    <w:pPr>
      <w:spacing w:line="360" w:lineRule="auto"/>
      <w:ind w:firstLine="540" w:firstLineChars="225"/>
    </w:pPr>
    <w:rPr>
      <w:rFonts w:cs="Times New Roman"/>
      <w:color w:val="000000"/>
    </w:rPr>
  </w:style>
  <w:style w:type="paragraph" w:customStyle="1" w:styleId="680">
    <w:name w:val="a14"/>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81">
    <w:name w:val="内容with编号"/>
    <w:basedOn w:val="1"/>
    <w:qFormat/>
    <w:uiPriority w:val="99"/>
    <w:pPr>
      <w:numPr>
        <w:ilvl w:val="0"/>
        <w:numId w:val="33"/>
      </w:numPr>
      <w:tabs>
        <w:tab w:val="clear" w:pos="987"/>
      </w:tabs>
      <w:spacing w:line="360" w:lineRule="auto"/>
      <w:ind w:left="900" w:firstLine="0"/>
    </w:pPr>
    <w:rPr>
      <w:rFonts w:hAnsi="Times New Roman" w:cs="Times New Roman"/>
      <w:szCs w:val="20"/>
    </w:rPr>
  </w:style>
  <w:style w:type="character" w:customStyle="1" w:styleId="682">
    <w:name w:val="正文new Char"/>
    <w:link w:val="683"/>
    <w:qFormat/>
    <w:uiPriority w:val="0"/>
    <w:rPr>
      <w:rFonts w:ascii="宋体" w:hAnsi="宋体"/>
      <w:b/>
      <w:color w:val="000000"/>
      <w:szCs w:val="21"/>
    </w:rPr>
  </w:style>
  <w:style w:type="paragraph" w:customStyle="1" w:styleId="683">
    <w:name w:val="正文new"/>
    <w:basedOn w:val="1"/>
    <w:link w:val="682"/>
    <w:qFormat/>
    <w:uiPriority w:val="0"/>
    <w:pPr>
      <w:spacing w:beforeLines="50" w:afterLines="50" w:line="400" w:lineRule="exact"/>
      <w:ind w:firstLine="420"/>
    </w:pPr>
    <w:rPr>
      <w:rFonts w:eastAsiaTheme="minorEastAsia" w:cstheme="minorBidi"/>
      <w:b/>
      <w:color w:val="000000"/>
      <w:kern w:val="2"/>
      <w:sz w:val="21"/>
      <w:szCs w:val="21"/>
    </w:rPr>
  </w:style>
  <w:style w:type="character" w:customStyle="1" w:styleId="684">
    <w:name w:val="font2_14_h1"/>
    <w:qFormat/>
    <w:uiPriority w:val="0"/>
    <w:rPr>
      <w:rFonts w:hint="default" w:ascii="ˎ̥" w:hAnsi="ˎ̥"/>
      <w:color w:val="000000"/>
      <w:sz w:val="16"/>
      <w:szCs w:val="16"/>
    </w:rPr>
  </w:style>
  <w:style w:type="paragraph" w:customStyle="1" w:styleId="685">
    <w:name w:val="广野方案正文 Char Char Char"/>
    <w:basedOn w:val="1"/>
    <w:link w:val="686"/>
    <w:qFormat/>
    <w:uiPriority w:val="0"/>
    <w:pPr>
      <w:spacing w:line="360" w:lineRule="auto"/>
      <w:ind w:firstLine="200" w:firstLineChars="200"/>
    </w:pPr>
    <w:rPr>
      <w:rFonts w:ascii="Arial" w:hAnsi="Arial" w:cs="Times New Roman"/>
    </w:rPr>
  </w:style>
  <w:style w:type="character" w:customStyle="1" w:styleId="686">
    <w:name w:val="广野方案正文 Char Char Char Char"/>
    <w:link w:val="685"/>
    <w:qFormat/>
    <w:uiPriority w:val="0"/>
    <w:rPr>
      <w:rFonts w:ascii="Arial" w:hAnsi="Arial" w:eastAsia="宋体" w:cs="Times New Roman"/>
      <w:kern w:val="0"/>
      <w:sz w:val="24"/>
      <w:szCs w:val="24"/>
    </w:rPr>
  </w:style>
  <w:style w:type="paragraph" w:customStyle="1" w:styleId="687">
    <w:name w:val="p16"/>
    <w:basedOn w:val="1"/>
    <w:qFormat/>
    <w:uiPriority w:val="0"/>
    <w:pPr>
      <w:spacing w:line="360" w:lineRule="auto"/>
      <w:ind w:firstLine="525"/>
    </w:pPr>
    <w:rPr>
      <w:rFonts w:ascii="Times New Roman" w:hAnsi="Times New Roman" w:cs="Times New Roman"/>
    </w:rPr>
  </w:style>
  <w:style w:type="paragraph" w:customStyle="1" w:styleId="688">
    <w:name w:val="日期17"/>
    <w:basedOn w:val="1"/>
    <w:qFormat/>
    <w:uiPriority w:val="0"/>
    <w:pPr>
      <w:spacing w:before="100" w:beforeAutospacing="1" w:after="100" w:afterAutospacing="1" w:line="480" w:lineRule="exact"/>
      <w:ind w:firstLine="480" w:firstLineChars="200"/>
    </w:pPr>
    <w:rPr>
      <w:rFonts w:cs="Times New Roman"/>
    </w:rPr>
  </w:style>
  <w:style w:type="paragraph" w:customStyle="1" w:styleId="689">
    <w:name w:val="正文应用"/>
    <w:basedOn w:val="1"/>
    <w:link w:val="690"/>
    <w:qFormat/>
    <w:uiPriority w:val="0"/>
    <w:pPr>
      <w:spacing w:line="360" w:lineRule="auto"/>
      <w:ind w:firstLine="480" w:firstLineChars="200"/>
    </w:pPr>
    <w:rPr>
      <w:rFonts w:cs="Times New Roman"/>
      <w:bCs/>
    </w:rPr>
  </w:style>
  <w:style w:type="character" w:customStyle="1" w:styleId="690">
    <w:name w:val="正文应用 Char"/>
    <w:link w:val="689"/>
    <w:qFormat/>
    <w:uiPriority w:val="0"/>
    <w:rPr>
      <w:rFonts w:ascii="宋体" w:hAnsi="宋体" w:eastAsia="宋体" w:cs="Times New Roman"/>
      <w:bCs/>
      <w:kern w:val="0"/>
      <w:sz w:val="24"/>
      <w:szCs w:val="24"/>
    </w:rPr>
  </w:style>
  <w:style w:type="paragraph" w:customStyle="1" w:styleId="691">
    <w:name w:val="样式 行距: 1.5 倍行距 首行缩进:  2 字符"/>
    <w:basedOn w:val="1"/>
    <w:qFormat/>
    <w:uiPriority w:val="0"/>
    <w:pPr>
      <w:spacing w:line="360" w:lineRule="auto"/>
      <w:ind w:firstLine="480" w:firstLineChars="200"/>
    </w:pPr>
    <w:rPr>
      <w:szCs w:val="20"/>
    </w:rPr>
  </w:style>
  <w:style w:type="paragraph" w:customStyle="1" w:styleId="692">
    <w:name w:val="Char Char Char Char Char Char Char Char Char Char Char Char"/>
    <w:basedOn w:val="1"/>
    <w:qFormat/>
    <w:uiPriority w:val="0"/>
    <w:pPr>
      <w:tabs>
        <w:tab w:val="right" w:pos="-2120"/>
      </w:tabs>
      <w:snapToGrid w:val="0"/>
      <w:spacing w:line="480" w:lineRule="exact"/>
      <w:ind w:firstLine="480" w:firstLineChars="200"/>
    </w:pPr>
    <w:rPr>
      <w:rFonts w:ascii="Tahoma" w:hAnsi="Tahoma" w:cs="Times New Roman"/>
      <w:spacing w:val="6"/>
      <w:szCs w:val="20"/>
    </w:rPr>
  </w:style>
  <w:style w:type="character" w:customStyle="1" w:styleId="693">
    <w:name w:val="样式151"/>
    <w:qFormat/>
    <w:uiPriority w:val="0"/>
    <w:rPr>
      <w:color w:val="000000"/>
      <w:sz w:val="12"/>
      <w:szCs w:val="12"/>
    </w:rPr>
  </w:style>
  <w:style w:type="character" w:customStyle="1" w:styleId="694">
    <w:name w:val="标题2 Char"/>
    <w:qFormat/>
    <w:uiPriority w:val="0"/>
    <w:rPr>
      <w:rFonts w:ascii="Verdana" w:hAnsi="Arial" w:eastAsia="黑体"/>
      <w:bCs/>
      <w:kern w:val="2"/>
      <w:sz w:val="28"/>
      <w:szCs w:val="32"/>
      <w:lang w:val="zh-CN" w:eastAsia="zh-CN"/>
    </w:rPr>
  </w:style>
  <w:style w:type="character" w:customStyle="1" w:styleId="695">
    <w:name w:val="正文 Char"/>
    <w:link w:val="696"/>
    <w:qFormat/>
    <w:uiPriority w:val="0"/>
    <w:rPr>
      <w:rFonts w:ascii="Verdana" w:hAnsi="宋体" w:eastAsia="华文细黑"/>
      <w:szCs w:val="24"/>
    </w:rPr>
  </w:style>
  <w:style w:type="paragraph" w:customStyle="1" w:styleId="696">
    <w:name w:val="正文41"/>
    <w:basedOn w:val="1"/>
    <w:link w:val="695"/>
    <w:qFormat/>
    <w:uiPriority w:val="0"/>
    <w:pPr>
      <w:spacing w:before="120" w:line="360" w:lineRule="auto"/>
      <w:ind w:firstLine="425" w:firstLineChars="200"/>
    </w:pPr>
    <w:rPr>
      <w:rFonts w:ascii="Verdana" w:eastAsia="华文细黑" w:cstheme="minorBidi"/>
      <w:kern w:val="2"/>
      <w:sz w:val="21"/>
    </w:rPr>
  </w:style>
  <w:style w:type="paragraph" w:customStyle="1" w:styleId="697">
    <w:name w:val="RFI Heading 2nd Level"/>
    <w:basedOn w:val="1"/>
    <w:qFormat/>
    <w:uiPriority w:val="0"/>
    <w:pPr>
      <w:tabs>
        <w:tab w:val="left" w:pos="720"/>
      </w:tabs>
      <w:spacing w:line="480" w:lineRule="exact"/>
      <w:ind w:left="720" w:firstLine="200" w:firstLineChars="200"/>
    </w:pPr>
    <w:rPr>
      <w:rFonts w:ascii="Arial (W1)" w:hAnsi="Arial (W1)" w:cs="Times New Roman"/>
      <w:b/>
      <w:bCs/>
      <w:color w:val="0000FF"/>
      <w:sz w:val="28"/>
      <w:lang w:val="en-GB" w:eastAsia="en-US"/>
    </w:rPr>
  </w:style>
  <w:style w:type="character" w:customStyle="1" w:styleId="698">
    <w:name w:val="标题 2 Char Char"/>
    <w:qFormat/>
    <w:uiPriority w:val="0"/>
    <w:rPr>
      <w:rFonts w:ascii="Arial" w:hAnsi="Arial" w:eastAsia="黑体"/>
      <w:b/>
      <w:bCs/>
      <w:kern w:val="2"/>
      <w:sz w:val="32"/>
      <w:szCs w:val="32"/>
      <w:lang w:val="en-US" w:eastAsia="zh-CN" w:bidi="ar-SA"/>
    </w:rPr>
  </w:style>
  <w:style w:type="paragraph" w:customStyle="1" w:styleId="699">
    <w:name w:val="正文4号字"/>
    <w:basedOn w:val="1"/>
    <w:qFormat/>
    <w:uiPriority w:val="0"/>
    <w:pPr>
      <w:spacing w:line="360" w:lineRule="auto"/>
      <w:ind w:firstLine="620" w:firstLineChars="200"/>
    </w:pPr>
    <w:rPr>
      <w:color w:val="FF0000"/>
      <w:spacing w:val="5"/>
      <w:sz w:val="30"/>
      <w:szCs w:val="30"/>
    </w:rPr>
  </w:style>
  <w:style w:type="character" w:customStyle="1" w:styleId="700">
    <w:name w:val="标题 3 Char Char1"/>
    <w:qFormat/>
    <w:uiPriority w:val="0"/>
    <w:rPr>
      <w:rFonts w:eastAsia="宋体"/>
      <w:b/>
      <w:bCs/>
      <w:kern w:val="2"/>
      <w:sz w:val="32"/>
      <w:szCs w:val="32"/>
      <w:lang w:val="en-US" w:eastAsia="zh-CN" w:bidi="ar-SA"/>
    </w:rPr>
  </w:style>
  <w:style w:type="paragraph" w:customStyle="1" w:styleId="701">
    <w:name w:val="Char1 Char Char Char Char Char"/>
    <w:basedOn w:val="1"/>
    <w:qFormat/>
    <w:uiPriority w:val="0"/>
    <w:pPr>
      <w:spacing w:before="240" w:after="120" w:line="288" w:lineRule="auto"/>
      <w:ind w:firstLine="200" w:firstLineChars="200"/>
    </w:pPr>
    <w:rPr>
      <w:rFonts w:ascii="Tahoma" w:hAnsi="Tahoma" w:cs="Times New Roman"/>
    </w:rPr>
  </w:style>
  <w:style w:type="paragraph" w:customStyle="1" w:styleId="702">
    <w:name w:val="A."/>
    <w:basedOn w:val="1"/>
    <w:qFormat/>
    <w:uiPriority w:val="0"/>
    <w:pPr>
      <w:tabs>
        <w:tab w:val="left" w:pos="454"/>
      </w:tabs>
      <w:spacing w:line="264" w:lineRule="auto"/>
      <w:ind w:left="454" w:hanging="454" w:firstLineChars="200"/>
    </w:pPr>
    <w:rPr>
      <w:rFonts w:cs="Times New Roman"/>
    </w:rPr>
  </w:style>
  <w:style w:type="paragraph" w:customStyle="1" w:styleId="703">
    <w:name w:val="a)"/>
    <w:basedOn w:val="1"/>
    <w:qFormat/>
    <w:uiPriority w:val="0"/>
    <w:pPr>
      <w:tabs>
        <w:tab w:val="left" w:pos="1361"/>
      </w:tabs>
      <w:spacing w:line="264" w:lineRule="auto"/>
      <w:ind w:left="1361" w:hanging="454" w:firstLineChars="200"/>
    </w:pPr>
    <w:rPr>
      <w:rFonts w:cs="Times New Roman"/>
    </w:rPr>
  </w:style>
  <w:style w:type="paragraph" w:customStyle="1" w:styleId="704">
    <w:name w:val="空半行"/>
    <w:basedOn w:val="1"/>
    <w:qFormat/>
    <w:uiPriority w:val="0"/>
    <w:pPr>
      <w:adjustRightInd w:val="0"/>
      <w:spacing w:line="120" w:lineRule="exact"/>
      <w:ind w:firstLine="480" w:firstLineChars="200"/>
      <w:textAlignment w:val="baseline"/>
    </w:pPr>
    <w:rPr>
      <w:rFonts w:eastAsia="仿宋_GB2312" w:cs="Times New Roman"/>
      <w:color w:val="FFFFFF"/>
      <w:sz w:val="30"/>
      <w:szCs w:val="20"/>
    </w:rPr>
  </w:style>
  <w:style w:type="paragraph" w:customStyle="1" w:styleId="705">
    <w:name w:val="样式 标题一"/>
    <w:basedOn w:val="3"/>
    <w:next w:val="1"/>
    <w:qFormat/>
    <w:uiPriority w:val="0"/>
    <w:pPr>
      <w:numPr>
        <w:numId w:val="0"/>
      </w:numPr>
      <w:spacing w:before="0" w:beforeLines="50" w:after="0" w:line="360" w:lineRule="auto"/>
      <w:jc w:val="center"/>
    </w:pPr>
    <w:rPr>
      <w:rFonts w:ascii="宋体" w:hAnsi="宋体" w:eastAsia="黑体"/>
      <w:bCs w:val="0"/>
      <w:kern w:val="0"/>
      <w:sz w:val="36"/>
    </w:rPr>
  </w:style>
  <w:style w:type="character" w:customStyle="1" w:styleId="706">
    <w:name w:val="line"/>
    <w:qFormat/>
    <w:uiPriority w:val="0"/>
  </w:style>
  <w:style w:type="paragraph" w:customStyle="1" w:styleId="707">
    <w:name w:val="Char Char Char Char Char Char Char Char Char Char Char Char1"/>
    <w:basedOn w:val="1"/>
    <w:qFormat/>
    <w:uiPriority w:val="0"/>
    <w:pPr>
      <w:tabs>
        <w:tab w:val="right" w:pos="-2120"/>
      </w:tabs>
      <w:snapToGrid w:val="0"/>
      <w:spacing w:line="480" w:lineRule="exact"/>
      <w:ind w:firstLine="480" w:firstLineChars="200"/>
    </w:pPr>
    <w:rPr>
      <w:rFonts w:ascii="Tahoma" w:hAnsi="Tahoma" w:cs="Times New Roman"/>
      <w:spacing w:val="6"/>
      <w:szCs w:val="20"/>
    </w:rPr>
  </w:style>
  <w:style w:type="character" w:customStyle="1" w:styleId="708">
    <w:name w:val="Char Char11"/>
    <w:uiPriority w:val="0"/>
    <w:rPr>
      <w:rFonts w:ascii="宋体" w:hAnsi="Courier New" w:eastAsia="宋体"/>
      <w:kern w:val="2"/>
      <w:sz w:val="18"/>
      <w:lang w:val="en-US" w:eastAsia="zh-CN" w:bidi="ar-SA"/>
    </w:rPr>
  </w:style>
  <w:style w:type="character" w:customStyle="1" w:styleId="709">
    <w:name w:val="para1"/>
    <w:qFormat/>
    <w:uiPriority w:val="0"/>
    <w:rPr>
      <w:rFonts w:hint="default" w:ascii="Arial" w:hAnsi="Arial" w:cs="Arial"/>
      <w:sz w:val="18"/>
      <w:szCs w:val="18"/>
    </w:rPr>
  </w:style>
  <w:style w:type="paragraph" w:customStyle="1" w:styleId="710">
    <w:name w:val="样式 标题 2H2正文二级标题h22nd levelTitre2l22Header 2标题 2 Char第一..."/>
    <w:basedOn w:val="4"/>
    <w:qFormat/>
    <w:uiPriority w:val="0"/>
    <w:pPr>
      <w:widowControl/>
      <w:numPr>
        <w:ilvl w:val="0"/>
        <w:numId w:val="0"/>
      </w:numPr>
      <w:tabs>
        <w:tab w:val="left" w:pos="720"/>
      </w:tabs>
      <w:spacing w:before="120" w:after="120" w:line="360" w:lineRule="auto"/>
      <w:jc w:val="center"/>
    </w:pPr>
    <w:rPr>
      <w:rFonts w:eastAsia="楷体_GB2312" w:cs="宋体"/>
      <w:b w:val="0"/>
      <w:color w:val="000000"/>
      <w:szCs w:val="20"/>
    </w:rPr>
  </w:style>
  <w:style w:type="character" w:customStyle="1" w:styleId="711">
    <w:name w:val="样式 标题 2H2正文二级标题h22nd levelTitre2l22Header 2标题 2 Char第一... Char"/>
    <w:qFormat/>
    <w:uiPriority w:val="0"/>
    <w:rPr>
      <w:rFonts w:ascii="Arial" w:hAnsi="Arial" w:eastAsia="楷体_GB2312" w:cs="宋体"/>
      <w:b/>
      <w:bCs/>
      <w:kern w:val="2"/>
      <w:sz w:val="32"/>
      <w:lang w:val="en-US" w:eastAsia="zh-CN" w:bidi="ar-SA"/>
    </w:rPr>
  </w:style>
  <w:style w:type="paragraph" w:customStyle="1" w:styleId="712">
    <w:name w:val="样式 正文（首行缩进两字） + 五号"/>
    <w:basedOn w:val="21"/>
    <w:qFormat/>
    <w:uiPriority w:val="0"/>
    <w:pPr>
      <w:spacing w:line="480" w:lineRule="exact"/>
      <w:ind w:firstLine="0" w:firstLineChars="0"/>
    </w:pPr>
    <w:rPr>
      <w:rFonts w:cs="Times New Roman"/>
      <w:szCs w:val="20"/>
    </w:rPr>
  </w:style>
  <w:style w:type="paragraph" w:customStyle="1" w:styleId="713">
    <w:name w:val="Char Char Char Char Char Char Char Char Char Char"/>
    <w:basedOn w:val="26"/>
    <w:qFormat/>
    <w:uiPriority w:val="0"/>
    <w:pPr>
      <w:spacing w:line="480" w:lineRule="exact"/>
      <w:ind w:firstLine="480" w:firstLineChars="200"/>
    </w:pPr>
    <w:rPr>
      <w:rFonts w:ascii="Tahoma" w:hAnsi="Tahoma" w:eastAsia="黑体"/>
      <w:b/>
      <w:sz w:val="30"/>
    </w:rPr>
  </w:style>
  <w:style w:type="character" w:customStyle="1" w:styleId="714">
    <w:name w:val="s1"/>
    <w:uiPriority w:val="0"/>
    <w:rPr>
      <w:sz w:val="20"/>
      <w:szCs w:val="20"/>
    </w:rPr>
  </w:style>
  <w:style w:type="character" w:customStyle="1" w:styleId="715">
    <w:name w:val="content"/>
    <w:uiPriority w:val="0"/>
  </w:style>
  <w:style w:type="paragraph" w:customStyle="1" w:styleId="716">
    <w:name w:val="标题0"/>
    <w:basedOn w:val="84"/>
    <w:qFormat/>
    <w:uiPriority w:val="0"/>
    <w:pPr>
      <w:spacing w:before="120" w:after="120" w:line="300" w:lineRule="auto"/>
      <w:ind w:firstLine="480" w:firstLineChars="200"/>
      <w:jc w:val="both"/>
    </w:pPr>
    <w:rPr>
      <w:rFonts w:cs="Times New Roman"/>
      <w:bCs w:val="0"/>
      <w:sz w:val="24"/>
      <w:szCs w:val="20"/>
    </w:rPr>
  </w:style>
  <w:style w:type="paragraph" w:customStyle="1" w:styleId="717">
    <w:name w:val="RFI text from 3rd Level"/>
    <w:basedOn w:val="1"/>
    <w:qFormat/>
    <w:uiPriority w:val="99"/>
    <w:pPr>
      <w:tabs>
        <w:tab w:val="left" w:pos="1080"/>
      </w:tabs>
      <w:spacing w:beforeLines="50" w:line="360" w:lineRule="auto"/>
      <w:ind w:firstLine="480" w:firstLineChars="200"/>
    </w:pPr>
    <w:rPr>
      <w:rFonts w:ascii="Arial (W1)" w:hAnsi="Arial (W1)" w:cs="Times New Roman"/>
      <w:bCs/>
      <w:lang w:val="en-GB"/>
    </w:rPr>
  </w:style>
  <w:style w:type="paragraph" w:customStyle="1" w:styleId="718">
    <w:name w:val="正文缩进2"/>
    <w:basedOn w:val="1"/>
    <w:link w:val="3300"/>
    <w:qFormat/>
    <w:uiPriority w:val="0"/>
    <w:pPr>
      <w:spacing w:line="360" w:lineRule="auto"/>
      <w:ind w:left="397" w:firstLine="454" w:firstLineChars="200"/>
    </w:pPr>
    <w:rPr>
      <w:rFonts w:ascii="Arial" w:hAnsi="Arial" w:cs="Times New Roman"/>
    </w:rPr>
  </w:style>
  <w:style w:type="character" w:customStyle="1" w:styleId="719">
    <w:name w:val="zw1 Char"/>
    <w:uiPriority w:val="0"/>
    <w:rPr>
      <w:rFonts w:eastAsia="宋体"/>
      <w:sz w:val="24"/>
      <w:lang w:val="en-US" w:eastAsia="zh-CN" w:bidi="ar-SA"/>
    </w:rPr>
  </w:style>
  <w:style w:type="paragraph" w:customStyle="1" w:styleId="720">
    <w:name w:val="正文 + 宋体"/>
    <w:basedOn w:val="1"/>
    <w:qFormat/>
    <w:uiPriority w:val="0"/>
    <w:pPr>
      <w:spacing w:line="480" w:lineRule="exact"/>
      <w:ind w:firstLine="525" w:firstLineChars="250"/>
    </w:pPr>
    <w:rPr>
      <w:rFonts w:cs="Times New Roman"/>
      <w:szCs w:val="21"/>
    </w:rPr>
  </w:style>
  <w:style w:type="paragraph" w:customStyle="1" w:styleId="721">
    <w:name w:val="0号正文"/>
    <w:basedOn w:val="1"/>
    <w:qFormat/>
    <w:uiPriority w:val="0"/>
    <w:pPr>
      <w:spacing w:before="156" w:after="156" w:line="300" w:lineRule="auto"/>
      <w:ind w:firstLine="480" w:firstLineChars="200"/>
    </w:pPr>
    <w:rPr>
      <w:rFonts w:ascii="Arial" w:hAnsi="Arial" w:cs="Times New Roman"/>
    </w:rPr>
  </w:style>
  <w:style w:type="character" w:customStyle="1" w:styleId="722">
    <w:name w:val="明显强调1"/>
    <w:qFormat/>
    <w:uiPriority w:val="0"/>
    <w:rPr>
      <w:b/>
      <w:bCs/>
      <w:i/>
      <w:iCs/>
      <w:color w:val="4F81BD"/>
    </w:rPr>
  </w:style>
  <w:style w:type="paragraph" w:customStyle="1" w:styleId="723">
    <w:name w:val="列出段落11"/>
    <w:basedOn w:val="1"/>
    <w:qFormat/>
    <w:uiPriority w:val="0"/>
    <w:pPr>
      <w:spacing w:after="200" w:line="276" w:lineRule="auto"/>
      <w:ind w:left="720" w:firstLine="480" w:firstLineChars="200"/>
      <w:contextualSpacing/>
    </w:pPr>
    <w:rPr>
      <w:rFonts w:ascii="Calibri" w:hAnsi="Calibri" w:cs="Times New Roman"/>
      <w:sz w:val="22"/>
    </w:rPr>
  </w:style>
  <w:style w:type="character" w:customStyle="1" w:styleId="724">
    <w:name w:val="段落正文 Char Char1"/>
    <w:link w:val="432"/>
    <w:qFormat/>
    <w:uiPriority w:val="0"/>
    <w:rPr>
      <w:rFonts w:ascii="Times New Roman" w:hAnsi="Times New Roman" w:eastAsia="宋体" w:cs="Times New Roman"/>
      <w:spacing w:val="2"/>
      <w:kern w:val="0"/>
      <w:sz w:val="24"/>
      <w:szCs w:val="24"/>
    </w:rPr>
  </w:style>
  <w:style w:type="paragraph" w:customStyle="1" w:styleId="725">
    <w:name w:val="表注"/>
    <w:basedOn w:val="1"/>
    <w:qFormat/>
    <w:uiPriority w:val="0"/>
    <w:pPr>
      <w:spacing w:before="120" w:after="120" w:line="360" w:lineRule="exact"/>
      <w:ind w:firstLine="480" w:firstLineChars="200"/>
      <w:jc w:val="center"/>
    </w:pPr>
    <w:rPr>
      <w:rFonts w:cs="Times New Roman"/>
      <w:szCs w:val="20"/>
    </w:rPr>
  </w:style>
  <w:style w:type="paragraph" w:customStyle="1" w:styleId="726">
    <w:name w:val="日期11"/>
    <w:basedOn w:val="1"/>
    <w:next w:val="1"/>
    <w:qFormat/>
    <w:uiPriority w:val="0"/>
    <w:pPr>
      <w:adjustRightInd w:val="0"/>
      <w:spacing w:line="312" w:lineRule="atLeast"/>
      <w:ind w:firstLine="480" w:firstLineChars="200"/>
      <w:textAlignment w:val="baseline"/>
    </w:pPr>
    <w:rPr>
      <w:rFonts w:cs="Times New Roman"/>
      <w:szCs w:val="20"/>
    </w:rPr>
  </w:style>
  <w:style w:type="paragraph" w:customStyle="1" w:styleId="727">
    <w:name w:val="列表项目"/>
    <w:basedOn w:val="1"/>
    <w:qFormat/>
    <w:uiPriority w:val="0"/>
    <w:pPr>
      <w:numPr>
        <w:ilvl w:val="0"/>
        <w:numId w:val="34"/>
      </w:numPr>
      <w:tabs>
        <w:tab w:val="left" w:pos="420"/>
        <w:tab w:val="left" w:pos="960"/>
        <w:tab w:val="clear" w:pos="980"/>
      </w:tabs>
      <w:spacing w:line="288" w:lineRule="auto"/>
      <w:ind w:left="960" w:firstLine="200" w:firstLineChars="200"/>
    </w:pPr>
    <w:rPr>
      <w:rFonts w:cs="Times New Roman"/>
      <w:szCs w:val="20"/>
    </w:rPr>
  </w:style>
  <w:style w:type="paragraph" w:customStyle="1" w:styleId="728">
    <w:name w:val="样式 正文小四缩进两字符"/>
    <w:basedOn w:val="1"/>
    <w:qFormat/>
    <w:uiPriority w:val="0"/>
    <w:pPr>
      <w:spacing w:before="120" w:after="120" w:line="360" w:lineRule="auto"/>
      <w:ind w:left="845" w:hanging="420" w:firstLineChars="200"/>
    </w:pPr>
    <w:rPr>
      <w:b/>
    </w:rPr>
  </w:style>
  <w:style w:type="paragraph" w:customStyle="1" w:styleId="729">
    <w:name w:val="Char8"/>
    <w:basedOn w:val="1"/>
    <w:qFormat/>
    <w:uiPriority w:val="0"/>
    <w:pPr>
      <w:tabs>
        <w:tab w:val="left" w:pos="432"/>
      </w:tabs>
      <w:spacing w:line="480" w:lineRule="exact"/>
      <w:ind w:left="432" w:hanging="432" w:firstLineChars="200"/>
    </w:pPr>
    <w:rPr>
      <w:rFonts w:ascii="Tahoma" w:hAnsi="Tahoma" w:cs="Times New Roman"/>
      <w:szCs w:val="20"/>
    </w:rPr>
  </w:style>
  <w:style w:type="paragraph" w:customStyle="1" w:styleId="730">
    <w:name w:val="样式 正文五号缩进2字符"/>
    <w:basedOn w:val="138"/>
    <w:link w:val="736"/>
    <w:qFormat/>
    <w:uiPriority w:val="0"/>
    <w:pPr>
      <w:ind w:firstLine="420"/>
    </w:pPr>
    <w:rPr>
      <w:rFonts w:ascii="宋体" w:hAnsi="宋体" w:cs="Times New Roman"/>
      <w:sz w:val="21"/>
    </w:rPr>
  </w:style>
  <w:style w:type="paragraph" w:customStyle="1" w:styleId="731">
    <w:name w:val="Char Char Char Char Char Char Char Char Char Char Char Char Char Char Char1 Char"/>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732">
    <w:name w:val="样式 正文五号 首行缩进"/>
    <w:basedOn w:val="1"/>
    <w:qFormat/>
    <w:uiPriority w:val="0"/>
    <w:pPr>
      <w:spacing w:line="360" w:lineRule="auto"/>
      <w:ind w:firstLine="420" w:firstLineChars="200"/>
    </w:pPr>
    <w:rPr>
      <w:rFonts w:ascii="Arial" w:hAnsi="Arial"/>
      <w:szCs w:val="20"/>
    </w:rPr>
  </w:style>
  <w:style w:type="paragraph" w:customStyle="1" w:styleId="733">
    <w:name w:val="样式 正文五号 首行缩进:  2 字符"/>
    <w:basedOn w:val="1"/>
    <w:qFormat/>
    <w:uiPriority w:val="0"/>
    <w:pPr>
      <w:spacing w:line="360" w:lineRule="auto"/>
      <w:ind w:firstLine="420" w:firstLineChars="200"/>
    </w:pPr>
    <w:rPr>
      <w:szCs w:val="20"/>
    </w:rPr>
  </w:style>
  <w:style w:type="character" w:customStyle="1" w:styleId="734">
    <w:name w:val="Char Char3"/>
    <w:qFormat/>
    <w:uiPriority w:val="0"/>
    <w:rPr>
      <w:rFonts w:ascii="Arial" w:hAnsi="Arial" w:eastAsia="黑体"/>
      <w:bCs/>
      <w:kern w:val="2"/>
      <w:sz w:val="32"/>
      <w:szCs w:val="32"/>
      <w:lang w:val="en-US" w:eastAsia="zh-CN" w:bidi="ar-SA"/>
    </w:rPr>
  </w:style>
  <w:style w:type="paragraph" w:customStyle="1" w:styleId="735">
    <w:name w:val="msolistparagraph"/>
    <w:basedOn w:val="1"/>
    <w:qFormat/>
    <w:uiPriority w:val="0"/>
    <w:pPr>
      <w:spacing w:line="480" w:lineRule="exact"/>
      <w:ind w:firstLine="420" w:firstLineChars="200"/>
    </w:pPr>
    <w:rPr>
      <w:rFonts w:ascii="Calibri" w:hAnsi="Calibri"/>
      <w:szCs w:val="21"/>
    </w:rPr>
  </w:style>
  <w:style w:type="character" w:customStyle="1" w:styleId="736">
    <w:name w:val="样式 正文五号缩进2字符 Char"/>
    <w:link w:val="730"/>
    <w:uiPriority w:val="0"/>
    <w:rPr>
      <w:rFonts w:ascii="宋体" w:hAnsi="宋体" w:eastAsia="宋体" w:cs="Times New Roman"/>
      <w:kern w:val="0"/>
      <w:szCs w:val="20"/>
    </w:rPr>
  </w:style>
  <w:style w:type="paragraph" w:customStyle="1" w:styleId="737">
    <w:name w:val="样式 首行缩进:  0 厘米 行距: 1.5 倍行距"/>
    <w:basedOn w:val="1"/>
    <w:qFormat/>
    <w:uiPriority w:val="0"/>
    <w:pPr>
      <w:spacing w:line="360" w:lineRule="auto"/>
      <w:ind w:firstLine="480" w:firstLineChars="200"/>
    </w:pPr>
    <w:rPr>
      <w:szCs w:val="21"/>
    </w:rPr>
  </w:style>
  <w:style w:type="paragraph" w:customStyle="1" w:styleId="738">
    <w:name w:val="5号正文居中"/>
    <w:basedOn w:val="1"/>
    <w:qFormat/>
    <w:uiPriority w:val="0"/>
    <w:pPr>
      <w:spacing w:line="480" w:lineRule="exact"/>
      <w:ind w:firstLine="480" w:firstLineChars="200"/>
      <w:jc w:val="center"/>
    </w:pPr>
    <w:rPr>
      <w:rFonts w:cs="Times New Roman"/>
      <w:szCs w:val="21"/>
    </w:rPr>
  </w:style>
  <w:style w:type="character" w:customStyle="1" w:styleId="739">
    <w:name w:val="unnamed21"/>
    <w:uiPriority w:val="0"/>
    <w:rPr>
      <w:rFonts w:ascii="宋体" w:hAnsi="宋体" w:eastAsia="宋体"/>
      <w:color w:val="000000"/>
      <w:sz w:val="21"/>
      <w:szCs w:val="21"/>
      <w:u w:val="none"/>
      <w:lang w:val="en-US" w:eastAsia="en-US" w:bidi="ar-SA"/>
    </w:rPr>
  </w:style>
  <w:style w:type="paragraph" w:customStyle="1" w:styleId="740">
    <w:name w:val="Char Char Char Char Char Char Char2"/>
    <w:basedOn w:val="1"/>
    <w:qFormat/>
    <w:uiPriority w:val="0"/>
    <w:pPr>
      <w:spacing w:after="160" w:line="240" w:lineRule="exact"/>
      <w:ind w:firstLine="480" w:firstLineChars="200"/>
      <w:jc w:val="center"/>
    </w:pPr>
    <w:rPr>
      <w:rFonts w:ascii="黑体" w:hAnsi="Verdana" w:eastAsia="黑体" w:cs="Times New Roman"/>
      <w:sz w:val="32"/>
      <w:szCs w:val="32"/>
      <w:lang w:eastAsia="en-US"/>
    </w:rPr>
  </w:style>
  <w:style w:type="paragraph" w:customStyle="1" w:styleId="741">
    <w:name w:val="正文11"/>
    <w:basedOn w:val="1"/>
    <w:qFormat/>
    <w:uiPriority w:val="99"/>
    <w:pPr>
      <w:spacing w:beforeLines="50" w:line="360" w:lineRule="auto"/>
      <w:ind w:firstLine="420" w:firstLineChars="200"/>
    </w:pPr>
    <w:rPr>
      <w:rFonts w:ascii="Arial" w:hAnsi="Arial" w:cs="Arial"/>
      <w:szCs w:val="20"/>
      <w:lang w:val="en-GB"/>
    </w:rPr>
  </w:style>
  <w:style w:type="paragraph" w:customStyle="1" w:styleId="742">
    <w:name w:val="表格1"/>
    <w:basedOn w:val="1"/>
    <w:qFormat/>
    <w:uiPriority w:val="0"/>
    <w:pPr>
      <w:adjustRightInd w:val="0"/>
      <w:spacing w:line="480" w:lineRule="exact"/>
      <w:ind w:firstLine="480" w:firstLineChars="200"/>
    </w:pPr>
    <w:rPr>
      <w:rFonts w:cs="Times New Roman"/>
      <w:kern w:val="24"/>
      <w:szCs w:val="20"/>
    </w:rPr>
  </w:style>
  <w:style w:type="paragraph" w:customStyle="1" w:styleId="743">
    <w:name w:val="样式 标题 7 + 左侧:  0 厘米 首行缩进:  0 厘米"/>
    <w:basedOn w:val="9"/>
    <w:qFormat/>
    <w:uiPriority w:val="0"/>
    <w:pPr>
      <w:tabs>
        <w:tab w:val="left" w:pos="1296"/>
      </w:tabs>
      <w:autoSpaceDE/>
      <w:autoSpaceDN/>
      <w:adjustRightInd/>
      <w:spacing w:before="80" w:after="80" w:line="319" w:lineRule="auto"/>
      <w:ind w:firstLine="200" w:firstLineChars="200"/>
    </w:pPr>
    <w:rPr>
      <w:rFonts w:ascii="宋体" w:hAnsi="宋体" w:eastAsia="新宋体" w:cs="宋体"/>
      <w:bCs/>
      <w:color w:val="auto"/>
    </w:rPr>
  </w:style>
  <w:style w:type="character" w:customStyle="1" w:styleId="744">
    <w:name w:val="样式 首行缩进:  2 字符 Char Char"/>
    <w:link w:val="745"/>
    <w:locked/>
    <w:uiPriority w:val="0"/>
    <w:rPr>
      <w:rFonts w:ascii="宋体" w:hAnsi="宋体"/>
      <w:sz w:val="24"/>
    </w:rPr>
  </w:style>
  <w:style w:type="paragraph" w:customStyle="1" w:styleId="745">
    <w:name w:val="样式 首行缩进:  2 字符 Char"/>
    <w:basedOn w:val="1"/>
    <w:link w:val="744"/>
    <w:qFormat/>
    <w:uiPriority w:val="0"/>
    <w:pPr>
      <w:spacing w:line="360" w:lineRule="auto"/>
      <w:ind w:firstLine="480" w:firstLineChars="200"/>
    </w:pPr>
    <w:rPr>
      <w:rFonts w:eastAsiaTheme="minorEastAsia" w:cstheme="minorBidi"/>
      <w:kern w:val="2"/>
      <w:szCs w:val="22"/>
    </w:rPr>
  </w:style>
  <w:style w:type="paragraph" w:customStyle="1" w:styleId="746">
    <w:name w:val="样式 仿宋_GB2312 四号 首行缩进:  0.74 厘米"/>
    <w:basedOn w:val="1"/>
    <w:qFormat/>
    <w:uiPriority w:val="0"/>
    <w:pPr>
      <w:suppressAutoHyphens/>
      <w:spacing w:line="480" w:lineRule="exact"/>
      <w:ind w:firstLine="420" w:firstLineChars="200"/>
    </w:pPr>
    <w:rPr>
      <w:rFonts w:ascii="仿宋_GB2312" w:hAnsi="仿宋_GB2312" w:eastAsia="仿宋_GB2312" w:cs="Times New Roman"/>
      <w:kern w:val="1"/>
      <w:sz w:val="28"/>
      <w:szCs w:val="20"/>
      <w:lang w:eastAsia="ar-SA"/>
    </w:rPr>
  </w:style>
  <w:style w:type="paragraph" w:customStyle="1" w:styleId="747">
    <w:name w:val="样式 小四 行距: 1.5 倍行距"/>
    <w:basedOn w:val="1"/>
    <w:qFormat/>
    <w:uiPriority w:val="0"/>
    <w:pPr>
      <w:spacing w:before="100" w:beforeAutospacing="1" w:after="100" w:afterAutospacing="1" w:line="360" w:lineRule="auto"/>
      <w:ind w:firstLine="420" w:firstLineChars="200"/>
    </w:pPr>
    <w:rPr>
      <w:rFonts w:ascii="新宋体" w:hAnsi="新宋体" w:eastAsia="新宋体"/>
      <w:szCs w:val="21"/>
    </w:rPr>
  </w:style>
  <w:style w:type="paragraph" w:customStyle="1" w:styleId="748">
    <w:name w:val="Table text"/>
    <w:qFormat/>
    <w:uiPriority w:val="0"/>
    <w:pPr>
      <w:spacing w:before="120" w:after="60"/>
    </w:pPr>
    <w:rPr>
      <w:rFonts w:ascii="Futura Lt" w:hAnsi="Futura Lt" w:eastAsia="宋体" w:cs="Futura Lt"/>
      <w:kern w:val="2"/>
      <w:sz w:val="24"/>
      <w:szCs w:val="24"/>
      <w:lang w:val="en-GB" w:eastAsia="zh-CN" w:bidi="ar-SA"/>
    </w:rPr>
  </w:style>
  <w:style w:type="paragraph" w:customStyle="1" w:styleId="749">
    <w:name w:val="Table column 1"/>
    <w:basedOn w:val="748"/>
    <w:qFormat/>
    <w:uiPriority w:val="0"/>
    <w:rPr>
      <w:rFonts w:ascii="Futura Hv" w:hAnsi="Futura Hv" w:cs="Futura Hv"/>
    </w:rPr>
  </w:style>
  <w:style w:type="paragraph" w:customStyle="1" w:styleId="750">
    <w:name w:val="标书图注"/>
    <w:basedOn w:val="1"/>
    <w:link w:val="753"/>
    <w:qFormat/>
    <w:uiPriority w:val="0"/>
    <w:pPr>
      <w:snapToGrid w:val="0"/>
      <w:spacing w:line="360" w:lineRule="auto"/>
      <w:ind w:firstLine="420" w:firstLineChars="200"/>
      <w:jc w:val="center"/>
    </w:pPr>
    <w:rPr>
      <w:rFonts w:cs="Times New Roman"/>
      <w:szCs w:val="20"/>
    </w:rPr>
  </w:style>
  <w:style w:type="paragraph" w:customStyle="1" w:styleId="751">
    <w:name w:val="标书正文:  0.74 厘米"/>
    <w:basedOn w:val="1"/>
    <w:link w:val="752"/>
    <w:qFormat/>
    <w:uiPriority w:val="0"/>
    <w:pPr>
      <w:snapToGrid w:val="0"/>
      <w:spacing w:line="360" w:lineRule="auto"/>
      <w:ind w:firstLine="420" w:firstLineChars="200"/>
    </w:pPr>
    <w:rPr>
      <w:rFonts w:cs="Times New Roman"/>
      <w:szCs w:val="20"/>
    </w:rPr>
  </w:style>
  <w:style w:type="character" w:customStyle="1" w:styleId="752">
    <w:name w:val="标书正文:  0.74 厘米 Char"/>
    <w:link w:val="751"/>
    <w:uiPriority w:val="0"/>
    <w:rPr>
      <w:rFonts w:ascii="宋体" w:hAnsi="宋体" w:eastAsia="宋体" w:cs="Times New Roman"/>
      <w:kern w:val="0"/>
      <w:sz w:val="24"/>
      <w:szCs w:val="20"/>
    </w:rPr>
  </w:style>
  <w:style w:type="character" w:customStyle="1" w:styleId="753">
    <w:name w:val="标书图注 Char"/>
    <w:link w:val="750"/>
    <w:uiPriority w:val="0"/>
    <w:rPr>
      <w:rFonts w:ascii="宋体" w:hAnsi="宋体" w:eastAsia="宋体" w:cs="Times New Roman"/>
      <w:kern w:val="0"/>
      <w:sz w:val="24"/>
      <w:szCs w:val="20"/>
    </w:rPr>
  </w:style>
  <w:style w:type="character" w:customStyle="1" w:styleId="754">
    <w:name w:val="宏文本 字符"/>
    <w:basedOn w:val="107"/>
    <w:link w:val="2"/>
    <w:uiPriority w:val="0"/>
    <w:rPr>
      <w:rFonts w:ascii="Arial Narrow" w:hAnsi="Arial Narrow" w:eastAsia="宋体" w:cs="Times New Roman"/>
      <w:sz w:val="24"/>
      <w:szCs w:val="24"/>
    </w:rPr>
  </w:style>
  <w:style w:type="paragraph" w:customStyle="1" w:styleId="755">
    <w:name w:val="主标题"/>
    <w:basedOn w:val="1"/>
    <w:next w:val="1"/>
    <w:qFormat/>
    <w:uiPriority w:val="0"/>
    <w:pPr>
      <w:spacing w:beforeLines="50" w:afterLines="50" w:line="480" w:lineRule="exact"/>
      <w:ind w:firstLine="480" w:firstLineChars="200"/>
      <w:jc w:val="center"/>
    </w:pPr>
    <w:rPr>
      <w:rFonts w:ascii="Arial" w:hAnsi="Arial" w:eastAsia="黑体" w:cs="Times New Roman"/>
      <w:b/>
      <w:sz w:val="72"/>
    </w:rPr>
  </w:style>
  <w:style w:type="paragraph" w:customStyle="1" w:styleId="756">
    <w:name w:val="条目"/>
    <w:basedOn w:val="1"/>
    <w:qFormat/>
    <w:uiPriority w:val="0"/>
    <w:pPr>
      <w:adjustRightInd w:val="0"/>
      <w:snapToGrid w:val="0"/>
      <w:spacing w:line="312" w:lineRule="auto"/>
      <w:ind w:left="200" w:leftChars="200" w:firstLine="480" w:firstLineChars="200"/>
    </w:pPr>
    <w:rPr>
      <w:rFonts w:cs="Times New Roman"/>
      <w:szCs w:val="20"/>
    </w:rPr>
  </w:style>
  <w:style w:type="paragraph" w:customStyle="1" w:styleId="757">
    <w:name w:val="ICSS1级文本"/>
    <w:basedOn w:val="1"/>
    <w:qFormat/>
    <w:uiPriority w:val="0"/>
    <w:pPr>
      <w:spacing w:line="360" w:lineRule="auto"/>
      <w:ind w:firstLine="200" w:firstLineChars="200"/>
    </w:pPr>
    <w:rPr>
      <w:rFonts w:cs="Times New Roman"/>
    </w:rPr>
  </w:style>
  <w:style w:type="paragraph" w:customStyle="1" w:styleId="758">
    <w:name w:val="样式 标题 3h33rd levelHeading 3 - oldH3Fab-3level_3PIM 3Leve..."/>
    <w:basedOn w:val="5"/>
    <w:qFormat/>
    <w:uiPriority w:val="0"/>
    <w:pPr>
      <w:widowControl/>
      <w:numPr>
        <w:ilvl w:val="0"/>
        <w:numId w:val="0"/>
      </w:numPr>
      <w:tabs>
        <w:tab w:val="left" w:pos="993"/>
        <w:tab w:val="left" w:pos="1134"/>
        <w:tab w:val="left" w:pos="1701"/>
        <w:tab w:val="left" w:pos="1730"/>
      </w:tabs>
      <w:spacing w:before="120" w:after="120" w:line="300" w:lineRule="auto"/>
      <w:ind w:left="1730" w:right="240" w:rightChars="100" w:hanging="420"/>
      <w:jc w:val="left"/>
    </w:pPr>
    <w:rPr>
      <w:rFonts w:ascii="宋体" w:hAnsi="宋体" w:eastAsia="黑体" w:cs="Arial"/>
      <w:b w:val="0"/>
      <w:color w:val="000000"/>
      <w:sz w:val="24"/>
    </w:rPr>
  </w:style>
  <w:style w:type="paragraph" w:customStyle="1" w:styleId="759">
    <w:name w:val="样式 标题 3h33rd levelHeading 3 - oldH3Fab-3level_3PIM 3Leve...1"/>
    <w:basedOn w:val="5"/>
    <w:qFormat/>
    <w:uiPriority w:val="0"/>
    <w:pPr>
      <w:widowControl/>
      <w:numPr>
        <w:ilvl w:val="0"/>
        <w:numId w:val="0"/>
      </w:numPr>
      <w:tabs>
        <w:tab w:val="left" w:pos="993"/>
        <w:tab w:val="left" w:pos="1134"/>
        <w:tab w:val="left" w:pos="1701"/>
        <w:tab w:val="left" w:pos="2340"/>
      </w:tabs>
      <w:spacing w:before="120" w:after="120" w:line="300" w:lineRule="auto"/>
      <w:ind w:left="2340" w:right="240" w:rightChars="100" w:hanging="420"/>
      <w:jc w:val="left"/>
    </w:pPr>
    <w:rPr>
      <w:rFonts w:ascii="宋体" w:hAnsi="宋体" w:eastAsia="黑体" w:cs="Arial"/>
      <w:b w:val="0"/>
      <w:color w:val="000000"/>
      <w:sz w:val="24"/>
    </w:rPr>
  </w:style>
  <w:style w:type="paragraph" w:customStyle="1" w:styleId="760">
    <w:name w:val="样式 标题 3h33rd levelHeading 3 - oldH3Fab-3level_3PIM 3Leve...2"/>
    <w:basedOn w:val="5"/>
    <w:qFormat/>
    <w:uiPriority w:val="0"/>
    <w:pPr>
      <w:widowControl/>
      <w:numPr>
        <w:ilvl w:val="0"/>
        <w:numId w:val="0"/>
      </w:numPr>
      <w:tabs>
        <w:tab w:val="left" w:pos="993"/>
        <w:tab w:val="left" w:pos="1134"/>
        <w:tab w:val="left" w:pos="1440"/>
        <w:tab w:val="left" w:pos="1701"/>
      </w:tabs>
      <w:spacing w:before="0" w:after="0" w:line="300" w:lineRule="auto"/>
      <w:ind w:left="425" w:right="240" w:rightChars="100" w:hanging="425"/>
      <w:jc w:val="left"/>
    </w:pPr>
    <w:rPr>
      <w:rFonts w:ascii="宋体" w:hAnsi="宋体" w:eastAsia="黑体" w:cs="Arial"/>
      <w:b w:val="0"/>
      <w:bCs w:val="0"/>
      <w:color w:val="000000"/>
      <w:sz w:val="24"/>
      <w:szCs w:val="20"/>
    </w:rPr>
  </w:style>
  <w:style w:type="paragraph" w:customStyle="1" w:styleId="761">
    <w:name w:val="标准"/>
    <w:basedOn w:val="1"/>
    <w:qFormat/>
    <w:uiPriority w:val="0"/>
    <w:pPr>
      <w:spacing w:line="277" w:lineRule="atLeast"/>
      <w:ind w:left="660" w:right="240" w:firstLine="480" w:firstLineChars="200"/>
    </w:pPr>
    <w:rPr>
      <w:rFonts w:cs="Times New Roman"/>
      <w:szCs w:val="20"/>
    </w:rPr>
  </w:style>
  <w:style w:type="paragraph" w:customStyle="1" w:styleId="762">
    <w:name w:val="sig2"/>
    <w:basedOn w:val="1"/>
    <w:qFormat/>
    <w:uiPriority w:val="0"/>
    <w:pPr>
      <w:tabs>
        <w:tab w:val="left" w:pos="4680"/>
        <w:tab w:val="left" w:pos="7632"/>
      </w:tabs>
      <w:spacing w:line="360" w:lineRule="auto"/>
      <w:ind w:left="34" w:right="240" w:hanging="34" w:hangingChars="16"/>
    </w:pPr>
    <w:rPr>
      <w:rFonts w:ascii="Arial" w:hAnsi="Arial" w:eastAsia="PMingLiU" w:cs="Times New Roman"/>
      <w:iCs/>
      <w:szCs w:val="20"/>
      <w:lang w:val="en-AU" w:eastAsia="en-US"/>
    </w:rPr>
  </w:style>
  <w:style w:type="paragraph" w:customStyle="1" w:styleId="763">
    <w:name w:val="tableheading"/>
    <w:basedOn w:val="1"/>
    <w:qFormat/>
    <w:uiPriority w:val="0"/>
    <w:pPr>
      <w:spacing w:before="60" w:after="60" w:line="360" w:lineRule="auto"/>
      <w:ind w:left="660" w:right="240" w:firstLine="480" w:firstLineChars="200"/>
    </w:pPr>
    <w:rPr>
      <w:rFonts w:ascii="Arial" w:hAnsi="Arial" w:cs="Arial"/>
      <w:b/>
      <w:bCs/>
      <w:sz w:val="20"/>
      <w:szCs w:val="20"/>
    </w:rPr>
  </w:style>
  <w:style w:type="paragraph" w:customStyle="1" w:styleId="764">
    <w:name w:val="tabletext"/>
    <w:basedOn w:val="1"/>
    <w:qFormat/>
    <w:uiPriority w:val="0"/>
    <w:pPr>
      <w:spacing w:before="60" w:after="60" w:line="360" w:lineRule="auto"/>
      <w:ind w:left="660" w:right="240" w:firstLine="480" w:firstLineChars="200"/>
    </w:pPr>
    <w:rPr>
      <w:rFonts w:ascii="Arial" w:hAnsi="Arial" w:cs="Arial"/>
      <w:sz w:val="20"/>
      <w:szCs w:val="20"/>
    </w:rPr>
  </w:style>
  <w:style w:type="paragraph" w:customStyle="1" w:styleId="765">
    <w:name w:val="Date1"/>
    <w:basedOn w:val="1"/>
    <w:next w:val="1"/>
    <w:qFormat/>
    <w:uiPriority w:val="0"/>
    <w:pPr>
      <w:adjustRightInd w:val="0"/>
      <w:spacing w:line="312" w:lineRule="atLeast"/>
      <w:ind w:left="660" w:right="240" w:firstLine="480" w:firstLineChars="200"/>
    </w:pPr>
    <w:rPr>
      <w:rFonts w:cs="Times New Roman"/>
      <w:szCs w:val="20"/>
    </w:rPr>
  </w:style>
  <w:style w:type="paragraph" w:customStyle="1" w:styleId="766">
    <w:name w:val="xl24"/>
    <w:basedOn w:val="1"/>
    <w:qFormat/>
    <w:uiPriority w:val="0"/>
    <w:pPr>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line="480" w:lineRule="exact"/>
      <w:ind w:left="660" w:right="240" w:firstLine="480" w:firstLineChars="200"/>
    </w:pPr>
    <w:rPr>
      <w:rFonts w:eastAsia="Arial Unicode MS" w:cs="Times New Roman"/>
    </w:rPr>
  </w:style>
  <w:style w:type="paragraph" w:customStyle="1" w:styleId="767">
    <w:name w:val="题头"/>
    <w:basedOn w:val="1"/>
    <w:next w:val="34"/>
    <w:qFormat/>
    <w:uiPriority w:val="0"/>
    <w:pPr>
      <w:tabs>
        <w:tab w:val="left" w:pos="960"/>
      </w:tabs>
      <w:spacing w:line="480" w:lineRule="exact"/>
      <w:ind w:left="960" w:right="240" w:hanging="420" w:firstLineChars="200"/>
    </w:pPr>
    <w:rPr>
      <w:rFonts w:cs="Times New Roman"/>
      <w:b/>
      <w:szCs w:val="20"/>
    </w:rPr>
  </w:style>
  <w:style w:type="paragraph" w:customStyle="1" w:styleId="768">
    <w:name w:val="表格数据"/>
    <w:basedOn w:val="1"/>
    <w:qFormat/>
    <w:uiPriority w:val="0"/>
    <w:pPr>
      <w:spacing w:line="360" w:lineRule="auto"/>
      <w:ind w:left="660" w:right="240" w:firstLine="480" w:firstLineChars="200"/>
    </w:pPr>
    <w:rPr>
      <w:rFonts w:ascii="楷体_GB2312" w:cs="Times New Roman"/>
      <w:szCs w:val="20"/>
    </w:rPr>
  </w:style>
  <w:style w:type="paragraph" w:customStyle="1" w:styleId="769">
    <w:name w:val="表格题头"/>
    <w:basedOn w:val="193"/>
    <w:qFormat/>
    <w:uiPriority w:val="0"/>
    <w:pPr>
      <w:ind w:firstLine="480" w:firstLineChars="200"/>
    </w:pPr>
    <w:rPr>
      <w:rFonts w:ascii="宋体" w:hAnsi="宋体"/>
      <w:szCs w:val="24"/>
    </w:rPr>
  </w:style>
  <w:style w:type="paragraph" w:customStyle="1" w:styleId="770">
    <w:name w:val="题目封页"/>
    <w:basedOn w:val="1"/>
    <w:next w:val="1"/>
    <w:qFormat/>
    <w:uiPriority w:val="0"/>
    <w:pPr>
      <w:keepNext/>
      <w:keepLines/>
      <w:adjustRightInd w:val="0"/>
      <w:snapToGrid w:val="0"/>
      <w:spacing w:before="1800" w:line="240" w:lineRule="atLeast"/>
      <w:ind w:left="1080" w:right="240" w:firstLine="425" w:firstLineChars="200"/>
    </w:pPr>
    <w:rPr>
      <w:rFonts w:ascii="Arial" w:hAnsi="Arial" w:cs="Times New Roman"/>
      <w:b/>
      <w:spacing w:val="-48"/>
      <w:kern w:val="28"/>
      <w:sz w:val="72"/>
      <w:szCs w:val="20"/>
    </w:rPr>
  </w:style>
  <w:style w:type="paragraph" w:customStyle="1" w:styleId="771">
    <w:name w:val="封面副题"/>
    <w:basedOn w:val="34"/>
    <w:next w:val="34"/>
    <w:qFormat/>
    <w:uiPriority w:val="0"/>
    <w:pPr>
      <w:snapToGrid w:val="0"/>
      <w:spacing w:after="0" w:line="360" w:lineRule="auto"/>
      <w:ind w:left="660" w:right="240" w:firstLine="480" w:firstLineChars="200"/>
      <w:jc w:val="center"/>
    </w:pPr>
    <w:rPr>
      <w:rFonts w:eastAsia="楷体_GB2312" w:cs="Times New Roman"/>
      <w:sz w:val="72"/>
      <w:szCs w:val="20"/>
    </w:rPr>
  </w:style>
  <w:style w:type="paragraph" w:customStyle="1" w:styleId="772">
    <w:name w:val="Default Text"/>
    <w:basedOn w:val="1"/>
    <w:qFormat/>
    <w:uiPriority w:val="0"/>
    <w:pPr>
      <w:spacing w:line="480" w:lineRule="exact"/>
      <w:ind w:left="660" w:right="240" w:firstLine="480" w:firstLineChars="200"/>
    </w:pPr>
    <w:rPr>
      <w:rFonts w:cs="Times New Roman"/>
      <w:szCs w:val="20"/>
      <w:lang w:eastAsia="en-US"/>
    </w:rPr>
  </w:style>
  <w:style w:type="paragraph" w:customStyle="1" w:styleId="773">
    <w:name w:val="tty80"/>
    <w:basedOn w:val="1"/>
    <w:qFormat/>
    <w:uiPriority w:val="0"/>
    <w:pPr>
      <w:overflowPunct w:val="0"/>
      <w:autoSpaceDE w:val="0"/>
      <w:autoSpaceDN w:val="0"/>
      <w:adjustRightInd w:val="0"/>
      <w:spacing w:line="480" w:lineRule="exact"/>
      <w:ind w:left="660" w:right="240" w:firstLine="480" w:firstLineChars="200"/>
    </w:pPr>
    <w:rPr>
      <w:rFonts w:ascii="Courier New" w:hAnsi="Courier New" w:cs="Times New Roman"/>
      <w:sz w:val="20"/>
      <w:szCs w:val="20"/>
    </w:rPr>
  </w:style>
  <w:style w:type="paragraph" w:customStyle="1" w:styleId="774">
    <w:name w:val="缺省文本"/>
    <w:basedOn w:val="1"/>
    <w:qFormat/>
    <w:uiPriority w:val="0"/>
    <w:pPr>
      <w:autoSpaceDE w:val="0"/>
      <w:autoSpaceDN w:val="0"/>
      <w:adjustRightInd w:val="0"/>
      <w:spacing w:line="480" w:lineRule="exact"/>
      <w:ind w:firstLine="480" w:firstLineChars="200"/>
    </w:pPr>
    <w:rPr>
      <w:rFonts w:cs="Times New Roman"/>
      <w:szCs w:val="20"/>
    </w:rPr>
  </w:style>
  <w:style w:type="paragraph" w:customStyle="1" w:styleId="775">
    <w:name w:val="常用正文"/>
    <w:qFormat/>
    <w:uiPriority w:val="0"/>
    <w:pPr>
      <w:widowControl w:val="0"/>
      <w:spacing w:line="360" w:lineRule="auto"/>
      <w:ind w:firstLine="200"/>
    </w:pPr>
    <w:rPr>
      <w:rFonts w:ascii="Arial" w:hAnsi="Arial" w:eastAsia="楷体_GB2312" w:cs="Times New Roman"/>
      <w:kern w:val="2"/>
      <w:sz w:val="28"/>
      <w:szCs w:val="24"/>
      <w:lang w:val="en-US" w:eastAsia="zh-CN" w:bidi="ar-SA"/>
    </w:rPr>
  </w:style>
  <w:style w:type="paragraph" w:customStyle="1" w:styleId="776">
    <w:name w:val="表列"/>
    <w:basedOn w:val="258"/>
    <w:qFormat/>
    <w:uiPriority w:val="0"/>
    <w:pPr>
      <w:tabs>
        <w:tab w:val="left" w:pos="1080"/>
      </w:tabs>
      <w:spacing w:beforeLines="50"/>
      <w:ind w:firstLine="0" w:firstLineChars="0"/>
    </w:pPr>
    <w:rPr>
      <w:rFonts w:ascii="宋体" w:hAnsi="宋体"/>
    </w:rPr>
  </w:style>
  <w:style w:type="paragraph" w:customStyle="1" w:styleId="777">
    <w:name w:val="NW正文"/>
    <w:basedOn w:val="35"/>
    <w:qFormat/>
    <w:uiPriority w:val="0"/>
    <w:pPr>
      <w:spacing w:line="480" w:lineRule="exact"/>
      <w:ind w:firstLine="480" w:firstLineChars="200"/>
    </w:pPr>
    <w:rPr>
      <w:rFonts w:cs="Times New Roman"/>
    </w:rPr>
  </w:style>
  <w:style w:type="paragraph" w:customStyle="1" w:styleId="778">
    <w:name w:val="首行缩进"/>
    <w:basedOn w:val="1"/>
    <w:qFormat/>
    <w:uiPriority w:val="0"/>
    <w:pPr>
      <w:spacing w:afterLines="50" w:line="360" w:lineRule="auto"/>
      <w:ind w:firstLine="200" w:firstLineChars="200"/>
    </w:pPr>
    <w:rPr>
      <w:rFonts w:cs="Times New Roman"/>
    </w:rPr>
  </w:style>
  <w:style w:type="paragraph" w:customStyle="1" w:styleId="779">
    <w:name w:val="首行悬挂"/>
    <w:basedOn w:val="1"/>
    <w:qFormat/>
    <w:uiPriority w:val="0"/>
    <w:pPr>
      <w:spacing w:afterLines="50" w:line="360" w:lineRule="auto"/>
      <w:ind w:firstLine="480" w:firstLineChars="200"/>
    </w:pPr>
    <w:rPr>
      <w:rFonts w:cs="Times New Roman"/>
    </w:rPr>
  </w:style>
  <w:style w:type="paragraph" w:customStyle="1" w:styleId="780">
    <w:name w:val="正文五号"/>
    <w:basedOn w:val="1"/>
    <w:qFormat/>
    <w:uiPriority w:val="0"/>
    <w:pPr>
      <w:spacing w:line="480" w:lineRule="exact"/>
      <w:ind w:firstLine="480" w:firstLineChars="200"/>
    </w:pPr>
    <w:rPr>
      <w:rFonts w:eastAsia="仿宋_GB2312" w:cs="Times New Roman"/>
      <w:szCs w:val="20"/>
    </w:rPr>
  </w:style>
  <w:style w:type="paragraph" w:customStyle="1" w:styleId="781">
    <w:name w:val="普通(Web)8"/>
    <w:basedOn w:val="1"/>
    <w:qFormat/>
    <w:uiPriority w:val="0"/>
    <w:pPr>
      <w:spacing w:line="480" w:lineRule="exact"/>
      <w:ind w:firstLine="480" w:firstLineChars="200"/>
    </w:pPr>
    <w:rPr>
      <w:rFonts w:cs="Times New Roman"/>
    </w:rPr>
  </w:style>
  <w:style w:type="paragraph" w:customStyle="1" w:styleId="782">
    <w:name w:val="Bullet with text 2"/>
    <w:basedOn w:val="1"/>
    <w:qFormat/>
    <w:uiPriority w:val="0"/>
    <w:pPr>
      <w:tabs>
        <w:tab w:val="left" w:pos="1260"/>
      </w:tabs>
      <w:spacing w:line="480" w:lineRule="exact"/>
      <w:ind w:left="1260" w:hanging="420" w:firstLineChars="200"/>
    </w:pPr>
    <w:rPr>
      <w:rFonts w:ascii="Arial" w:hAnsi="Arial" w:cs="Times New Roman"/>
      <w:sz w:val="20"/>
      <w:szCs w:val="20"/>
      <w:lang w:eastAsia="en-US"/>
    </w:rPr>
  </w:style>
  <w:style w:type="paragraph" w:customStyle="1" w:styleId="783">
    <w:name w:val="Bullet with text 3"/>
    <w:basedOn w:val="1"/>
    <w:qFormat/>
    <w:uiPriority w:val="0"/>
    <w:pPr>
      <w:tabs>
        <w:tab w:val="left" w:pos="420"/>
      </w:tabs>
      <w:spacing w:line="480" w:lineRule="exact"/>
      <w:ind w:left="420" w:hanging="420" w:firstLineChars="200"/>
    </w:pPr>
    <w:rPr>
      <w:rFonts w:ascii="Arial" w:hAnsi="Arial" w:cs="Times New Roman"/>
      <w:sz w:val="20"/>
      <w:szCs w:val="20"/>
      <w:lang w:eastAsia="en-US"/>
    </w:rPr>
  </w:style>
  <w:style w:type="paragraph" w:customStyle="1" w:styleId="784">
    <w:name w:val="Bullet with text 4"/>
    <w:basedOn w:val="1"/>
    <w:qFormat/>
    <w:uiPriority w:val="0"/>
    <w:pPr>
      <w:tabs>
        <w:tab w:val="left" w:pos="1260"/>
      </w:tabs>
      <w:spacing w:line="480" w:lineRule="exact"/>
      <w:ind w:left="1260" w:hanging="420" w:firstLineChars="200"/>
    </w:pPr>
    <w:rPr>
      <w:rFonts w:ascii="Arial" w:hAnsi="Arial" w:cs="Times New Roman"/>
      <w:sz w:val="20"/>
      <w:szCs w:val="20"/>
      <w:lang w:eastAsia="en-US"/>
    </w:rPr>
  </w:style>
  <w:style w:type="paragraph" w:customStyle="1" w:styleId="785">
    <w:name w:val="BP bullet1"/>
    <w:basedOn w:val="1"/>
    <w:qFormat/>
    <w:uiPriority w:val="0"/>
    <w:pPr>
      <w:tabs>
        <w:tab w:val="left" w:pos="900"/>
        <w:tab w:val="left" w:pos="1080"/>
      </w:tabs>
      <w:spacing w:before="120" w:after="120" w:line="360" w:lineRule="auto"/>
      <w:ind w:left="1080" w:hanging="420" w:firstLineChars="200"/>
    </w:pPr>
    <w:rPr>
      <w:rFonts w:ascii="Arial" w:hAnsi="Arial" w:cs="Arial"/>
      <w:color w:val="FF0000"/>
      <w:sz w:val="22"/>
      <w:szCs w:val="20"/>
    </w:rPr>
  </w:style>
  <w:style w:type="paragraph" w:customStyle="1" w:styleId="786">
    <w:name w:val="样式 样式 标题 1 + 段前: 0.5 行 + 段前: 0.5 行"/>
    <w:basedOn w:val="1"/>
    <w:next w:val="1"/>
    <w:qFormat/>
    <w:uiPriority w:val="0"/>
    <w:pPr>
      <w:keepNext/>
      <w:keepLines/>
      <w:numPr>
        <w:ilvl w:val="3"/>
        <w:numId w:val="35"/>
      </w:numPr>
      <w:pBdr>
        <w:top w:val="single" w:color="FFFFFF" w:sz="48" w:space="3"/>
        <w:left w:val="single" w:color="FFFFFF" w:sz="6" w:space="3"/>
        <w:bottom w:val="single" w:color="FFFFFF" w:sz="6" w:space="3"/>
      </w:pBdr>
      <w:tabs>
        <w:tab w:val="left" w:pos="1260"/>
        <w:tab w:val="clear" w:pos="1522"/>
      </w:tabs>
      <w:spacing w:beforeLines="50" w:after="120" w:line="360" w:lineRule="auto"/>
      <w:ind w:left="1260" w:firstLine="200" w:firstLineChars="200"/>
      <w:outlineLvl w:val="3"/>
    </w:pPr>
    <w:rPr>
      <w:rFonts w:ascii="Arial Black" w:hAnsi="Arial Black" w:cs="Times New Roman"/>
      <w:spacing w:val="-10"/>
      <w:kern w:val="20"/>
      <w:position w:val="8"/>
      <w:sz w:val="28"/>
      <w:szCs w:val="20"/>
      <w:lang w:eastAsia="en-US"/>
    </w:rPr>
  </w:style>
  <w:style w:type="paragraph" w:customStyle="1" w:styleId="787">
    <w:name w:val="样式 样式 样式 标题 2 + 段前: 0.5 行1 + 段前: 0.5 行 段后: 0.5 行1 + 段前: 0.5 行 段..."/>
    <w:basedOn w:val="1"/>
    <w:qFormat/>
    <w:uiPriority w:val="0"/>
    <w:pPr>
      <w:keepNext/>
      <w:keepLines/>
      <w:tabs>
        <w:tab w:val="left" w:pos="1500"/>
      </w:tabs>
      <w:spacing w:beforeLines="50" w:afterLines="50" w:line="480" w:lineRule="exact"/>
      <w:ind w:left="1500" w:hanging="420" w:firstLineChars="200"/>
      <w:outlineLvl w:val="1"/>
    </w:pPr>
    <w:rPr>
      <w:rFonts w:ascii="Arial" w:hAnsi="Arial" w:cs="Times New Roman"/>
      <w:b/>
      <w:bCs/>
      <w:spacing w:val="-5"/>
      <w:sz w:val="28"/>
      <w:szCs w:val="20"/>
      <w:lang w:eastAsia="en-US"/>
    </w:rPr>
  </w:style>
  <w:style w:type="paragraph" w:customStyle="1" w:styleId="788">
    <w:name w:val="样式 标题 4H4bulletblbbPIM 4h4(Small Appendix)付标题l4sect 1...."/>
    <w:basedOn w:val="6"/>
    <w:qFormat/>
    <w:uiPriority w:val="0"/>
    <w:pPr>
      <w:widowControl/>
      <w:numPr>
        <w:ilvl w:val="0"/>
        <w:numId w:val="0"/>
      </w:numPr>
      <w:tabs>
        <w:tab w:val="left" w:pos="1134"/>
        <w:tab w:val="left" w:pos="1843"/>
        <w:tab w:val="left" w:pos="2160"/>
      </w:tabs>
      <w:adjustRightInd w:val="0"/>
      <w:spacing w:before="120" w:after="120" w:line="360" w:lineRule="auto"/>
      <w:ind w:left="2160" w:hanging="420"/>
      <w:jc w:val="left"/>
    </w:pPr>
    <w:rPr>
      <w:rFonts w:ascii="Times New Roman" w:hAnsi="Times New Roman" w:eastAsia="宋体"/>
      <w:b w:val="0"/>
      <w:bCs w:val="0"/>
      <w:kern w:val="0"/>
      <w:sz w:val="32"/>
      <w:szCs w:val="20"/>
    </w:rPr>
  </w:style>
  <w:style w:type="paragraph" w:customStyle="1" w:styleId="789">
    <w:name w:val="pit正文"/>
    <w:basedOn w:val="1"/>
    <w:qFormat/>
    <w:uiPriority w:val="0"/>
    <w:pPr>
      <w:spacing w:line="400" w:lineRule="exact"/>
      <w:ind w:firstLine="480" w:firstLineChars="200"/>
    </w:pPr>
    <w:rPr>
      <w:rFonts w:cs="Times New Roman"/>
      <w:spacing w:val="20"/>
      <w:szCs w:val="20"/>
    </w:rPr>
  </w:style>
  <w:style w:type="paragraph" w:customStyle="1" w:styleId="790">
    <w:name w:val="标准段落正文"/>
    <w:basedOn w:val="1"/>
    <w:qFormat/>
    <w:uiPriority w:val="0"/>
    <w:pPr>
      <w:spacing w:line="360" w:lineRule="auto"/>
      <w:ind w:firstLine="480" w:firstLineChars="200"/>
    </w:pPr>
    <w:rPr>
      <w:rFonts w:cs="Times New Roman"/>
      <w:color w:val="000000"/>
    </w:rPr>
  </w:style>
  <w:style w:type="paragraph" w:customStyle="1" w:styleId="791">
    <w:name w:val="图表"/>
    <w:basedOn w:val="1"/>
    <w:next w:val="35"/>
    <w:qFormat/>
    <w:uiPriority w:val="0"/>
    <w:pPr>
      <w:spacing w:line="360" w:lineRule="auto"/>
      <w:ind w:firstLine="482" w:firstLineChars="200"/>
      <w:jc w:val="center"/>
    </w:pPr>
    <w:rPr>
      <w:rFonts w:cs="Times New Roman"/>
      <w:b/>
      <w:szCs w:val="20"/>
    </w:rPr>
  </w:style>
  <w:style w:type="paragraph" w:customStyle="1" w:styleId="792">
    <w:name w:val="项目列表"/>
    <w:basedOn w:val="193"/>
    <w:next w:val="86"/>
    <w:qFormat/>
    <w:uiPriority w:val="0"/>
    <w:pPr>
      <w:ind w:firstLine="480" w:firstLineChars="200"/>
    </w:pPr>
    <w:rPr>
      <w:rFonts w:ascii="宋体" w:hAnsi="宋体"/>
      <w:szCs w:val="24"/>
    </w:rPr>
  </w:style>
  <w:style w:type="paragraph" w:customStyle="1" w:styleId="793">
    <w:name w:val="1 Char2"/>
    <w:basedOn w:val="1"/>
    <w:qFormat/>
    <w:uiPriority w:val="0"/>
    <w:pPr>
      <w:spacing w:line="480" w:lineRule="exact"/>
      <w:ind w:firstLine="480" w:firstLineChars="200"/>
    </w:pPr>
    <w:rPr>
      <w:rFonts w:ascii="Tahoma" w:hAnsi="Tahoma" w:cs="Times New Roman"/>
      <w:szCs w:val="20"/>
    </w:rPr>
  </w:style>
  <w:style w:type="paragraph" w:customStyle="1" w:styleId="794">
    <w:name w:val="默认段落字体 Para Char Char Char Char Char Char Char Char Char Char Char Char Char Char Char"/>
    <w:basedOn w:val="26"/>
    <w:qFormat/>
    <w:uiPriority w:val="0"/>
    <w:pPr>
      <w:spacing w:line="480" w:lineRule="exact"/>
      <w:ind w:firstLine="480" w:firstLineChars="200"/>
    </w:pPr>
    <w:rPr>
      <w:rFonts w:ascii="宋体" w:hAnsi="宋体"/>
    </w:rPr>
  </w:style>
  <w:style w:type="paragraph" w:customStyle="1" w:styleId="795">
    <w:name w:val="正文条目"/>
    <w:basedOn w:val="1"/>
    <w:qFormat/>
    <w:uiPriority w:val="0"/>
    <w:pPr>
      <w:pBdr>
        <w:bottom w:val="single" w:color="auto" w:sz="4" w:space="1"/>
      </w:pBdr>
      <w:spacing w:beforeLines="20" w:afterLines="20" w:line="312" w:lineRule="auto"/>
      <w:ind w:firstLine="480" w:firstLineChars="200"/>
    </w:pPr>
    <w:rPr>
      <w:rFonts w:cs="Times New Roman"/>
      <w:b/>
      <w:bCs/>
    </w:rPr>
  </w:style>
  <w:style w:type="paragraph" w:customStyle="1" w:styleId="796">
    <w:name w:val="Normal Indental Char Char Char Char Char Char"/>
    <w:basedOn w:val="1"/>
    <w:qFormat/>
    <w:uiPriority w:val="0"/>
    <w:pPr>
      <w:overflowPunct w:val="0"/>
      <w:autoSpaceDE w:val="0"/>
      <w:autoSpaceDN w:val="0"/>
      <w:adjustRightInd w:val="0"/>
      <w:spacing w:after="240" w:line="360" w:lineRule="auto"/>
      <w:ind w:firstLine="520" w:firstLineChars="200"/>
    </w:pPr>
    <w:rPr>
      <w:rFonts w:ascii="Arial Narrow" w:hAnsi="Arial Narrow" w:eastAsia="楷体_GB2312" w:cs="Times New Roman"/>
      <w:spacing w:val="10"/>
      <w:szCs w:val="20"/>
    </w:rPr>
  </w:style>
  <w:style w:type="paragraph" w:customStyle="1" w:styleId="797">
    <w:name w:val="Char Char Char Char Char Char Char Char Char Char Char Char Char1"/>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798">
    <w:name w:val="Char Char Char Char Char Char1 Char Char Char Char"/>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799">
    <w:name w:val="È±Ê¡ÎÄ±¾"/>
    <w:basedOn w:val="1"/>
    <w:qFormat/>
    <w:uiPriority w:val="0"/>
    <w:pPr>
      <w:overflowPunct w:val="0"/>
      <w:autoSpaceDE w:val="0"/>
      <w:autoSpaceDN w:val="0"/>
      <w:adjustRightInd w:val="0"/>
      <w:spacing w:line="480" w:lineRule="exact"/>
      <w:ind w:firstLine="480" w:firstLineChars="200"/>
    </w:pPr>
    <w:rPr>
      <w:rFonts w:cs="Times New Roman"/>
      <w:szCs w:val="20"/>
      <w:lang w:val="en-GB"/>
    </w:rPr>
  </w:style>
  <w:style w:type="paragraph" w:customStyle="1" w:styleId="800">
    <w:name w:val="默认段落字体 Para Char Char Char1 Char"/>
    <w:basedOn w:val="1"/>
    <w:qFormat/>
    <w:uiPriority w:val="0"/>
    <w:pPr>
      <w:spacing w:line="240" w:lineRule="atLeast"/>
      <w:ind w:left="420" w:firstLine="420" w:firstLineChars="200"/>
    </w:pPr>
    <w:rPr>
      <w:rFonts w:cs="Times New Roman"/>
      <w:szCs w:val="21"/>
    </w:rPr>
  </w:style>
  <w:style w:type="character" w:customStyle="1" w:styleId="801">
    <w:name w:val="Content1 Char Char"/>
    <w:link w:val="802"/>
    <w:locked/>
    <w:uiPriority w:val="0"/>
    <w:rPr>
      <w:rFonts w:ascii="宋体" w:hAnsi="宋体"/>
      <w:sz w:val="22"/>
      <w:lang w:val="en-GB"/>
    </w:rPr>
  </w:style>
  <w:style w:type="paragraph" w:customStyle="1" w:styleId="802">
    <w:name w:val="Content1 Char"/>
    <w:basedOn w:val="1"/>
    <w:link w:val="801"/>
    <w:qFormat/>
    <w:uiPriority w:val="0"/>
    <w:pPr>
      <w:snapToGrid w:val="0"/>
      <w:spacing w:before="120" w:line="400" w:lineRule="exact"/>
      <w:ind w:right="-317" w:firstLine="432" w:firstLineChars="200"/>
    </w:pPr>
    <w:rPr>
      <w:rFonts w:eastAsiaTheme="minorEastAsia" w:cstheme="minorBidi"/>
      <w:kern w:val="2"/>
      <w:sz w:val="22"/>
      <w:szCs w:val="22"/>
      <w:lang w:val="en-GB"/>
    </w:rPr>
  </w:style>
  <w:style w:type="paragraph" w:customStyle="1" w:styleId="803">
    <w:name w:val="Style Heading 5 + (Asian) 宋体"/>
    <w:basedOn w:val="7"/>
    <w:qFormat/>
    <w:uiPriority w:val="0"/>
    <w:pPr>
      <w:keepLines w:val="0"/>
      <w:numPr>
        <w:ilvl w:val="0"/>
        <w:numId w:val="0"/>
      </w:numPr>
      <w:tabs>
        <w:tab w:val="left" w:pos="652"/>
        <w:tab w:val="left" w:pos="1984"/>
        <w:tab w:val="left" w:pos="2551"/>
      </w:tabs>
      <w:spacing w:before="100" w:beforeAutospacing="1" w:after="100" w:afterAutospacing="1" w:line="360" w:lineRule="auto"/>
      <w:ind w:left="652" w:right="-215" w:hanging="425"/>
    </w:pPr>
    <w:rPr>
      <w:rFonts w:ascii="Arial" w:hAnsi="Arial" w:eastAsia="Arial Unicode MS" w:cs="Arial Unicode MS"/>
      <w:i/>
      <w:color w:val="000000"/>
      <w:sz w:val="24"/>
      <w:szCs w:val="20"/>
      <w:lang w:eastAsia="en-US"/>
    </w:rPr>
  </w:style>
  <w:style w:type="paragraph" w:customStyle="1" w:styleId="804">
    <w:name w:val="Bullet 3"/>
    <w:next w:val="34"/>
    <w:qFormat/>
    <w:uiPriority w:val="0"/>
    <w:pPr>
      <w:tabs>
        <w:tab w:val="left" w:pos="360"/>
      </w:tabs>
      <w:spacing w:after="240"/>
      <w:ind w:left="360" w:hanging="360"/>
      <w:jc w:val="both"/>
    </w:pPr>
    <w:rPr>
      <w:rFonts w:ascii="Calibri" w:hAnsi="Calibri" w:eastAsia="宋体" w:cs="Times New Roman"/>
      <w:color w:val="000000"/>
      <w:kern w:val="2"/>
      <w:sz w:val="24"/>
      <w:szCs w:val="24"/>
      <w:lang w:val="en-US" w:eastAsia="en-US" w:bidi="ar-SA"/>
    </w:rPr>
  </w:style>
  <w:style w:type="paragraph" w:customStyle="1" w:styleId="805">
    <w:name w:val="picturelarge"/>
    <w:basedOn w:val="1"/>
    <w:qFormat/>
    <w:uiPriority w:val="0"/>
    <w:pPr>
      <w:spacing w:before="100" w:beforeAutospacing="1" w:after="100" w:afterAutospacing="1" w:line="480" w:lineRule="exact"/>
      <w:ind w:firstLine="480" w:firstLineChars="200"/>
    </w:pPr>
  </w:style>
  <w:style w:type="paragraph" w:customStyle="1" w:styleId="806">
    <w:name w:val="BP body text"/>
    <w:basedOn w:val="1"/>
    <w:qFormat/>
    <w:uiPriority w:val="0"/>
    <w:pPr>
      <w:spacing w:before="240" w:after="240" w:line="360" w:lineRule="auto"/>
      <w:ind w:right="284" w:firstLine="454" w:firstLineChars="200"/>
    </w:pPr>
    <w:rPr>
      <w:rFonts w:ascii="Arial" w:hAnsi="Arial" w:cs="Arial"/>
      <w:sz w:val="22"/>
    </w:rPr>
  </w:style>
  <w:style w:type="paragraph" w:customStyle="1" w:styleId="807">
    <w:name w:val="HFIndent1Bullet"/>
    <w:basedOn w:val="1"/>
    <w:qFormat/>
    <w:uiPriority w:val="0"/>
    <w:pPr>
      <w:numPr>
        <w:ilvl w:val="0"/>
        <w:numId w:val="36"/>
      </w:numPr>
      <w:tabs>
        <w:tab w:val="left" w:pos="1020"/>
        <w:tab w:val="clear" w:pos="720"/>
      </w:tabs>
      <w:spacing w:line="480" w:lineRule="exact"/>
      <w:ind w:left="1020" w:firstLine="200" w:firstLineChars="200"/>
    </w:pPr>
    <w:rPr>
      <w:rFonts w:ascii="Arial" w:hAnsi="Arial" w:cs="Times New Roman"/>
      <w:sz w:val="20"/>
      <w:szCs w:val="20"/>
      <w:lang w:eastAsia="en-US"/>
    </w:rPr>
  </w:style>
  <w:style w:type="paragraph" w:customStyle="1" w:styleId="808">
    <w:name w:val="Bullet 1"/>
    <w:basedOn w:val="1"/>
    <w:link w:val="3692"/>
    <w:qFormat/>
    <w:uiPriority w:val="0"/>
    <w:pPr>
      <w:numPr>
        <w:ilvl w:val="0"/>
        <w:numId w:val="37"/>
      </w:numPr>
      <w:spacing w:line="480" w:lineRule="exact"/>
      <w:ind w:firstLine="200" w:firstLineChars="200"/>
    </w:pPr>
    <w:rPr>
      <w:rFonts w:ascii="Arial" w:hAnsi="Arial" w:cs="Times New Roman"/>
      <w:sz w:val="20"/>
      <w:szCs w:val="20"/>
      <w:lang w:eastAsia="en-US"/>
    </w:rPr>
  </w:style>
  <w:style w:type="paragraph" w:customStyle="1" w:styleId="809">
    <w:name w:val="HFTableBullet"/>
    <w:basedOn w:val="1"/>
    <w:qFormat/>
    <w:uiPriority w:val="0"/>
    <w:pPr>
      <w:numPr>
        <w:ilvl w:val="0"/>
        <w:numId w:val="38"/>
      </w:numPr>
      <w:tabs>
        <w:tab w:val="left" w:pos="162"/>
        <w:tab w:val="left" w:pos="1172"/>
        <w:tab w:val="clear" w:pos="720"/>
      </w:tabs>
      <w:spacing w:line="480" w:lineRule="exact"/>
      <w:ind w:left="162" w:hanging="180" w:firstLineChars="200"/>
    </w:pPr>
    <w:rPr>
      <w:rFonts w:ascii="Arial" w:hAnsi="Arial" w:cs="Times New Roman"/>
      <w:sz w:val="20"/>
      <w:szCs w:val="20"/>
      <w:lang w:eastAsia="en-US"/>
    </w:rPr>
  </w:style>
  <w:style w:type="paragraph" w:customStyle="1" w:styleId="810">
    <w:name w:val="HFAppendixHeading1"/>
    <w:basedOn w:val="3"/>
    <w:qFormat/>
    <w:uiPriority w:val="0"/>
    <w:pPr>
      <w:keepLines w:val="0"/>
      <w:numPr>
        <w:numId w:val="0"/>
      </w:numPr>
      <w:spacing w:before="240" w:beforeLines="50" w:after="120" w:line="360" w:lineRule="auto"/>
    </w:pPr>
    <w:rPr>
      <w:rFonts w:ascii="Verdana" w:hAnsi="宋体"/>
      <w:bCs w:val="0"/>
      <w:color w:val="000000"/>
      <w:kern w:val="0"/>
      <w:sz w:val="21"/>
      <w:szCs w:val="21"/>
    </w:rPr>
  </w:style>
  <w:style w:type="paragraph" w:customStyle="1" w:styleId="811">
    <w:name w:val="HFAppendixHeading2"/>
    <w:basedOn w:val="4"/>
    <w:qFormat/>
    <w:uiPriority w:val="0"/>
    <w:pPr>
      <w:keepNext w:val="0"/>
      <w:keepLines w:val="0"/>
      <w:widowControl/>
      <w:numPr>
        <w:ilvl w:val="0"/>
        <w:numId w:val="0"/>
      </w:numPr>
      <w:tabs>
        <w:tab w:val="left" w:pos="576"/>
      </w:tabs>
      <w:spacing w:before="480" w:after="480" w:line="360" w:lineRule="auto"/>
      <w:ind w:left="576" w:hanging="576"/>
      <w:jc w:val="left"/>
    </w:pPr>
    <w:rPr>
      <w:rFonts w:eastAsia="宋体"/>
      <w:b w:val="0"/>
      <w:bCs w:val="0"/>
      <w:color w:val="000000"/>
      <w:sz w:val="36"/>
      <w:szCs w:val="20"/>
    </w:rPr>
  </w:style>
  <w:style w:type="paragraph" w:customStyle="1" w:styleId="812">
    <w:name w:val="disclaimer"/>
    <w:basedOn w:val="1"/>
    <w:qFormat/>
    <w:uiPriority w:val="0"/>
    <w:pPr>
      <w:pBdr>
        <w:top w:val="single" w:color="auto" w:sz="2" w:space="6"/>
        <w:left w:val="single" w:color="auto" w:sz="2" w:space="6"/>
        <w:bottom w:val="single" w:color="auto" w:sz="2" w:space="6"/>
        <w:right w:val="single" w:color="auto" w:sz="2" w:space="6"/>
      </w:pBdr>
      <w:spacing w:before="120" w:line="480" w:lineRule="exact"/>
      <w:ind w:firstLine="480" w:firstLineChars="200"/>
    </w:pPr>
    <w:rPr>
      <w:rFonts w:ascii="Palatino" w:hAnsi="Palatino" w:cs="Times New Roman"/>
      <w:i/>
      <w:sz w:val="20"/>
      <w:szCs w:val="20"/>
      <w:lang w:eastAsia="en-US"/>
    </w:rPr>
  </w:style>
  <w:style w:type="paragraph" w:customStyle="1" w:styleId="813">
    <w:name w:val="table text"/>
    <w:basedOn w:val="1"/>
    <w:qFormat/>
    <w:uiPriority w:val="0"/>
    <w:pPr>
      <w:spacing w:before="60" w:line="480" w:lineRule="exact"/>
      <w:ind w:firstLine="480" w:firstLineChars="200"/>
    </w:pPr>
    <w:rPr>
      <w:rFonts w:ascii="Arial" w:hAnsi="Arial" w:cs="Times New Roman"/>
      <w:sz w:val="18"/>
      <w:szCs w:val="20"/>
      <w:lang w:eastAsia="en-US"/>
    </w:rPr>
  </w:style>
  <w:style w:type="paragraph" w:customStyle="1" w:styleId="814">
    <w:name w:val="first column"/>
    <w:basedOn w:val="1"/>
    <w:qFormat/>
    <w:uiPriority w:val="0"/>
    <w:pPr>
      <w:spacing w:before="60" w:after="60" w:line="480" w:lineRule="exact"/>
      <w:ind w:firstLine="480" w:firstLineChars="200"/>
    </w:pPr>
    <w:rPr>
      <w:rFonts w:ascii="Arial" w:hAnsi="Arial" w:cs="Times New Roman"/>
      <w:b/>
      <w:sz w:val="18"/>
      <w:szCs w:val="20"/>
      <w:lang w:eastAsia="en-US"/>
    </w:rPr>
  </w:style>
  <w:style w:type="paragraph" w:customStyle="1" w:styleId="815">
    <w:name w:val="HFIndent1"/>
    <w:basedOn w:val="1"/>
    <w:qFormat/>
    <w:uiPriority w:val="0"/>
    <w:pPr>
      <w:spacing w:line="480" w:lineRule="exact"/>
      <w:ind w:left="360" w:firstLine="480" w:firstLineChars="200"/>
    </w:pPr>
    <w:rPr>
      <w:rFonts w:ascii="Arial" w:hAnsi="Arial" w:cs="Times New Roman"/>
      <w:sz w:val="20"/>
      <w:szCs w:val="20"/>
      <w:lang w:eastAsia="en-US"/>
    </w:rPr>
  </w:style>
  <w:style w:type="paragraph" w:customStyle="1" w:styleId="816">
    <w:name w:val="Body"/>
    <w:qFormat/>
    <w:uiPriority w:val="0"/>
    <w:pPr>
      <w:spacing w:before="200"/>
      <w:jc w:val="both"/>
    </w:pPr>
    <w:rPr>
      <w:rFonts w:ascii="Palatino" w:hAnsi="Palatino" w:eastAsia="宋体" w:cs="Times New Roman"/>
      <w:kern w:val="2"/>
      <w:sz w:val="24"/>
      <w:szCs w:val="24"/>
      <w:lang w:val="en-US" w:eastAsia="en-US" w:bidi="ar-SA"/>
    </w:rPr>
  </w:style>
  <w:style w:type="paragraph" w:customStyle="1" w:styleId="817">
    <w:name w:val="client signature"/>
    <w:basedOn w:val="1"/>
    <w:qFormat/>
    <w:uiPriority w:val="0"/>
    <w:pPr>
      <w:tabs>
        <w:tab w:val="left" w:pos="5040"/>
      </w:tabs>
      <w:spacing w:before="120" w:line="480" w:lineRule="exact"/>
      <w:ind w:firstLine="480" w:firstLineChars="200"/>
    </w:pPr>
    <w:rPr>
      <w:rFonts w:ascii="Palatino" w:hAnsi="Palatino" w:cs="Times New Roman"/>
      <w:sz w:val="20"/>
      <w:szCs w:val="20"/>
      <w:lang w:eastAsia="en-US"/>
    </w:rPr>
  </w:style>
  <w:style w:type="paragraph" w:customStyle="1" w:styleId="818">
    <w:name w:val="DocDistribution"/>
    <w:basedOn w:val="1"/>
    <w:qFormat/>
    <w:uiPriority w:val="0"/>
    <w:pPr>
      <w:spacing w:before="120" w:line="480" w:lineRule="exact"/>
      <w:ind w:firstLine="480" w:firstLineChars="200"/>
    </w:pPr>
    <w:rPr>
      <w:rFonts w:cs="Times New Roman"/>
      <w:szCs w:val="20"/>
      <w:lang w:val="en-GB" w:eastAsia="en-US"/>
    </w:rPr>
  </w:style>
  <w:style w:type="paragraph" w:customStyle="1" w:styleId="819">
    <w:name w:val="Bulllist"/>
    <w:basedOn w:val="1"/>
    <w:qFormat/>
    <w:uiPriority w:val="0"/>
    <w:pPr>
      <w:spacing w:before="120" w:line="480" w:lineRule="exact"/>
      <w:ind w:left="360" w:hanging="360" w:firstLineChars="200"/>
    </w:pPr>
    <w:rPr>
      <w:rFonts w:cs="Times New Roman"/>
      <w:szCs w:val="20"/>
      <w:lang w:eastAsia="en-US"/>
    </w:rPr>
  </w:style>
  <w:style w:type="paragraph" w:customStyle="1" w:styleId="820">
    <w:name w:val="Picture"/>
    <w:basedOn w:val="1"/>
    <w:next w:val="22"/>
    <w:qFormat/>
    <w:uiPriority w:val="0"/>
    <w:pPr>
      <w:keepNext/>
      <w:spacing w:before="120" w:line="480" w:lineRule="exact"/>
      <w:ind w:firstLine="480" w:firstLineChars="200"/>
    </w:pPr>
    <w:rPr>
      <w:rFonts w:cs="Times New Roman"/>
      <w:szCs w:val="20"/>
      <w:lang w:val="en-GB" w:eastAsia="en-US"/>
    </w:rPr>
  </w:style>
  <w:style w:type="paragraph" w:customStyle="1" w:styleId="821">
    <w:name w:val="Preface Text"/>
    <w:basedOn w:val="1"/>
    <w:qFormat/>
    <w:uiPriority w:val="0"/>
    <w:pPr>
      <w:spacing w:line="480" w:lineRule="exact"/>
      <w:ind w:firstLine="480" w:firstLineChars="200"/>
    </w:pPr>
    <w:rPr>
      <w:rFonts w:ascii="Helv" w:hAnsi="Helv" w:cs="Times New Roman"/>
      <w:bCs/>
      <w:sz w:val="20"/>
      <w:szCs w:val="20"/>
      <w:lang w:eastAsia="en-US"/>
    </w:rPr>
  </w:style>
  <w:style w:type="paragraph" w:customStyle="1" w:styleId="822">
    <w:name w:val="PageTitle"/>
    <w:basedOn w:val="1"/>
    <w:qFormat/>
    <w:uiPriority w:val="0"/>
    <w:pPr>
      <w:spacing w:line="480" w:lineRule="exact"/>
      <w:ind w:firstLine="480" w:firstLineChars="200"/>
      <w:jc w:val="center"/>
    </w:pPr>
    <w:rPr>
      <w:rFonts w:cs="Times New Roman"/>
      <w:b/>
      <w:bCs/>
      <w:color w:val="000000"/>
      <w:sz w:val="32"/>
      <w:szCs w:val="20"/>
      <w:lang w:eastAsia="en-US"/>
    </w:rPr>
  </w:style>
  <w:style w:type="paragraph" w:customStyle="1" w:styleId="823">
    <w:name w:val="Level 1 - Body Text"/>
    <w:basedOn w:val="1"/>
    <w:qFormat/>
    <w:uiPriority w:val="0"/>
    <w:pPr>
      <w:spacing w:before="120" w:after="120" w:line="480" w:lineRule="exact"/>
      <w:ind w:firstLine="480" w:firstLineChars="200"/>
    </w:pPr>
    <w:rPr>
      <w:rFonts w:ascii="Garamond" w:hAnsi="Garamond" w:cs="Times New Roman"/>
      <w:bCs/>
      <w:color w:val="000000"/>
      <w:szCs w:val="20"/>
      <w:lang w:eastAsia="en-US"/>
    </w:rPr>
  </w:style>
  <w:style w:type="paragraph" w:customStyle="1" w:styleId="824">
    <w:name w:val="Bullet L1"/>
    <w:basedOn w:val="1"/>
    <w:qFormat/>
    <w:uiPriority w:val="0"/>
    <w:pPr>
      <w:numPr>
        <w:ilvl w:val="0"/>
        <w:numId w:val="39"/>
      </w:numPr>
      <w:tabs>
        <w:tab w:val="left" w:pos="945"/>
        <w:tab w:val="clear" w:pos="360"/>
      </w:tabs>
      <w:spacing w:line="480" w:lineRule="exact"/>
      <w:ind w:left="945" w:firstLine="200" w:firstLineChars="200"/>
    </w:pPr>
    <w:rPr>
      <w:rFonts w:ascii="Arial" w:hAnsi="Arial" w:cs="Times New Roman"/>
      <w:sz w:val="20"/>
      <w:lang w:eastAsia="en-US"/>
    </w:rPr>
  </w:style>
  <w:style w:type="paragraph" w:customStyle="1" w:styleId="825">
    <w:name w:val="Bullet"/>
    <w:basedOn w:val="1"/>
    <w:qFormat/>
    <w:uiPriority w:val="0"/>
    <w:pPr>
      <w:numPr>
        <w:ilvl w:val="0"/>
        <w:numId w:val="40"/>
      </w:numPr>
      <w:tabs>
        <w:tab w:val="left" w:pos="945"/>
        <w:tab w:val="clear" w:pos="360"/>
      </w:tabs>
      <w:spacing w:line="480" w:lineRule="exact"/>
      <w:ind w:left="720" w:firstLine="200" w:firstLineChars="200"/>
    </w:pPr>
    <w:rPr>
      <w:rFonts w:cs="Times New Roman"/>
      <w:sz w:val="20"/>
      <w:szCs w:val="20"/>
      <w:lang w:eastAsia="en-US"/>
    </w:rPr>
  </w:style>
  <w:style w:type="paragraph" w:customStyle="1" w:styleId="826">
    <w:name w:val="Criteria Body Bullets"/>
    <w:basedOn w:val="34"/>
    <w:qFormat/>
    <w:uiPriority w:val="0"/>
    <w:pPr>
      <w:spacing w:after="0" w:line="480" w:lineRule="exact"/>
      <w:ind w:left="1800" w:hanging="1440" w:firstLineChars="200"/>
    </w:pPr>
    <w:rPr>
      <w:rFonts w:cs="Times New Roman"/>
      <w:sz w:val="20"/>
      <w:szCs w:val="20"/>
      <w:lang w:eastAsia="en-US"/>
    </w:rPr>
  </w:style>
  <w:style w:type="paragraph" w:customStyle="1" w:styleId="827">
    <w:name w:val="BP bullet2"/>
    <w:basedOn w:val="1"/>
    <w:qFormat/>
    <w:uiPriority w:val="0"/>
    <w:pPr>
      <w:numPr>
        <w:ilvl w:val="0"/>
        <w:numId w:val="41"/>
      </w:numPr>
      <w:tabs>
        <w:tab w:val="left" w:pos="1440"/>
        <w:tab w:val="clear" w:pos="1894"/>
      </w:tabs>
      <w:spacing w:before="120" w:after="120" w:line="360" w:lineRule="auto"/>
      <w:ind w:left="1440" w:hanging="363" w:firstLineChars="200"/>
    </w:pPr>
    <w:rPr>
      <w:rFonts w:ascii="Arial" w:hAnsi="Arial" w:cs="Arial"/>
      <w:sz w:val="22"/>
      <w:szCs w:val="20"/>
    </w:rPr>
  </w:style>
  <w:style w:type="paragraph" w:customStyle="1" w:styleId="828">
    <w:name w:val="KP Table Heading"/>
    <w:basedOn w:val="1"/>
    <w:qFormat/>
    <w:uiPriority w:val="0"/>
    <w:pPr>
      <w:shd w:val="clear" w:color="auto" w:fill="CCCCCC"/>
      <w:spacing w:line="480" w:lineRule="exact"/>
      <w:ind w:firstLine="480" w:firstLineChars="200"/>
      <w:jc w:val="center"/>
    </w:pPr>
    <w:rPr>
      <w:rFonts w:cs="Arial Unicode MS"/>
      <w:b/>
      <w:bCs/>
      <w:color w:val="000000"/>
      <w:sz w:val="22"/>
      <w:szCs w:val="20"/>
    </w:rPr>
  </w:style>
  <w:style w:type="paragraph" w:customStyle="1" w:styleId="829">
    <w:name w:val="BP Table Text"/>
    <w:basedOn w:val="251"/>
    <w:qFormat/>
    <w:uiPriority w:val="0"/>
    <w:pPr>
      <w:tabs>
        <w:tab w:val="left" w:pos="720"/>
      </w:tabs>
      <w:ind w:firstLine="480" w:firstLineChars="200"/>
    </w:pPr>
    <w:rPr>
      <w:rFonts w:ascii="Arial" w:hAnsi="Arial" w:cs="Arial"/>
      <w:sz w:val="22"/>
      <w:szCs w:val="20"/>
    </w:rPr>
  </w:style>
  <w:style w:type="paragraph" w:customStyle="1" w:styleId="830">
    <w:name w:val="BP Table/Graph Title"/>
    <w:basedOn w:val="1"/>
    <w:qFormat/>
    <w:uiPriority w:val="0"/>
    <w:pPr>
      <w:spacing w:before="60" w:after="60" w:line="360" w:lineRule="auto"/>
      <w:ind w:firstLine="480" w:firstLineChars="200"/>
      <w:jc w:val="center"/>
    </w:pPr>
    <w:rPr>
      <w:rFonts w:ascii="Arial" w:hAnsi="Arial" w:cs="Arial"/>
      <w:b/>
      <w:sz w:val="22"/>
    </w:rPr>
  </w:style>
  <w:style w:type="paragraph" w:customStyle="1" w:styleId="831">
    <w:name w:val="BP number1"/>
    <w:basedOn w:val="1"/>
    <w:qFormat/>
    <w:uiPriority w:val="0"/>
    <w:pPr>
      <w:numPr>
        <w:ilvl w:val="0"/>
        <w:numId w:val="42"/>
      </w:numPr>
      <w:tabs>
        <w:tab w:val="left" w:pos="960"/>
        <w:tab w:val="clear" w:pos="1534"/>
      </w:tabs>
      <w:spacing w:before="120" w:after="120" w:line="360" w:lineRule="auto"/>
      <w:ind w:left="1531" w:hanging="357" w:firstLineChars="200"/>
    </w:pPr>
    <w:rPr>
      <w:rFonts w:ascii="Arial" w:hAnsi="Arial" w:cs="Arial"/>
      <w:sz w:val="22"/>
    </w:rPr>
  </w:style>
  <w:style w:type="paragraph" w:customStyle="1" w:styleId="832">
    <w:name w:val="BP bullet1(number)"/>
    <w:basedOn w:val="1"/>
    <w:qFormat/>
    <w:uiPriority w:val="0"/>
    <w:pPr>
      <w:numPr>
        <w:ilvl w:val="0"/>
        <w:numId w:val="43"/>
      </w:numPr>
      <w:tabs>
        <w:tab w:val="left" w:pos="924"/>
        <w:tab w:val="clear" w:pos="1534"/>
      </w:tabs>
      <w:spacing w:line="480" w:lineRule="exact"/>
      <w:ind w:left="924" w:hanging="434" w:firstLineChars="200"/>
    </w:pPr>
    <w:rPr>
      <w:rFonts w:ascii="Arial" w:hAnsi="Arial" w:cs="Times New Roman"/>
      <w:sz w:val="22"/>
      <w:lang w:eastAsia="en-US"/>
    </w:rPr>
  </w:style>
  <w:style w:type="paragraph" w:customStyle="1" w:styleId="833">
    <w:name w:val="*Cover Page Info"/>
    <w:basedOn w:val="1"/>
    <w:qFormat/>
    <w:uiPriority w:val="0"/>
    <w:pPr>
      <w:spacing w:after="120" w:line="280" w:lineRule="exact"/>
      <w:ind w:firstLine="480" w:firstLineChars="200"/>
      <w:jc w:val="center"/>
    </w:pPr>
    <w:rPr>
      <w:rFonts w:ascii="Arial" w:hAnsi="Arial" w:eastAsia="华文楷体" w:cs="Times New Roman"/>
      <w:b/>
      <w:caps/>
      <w:sz w:val="36"/>
      <w:szCs w:val="20"/>
      <w:lang w:eastAsia="en-US"/>
    </w:rPr>
  </w:style>
  <w:style w:type="paragraph" w:customStyle="1" w:styleId="834">
    <w:name w:val="Balloon Text1"/>
    <w:basedOn w:val="1"/>
    <w:qFormat/>
    <w:uiPriority w:val="0"/>
    <w:pPr>
      <w:spacing w:line="480" w:lineRule="exact"/>
      <w:ind w:firstLine="480" w:firstLineChars="200"/>
    </w:pPr>
    <w:rPr>
      <w:rFonts w:ascii="Arial" w:hAnsi="Arial" w:cs="Times New Roman"/>
      <w:sz w:val="16"/>
      <w:szCs w:val="16"/>
      <w:lang w:eastAsia="en-US"/>
    </w:rPr>
  </w:style>
  <w:style w:type="paragraph" w:customStyle="1" w:styleId="835">
    <w:name w:val="huaxia bullet 3"/>
    <w:basedOn w:val="1"/>
    <w:qFormat/>
    <w:uiPriority w:val="0"/>
    <w:pPr>
      <w:spacing w:before="60" w:after="60" w:line="360" w:lineRule="auto"/>
      <w:ind w:firstLine="480" w:firstLineChars="200"/>
    </w:pPr>
    <w:rPr>
      <w:rFonts w:cs="Times New Roman"/>
    </w:rPr>
  </w:style>
  <w:style w:type="paragraph" w:customStyle="1" w:styleId="836">
    <w:name w:val="Char Char Char Char Char Char Char Char Char Char Char Char Char Char"/>
    <w:basedOn w:val="1"/>
    <w:qFormat/>
    <w:uiPriority w:val="0"/>
    <w:pPr>
      <w:spacing w:after="160" w:line="240" w:lineRule="exact"/>
      <w:ind w:left="720" w:firstLine="480" w:firstLineChars="200"/>
    </w:pPr>
    <w:rPr>
      <w:rFonts w:ascii="Verdana" w:hAnsi="Verdana" w:eastAsia="华文楷体" w:cs="Times New Roman"/>
      <w:sz w:val="20"/>
      <w:szCs w:val="20"/>
      <w:lang w:eastAsia="en-US"/>
    </w:rPr>
  </w:style>
  <w:style w:type="paragraph" w:customStyle="1" w:styleId="837">
    <w:name w:val="Bullet with text 1"/>
    <w:basedOn w:val="1"/>
    <w:qFormat/>
    <w:uiPriority w:val="0"/>
    <w:pPr>
      <w:tabs>
        <w:tab w:val="left" w:pos="360"/>
      </w:tabs>
      <w:spacing w:line="480" w:lineRule="exact"/>
      <w:ind w:left="360" w:hanging="360" w:firstLineChars="200"/>
    </w:pPr>
    <w:rPr>
      <w:rFonts w:ascii="Futura Bk" w:hAnsi="Futura Bk" w:cs="Times New Roman"/>
      <w:sz w:val="20"/>
      <w:szCs w:val="20"/>
      <w:lang w:val="en-GB" w:eastAsia="en-US"/>
    </w:rPr>
  </w:style>
  <w:style w:type="paragraph" w:customStyle="1" w:styleId="838">
    <w:name w:val="Table"/>
    <w:basedOn w:val="1"/>
    <w:qFormat/>
    <w:uiPriority w:val="0"/>
    <w:pPr>
      <w:spacing w:before="40" w:after="40" w:line="480" w:lineRule="exact"/>
      <w:ind w:firstLine="480" w:firstLineChars="200"/>
    </w:pPr>
    <w:rPr>
      <w:rFonts w:ascii="Futura Bk" w:hAnsi="Futura Bk" w:cs="Times New Roman"/>
      <w:sz w:val="20"/>
      <w:szCs w:val="20"/>
      <w:lang w:val="en-GB" w:eastAsia="en-US"/>
    </w:rPr>
  </w:style>
  <w:style w:type="paragraph" w:customStyle="1" w:styleId="839">
    <w:name w:val="Numbered list 2.1"/>
    <w:basedOn w:val="3"/>
    <w:next w:val="1"/>
    <w:qFormat/>
    <w:uiPriority w:val="0"/>
    <w:pPr>
      <w:keepLines w:val="0"/>
      <w:numPr>
        <w:numId w:val="44"/>
      </w:numPr>
      <w:tabs>
        <w:tab w:val="left" w:pos="360"/>
        <w:tab w:val="left" w:pos="420"/>
        <w:tab w:val="left" w:pos="720"/>
      </w:tabs>
      <w:spacing w:before="240" w:beforeLines="50" w:after="60" w:line="240" w:lineRule="auto"/>
      <w:ind w:left="420" w:hanging="420"/>
    </w:pPr>
    <w:rPr>
      <w:rFonts w:ascii="Futura Bk" w:hAnsi="Futura Bk"/>
      <w:bCs w:val="0"/>
      <w:color w:val="000000"/>
      <w:kern w:val="28"/>
      <w:sz w:val="21"/>
      <w:szCs w:val="21"/>
      <w:lang w:val="en-GB" w:eastAsia="en-US"/>
    </w:rPr>
  </w:style>
  <w:style w:type="paragraph" w:customStyle="1" w:styleId="840">
    <w:name w:val="Numbered list 2.2"/>
    <w:basedOn w:val="4"/>
    <w:next w:val="1"/>
    <w:qFormat/>
    <w:uiPriority w:val="0"/>
    <w:pPr>
      <w:keepNext w:val="0"/>
      <w:keepLines w:val="0"/>
      <w:widowControl/>
      <w:numPr>
        <w:numId w:val="44"/>
      </w:numPr>
      <w:tabs>
        <w:tab w:val="left" w:pos="360"/>
        <w:tab w:val="left" w:pos="720"/>
        <w:tab w:val="left" w:pos="840"/>
      </w:tabs>
      <w:spacing w:before="240" w:after="60" w:line="240" w:lineRule="auto"/>
      <w:ind w:left="840" w:hanging="420"/>
      <w:jc w:val="left"/>
    </w:pPr>
    <w:rPr>
      <w:rFonts w:ascii="Futura Bk" w:hAnsi="Futura Bk" w:eastAsia="宋体"/>
      <w:b w:val="0"/>
      <w:bCs w:val="0"/>
      <w:color w:val="000000"/>
      <w:sz w:val="24"/>
      <w:szCs w:val="20"/>
      <w:lang w:val="en-GB" w:eastAsia="en-US"/>
    </w:rPr>
  </w:style>
  <w:style w:type="paragraph" w:customStyle="1" w:styleId="841">
    <w:name w:val="Numbered list 2.3"/>
    <w:basedOn w:val="5"/>
    <w:next w:val="1"/>
    <w:link w:val="2059"/>
    <w:qFormat/>
    <w:uiPriority w:val="0"/>
    <w:pPr>
      <w:keepLines w:val="0"/>
      <w:widowControl/>
      <w:numPr>
        <w:numId w:val="44"/>
      </w:numPr>
      <w:tabs>
        <w:tab w:val="left" w:pos="360"/>
        <w:tab w:val="left" w:pos="993"/>
        <w:tab w:val="left" w:pos="1080"/>
        <w:tab w:val="left" w:pos="1134"/>
        <w:tab w:val="left" w:pos="1701"/>
      </w:tabs>
      <w:spacing w:before="240" w:after="60" w:line="300" w:lineRule="auto"/>
      <w:ind w:right="240" w:rightChars="100"/>
      <w:jc w:val="left"/>
    </w:pPr>
    <w:rPr>
      <w:rFonts w:ascii="Futura Bk" w:hAnsi="Futura Bk" w:eastAsia="黑体"/>
      <w:bCs w:val="0"/>
      <w:color w:val="000000"/>
      <w:sz w:val="22"/>
      <w:szCs w:val="21"/>
      <w:lang w:val="en-GB" w:eastAsia="en-US"/>
    </w:rPr>
  </w:style>
  <w:style w:type="paragraph" w:customStyle="1" w:styleId="842">
    <w:name w:val="Numbered list 2.4"/>
    <w:basedOn w:val="6"/>
    <w:next w:val="1"/>
    <w:qFormat/>
    <w:uiPriority w:val="0"/>
    <w:pPr>
      <w:widowControl/>
      <w:numPr>
        <w:numId w:val="44"/>
      </w:numPr>
      <w:tabs>
        <w:tab w:val="left" w:pos="180"/>
        <w:tab w:val="left" w:pos="360"/>
        <w:tab w:val="left" w:pos="1080"/>
        <w:tab w:val="left" w:pos="1134"/>
        <w:tab w:val="left" w:pos="1260"/>
        <w:tab w:val="left" w:pos="1680"/>
        <w:tab w:val="left" w:pos="1843"/>
      </w:tabs>
      <w:adjustRightInd w:val="0"/>
      <w:spacing w:before="60" w:after="60" w:line="360" w:lineRule="auto"/>
      <w:ind w:left="1680" w:hanging="1260"/>
      <w:jc w:val="left"/>
    </w:pPr>
    <w:rPr>
      <w:rFonts w:ascii="Futura Bk" w:hAnsi="Futura Bk" w:eastAsia="宋体"/>
      <w:bCs w:val="0"/>
      <w:kern w:val="0"/>
      <w:sz w:val="24"/>
      <w:szCs w:val="20"/>
      <w:lang w:val="en-GB" w:eastAsia="en-US"/>
    </w:rPr>
  </w:style>
  <w:style w:type="paragraph" w:customStyle="1" w:styleId="843">
    <w:name w:val="L标1"/>
    <w:basedOn w:val="1"/>
    <w:next w:val="1"/>
    <w:qFormat/>
    <w:uiPriority w:val="99"/>
    <w:pPr>
      <w:spacing w:before="100" w:beforeAutospacing="1" w:line="360" w:lineRule="auto"/>
      <w:ind w:firstLine="480" w:firstLineChars="200"/>
      <w:outlineLvl w:val="1"/>
    </w:pPr>
    <w:rPr>
      <w:rFonts w:cs="Times New Roman"/>
      <w:b/>
      <w:sz w:val="28"/>
    </w:rPr>
  </w:style>
  <w:style w:type="character" w:customStyle="1" w:styleId="844">
    <w:name w:val="L标2 Char Char"/>
    <w:link w:val="845"/>
    <w:locked/>
    <w:uiPriority w:val="99"/>
    <w:rPr>
      <w:rFonts w:ascii="宋体" w:hAnsi="宋体" w:eastAsia="宋体" w:cs="宋体"/>
      <w:b/>
      <w:sz w:val="24"/>
      <w:szCs w:val="24"/>
    </w:rPr>
  </w:style>
  <w:style w:type="paragraph" w:customStyle="1" w:styleId="845">
    <w:name w:val="L标2"/>
    <w:basedOn w:val="1"/>
    <w:link w:val="844"/>
    <w:qFormat/>
    <w:uiPriority w:val="99"/>
    <w:pPr>
      <w:numPr>
        <w:ilvl w:val="2"/>
        <w:numId w:val="45"/>
      </w:numPr>
      <w:tabs>
        <w:tab w:val="left" w:pos="600"/>
      </w:tabs>
      <w:adjustRightInd w:val="0"/>
      <w:snapToGrid w:val="0"/>
      <w:spacing w:before="100" w:beforeAutospacing="1" w:line="300" w:lineRule="auto"/>
      <w:ind w:firstLine="200" w:firstLineChars="200"/>
      <w:outlineLvl w:val="2"/>
    </w:pPr>
    <w:rPr>
      <w:b/>
    </w:rPr>
  </w:style>
  <w:style w:type="paragraph" w:customStyle="1" w:styleId="846">
    <w:name w:val="L标3"/>
    <w:basedOn w:val="1"/>
    <w:qFormat/>
    <w:uiPriority w:val="99"/>
    <w:pPr>
      <w:tabs>
        <w:tab w:val="left" w:pos="4706"/>
      </w:tabs>
      <w:spacing w:before="100" w:beforeAutospacing="1" w:line="300" w:lineRule="auto"/>
      <w:ind w:firstLine="480" w:firstLineChars="200"/>
      <w:outlineLvl w:val="3"/>
    </w:pPr>
    <w:rPr>
      <w:rFonts w:cs="Times New Roman"/>
      <w:b/>
    </w:rPr>
  </w:style>
  <w:style w:type="paragraph" w:customStyle="1" w:styleId="847">
    <w:name w:val="L标4"/>
    <w:basedOn w:val="1"/>
    <w:next w:val="846"/>
    <w:qFormat/>
    <w:uiPriority w:val="99"/>
    <w:pPr>
      <w:numPr>
        <w:ilvl w:val="4"/>
        <w:numId w:val="45"/>
      </w:numPr>
      <w:tabs>
        <w:tab w:val="left" w:pos="2100"/>
        <w:tab w:val="clear" w:pos="1008"/>
      </w:tabs>
      <w:snapToGrid w:val="0"/>
      <w:spacing w:before="100" w:beforeAutospacing="1" w:line="300" w:lineRule="auto"/>
      <w:ind w:left="2100" w:firstLine="200" w:firstLineChars="200"/>
      <w:outlineLvl w:val="3"/>
    </w:pPr>
    <w:rPr>
      <w:rFonts w:cs="Times New Roman"/>
      <w:b/>
    </w:rPr>
  </w:style>
  <w:style w:type="paragraph" w:customStyle="1" w:styleId="848">
    <w:name w:val="标5"/>
    <w:basedOn w:val="1"/>
    <w:qFormat/>
    <w:uiPriority w:val="99"/>
    <w:pPr>
      <w:spacing w:before="100" w:beforeAutospacing="1" w:line="300" w:lineRule="auto"/>
      <w:ind w:firstLine="480" w:firstLineChars="200"/>
      <w:outlineLvl w:val="5"/>
    </w:pPr>
    <w:rPr>
      <w:rFonts w:cs="Times New Roman"/>
      <w:b/>
    </w:rPr>
  </w:style>
  <w:style w:type="paragraph" w:customStyle="1" w:styleId="849">
    <w:name w:val="横标"/>
    <w:basedOn w:val="1"/>
    <w:qFormat/>
    <w:uiPriority w:val="99"/>
    <w:pPr>
      <w:spacing w:before="100" w:beforeAutospacing="1" w:after="100" w:afterAutospacing="1" w:line="360" w:lineRule="auto"/>
      <w:ind w:firstLine="480" w:firstLineChars="200"/>
      <w:outlineLvl w:val="0"/>
    </w:pPr>
    <w:rPr>
      <w:rFonts w:cs="Times New Roman"/>
      <w:b/>
      <w:sz w:val="32"/>
    </w:rPr>
  </w:style>
  <w:style w:type="character" w:customStyle="1" w:styleId="850">
    <w:name w:val="L正1 Char"/>
    <w:link w:val="851"/>
    <w:locked/>
    <w:uiPriority w:val="0"/>
    <w:rPr>
      <w:rFonts w:ascii="宋体" w:hAnsi="宋体"/>
      <w:szCs w:val="24"/>
    </w:rPr>
  </w:style>
  <w:style w:type="paragraph" w:customStyle="1" w:styleId="851">
    <w:name w:val="L正1"/>
    <w:basedOn w:val="1"/>
    <w:link w:val="850"/>
    <w:qFormat/>
    <w:uiPriority w:val="0"/>
    <w:pPr>
      <w:adjustRightInd w:val="0"/>
      <w:snapToGrid w:val="0"/>
      <w:spacing w:line="300" w:lineRule="auto"/>
      <w:ind w:firstLine="200" w:firstLineChars="200"/>
    </w:pPr>
    <w:rPr>
      <w:rFonts w:eastAsiaTheme="minorEastAsia" w:cstheme="minorBidi"/>
      <w:kern w:val="2"/>
      <w:sz w:val="21"/>
    </w:rPr>
  </w:style>
  <w:style w:type="paragraph" w:customStyle="1" w:styleId="852">
    <w:name w:val="默认段落字体 Para Char Char Char Char Char Char Char Char Char1 Char Char Char Char"/>
    <w:basedOn w:val="1"/>
    <w:qFormat/>
    <w:uiPriority w:val="0"/>
    <w:pPr>
      <w:spacing w:line="480" w:lineRule="exact"/>
      <w:ind w:firstLine="480" w:firstLineChars="200"/>
    </w:pPr>
    <w:rPr>
      <w:rFonts w:ascii="Tahoma" w:hAnsi="Tahoma" w:cs="Times New Roman"/>
      <w:szCs w:val="20"/>
    </w:rPr>
  </w:style>
  <w:style w:type="paragraph" w:customStyle="1" w:styleId="853">
    <w:name w:val="附录 1"/>
    <w:basedOn w:val="3"/>
    <w:next w:val="86"/>
    <w:qFormat/>
    <w:uiPriority w:val="0"/>
    <w:pPr>
      <w:pageBreakBefore/>
      <w:numPr>
        <w:numId w:val="46"/>
      </w:numPr>
      <w:tabs>
        <w:tab w:val="left" w:pos="0"/>
      </w:tabs>
      <w:spacing w:before="420" w:beforeLines="50" w:after="300" w:line="412" w:lineRule="atLeast"/>
      <w:ind w:left="-1" w:hanging="420"/>
      <w:jc w:val="center"/>
    </w:pPr>
    <w:rPr>
      <w:rFonts w:ascii="宋体" w:hAnsi="宋体" w:eastAsia="黑体"/>
      <w:b w:val="0"/>
      <w:bCs w:val="0"/>
      <w:color w:val="000000"/>
      <w:sz w:val="36"/>
      <w:szCs w:val="20"/>
      <w:lang w:val="zh-CN"/>
    </w:rPr>
  </w:style>
  <w:style w:type="paragraph" w:customStyle="1" w:styleId="854">
    <w:name w:val="附录 2"/>
    <w:basedOn w:val="4"/>
    <w:next w:val="86"/>
    <w:qFormat/>
    <w:uiPriority w:val="0"/>
    <w:pPr>
      <w:keepNext w:val="0"/>
      <w:keepLines w:val="0"/>
      <w:widowControl/>
      <w:numPr>
        <w:numId w:val="46"/>
      </w:numPr>
      <w:tabs>
        <w:tab w:val="left" w:pos="420"/>
      </w:tabs>
      <w:spacing w:before="360" w:after="240" w:line="412" w:lineRule="atLeast"/>
      <w:ind w:left="420" w:hanging="420"/>
      <w:jc w:val="left"/>
    </w:pPr>
    <w:rPr>
      <w:rFonts w:ascii="Times New Roman" w:hAnsi="Times New Roman"/>
      <w:b w:val="0"/>
      <w:bCs w:val="0"/>
      <w:color w:val="000000"/>
      <w:szCs w:val="20"/>
      <w:lang w:val="zh-CN"/>
    </w:rPr>
  </w:style>
  <w:style w:type="paragraph" w:customStyle="1" w:styleId="855">
    <w:name w:val="附录 3"/>
    <w:basedOn w:val="5"/>
    <w:next w:val="86"/>
    <w:qFormat/>
    <w:uiPriority w:val="0"/>
    <w:pPr>
      <w:widowControl/>
      <w:numPr>
        <w:numId w:val="46"/>
      </w:numPr>
      <w:tabs>
        <w:tab w:val="left" w:pos="720"/>
        <w:tab w:val="left" w:pos="840"/>
        <w:tab w:val="left" w:pos="993"/>
        <w:tab w:val="left" w:pos="1134"/>
        <w:tab w:val="left" w:pos="1701"/>
      </w:tabs>
      <w:spacing w:before="240" w:after="120" w:line="412" w:lineRule="atLeast"/>
      <w:ind w:left="720" w:right="240" w:rightChars="100" w:hanging="720"/>
      <w:jc w:val="left"/>
    </w:pPr>
    <w:rPr>
      <w:rFonts w:ascii="宋体" w:hAnsi="宋体" w:eastAsia="黑体" w:cs="Arial"/>
      <w:b w:val="0"/>
      <w:bCs w:val="0"/>
      <w:color w:val="000000"/>
      <w:sz w:val="30"/>
      <w:szCs w:val="20"/>
      <w:lang w:val="zh-CN"/>
    </w:rPr>
  </w:style>
  <w:style w:type="paragraph" w:customStyle="1" w:styleId="856">
    <w:name w:val="附录 4"/>
    <w:basedOn w:val="6"/>
    <w:next w:val="86"/>
    <w:qFormat/>
    <w:uiPriority w:val="0"/>
    <w:pPr>
      <w:widowControl/>
      <w:numPr>
        <w:numId w:val="46"/>
      </w:numPr>
      <w:tabs>
        <w:tab w:val="left" w:pos="1134"/>
        <w:tab w:val="left" w:pos="1260"/>
        <w:tab w:val="left" w:pos="1843"/>
      </w:tabs>
      <w:adjustRightInd w:val="0"/>
      <w:spacing w:before="120" w:after="60" w:line="412" w:lineRule="atLeast"/>
      <w:ind w:left="1260" w:hanging="420"/>
      <w:jc w:val="left"/>
    </w:pPr>
    <w:rPr>
      <w:rFonts w:ascii="Times New Roman" w:hAnsi="Times New Roman" w:eastAsia="宋体"/>
      <w:bCs w:val="0"/>
      <w:kern w:val="0"/>
      <w:sz w:val="32"/>
      <w:szCs w:val="20"/>
      <w:lang w:val="zh-CN"/>
    </w:rPr>
  </w:style>
  <w:style w:type="character" w:customStyle="1" w:styleId="857">
    <w:name w:val="样式 规范正文 + 首行缩进:  2 字符 Char"/>
    <w:link w:val="858"/>
    <w:qFormat/>
    <w:locked/>
    <w:uiPriority w:val="0"/>
    <w:rPr>
      <w:rFonts w:ascii="宋体" w:hAnsi="宋体" w:cs="宋体"/>
      <w:sz w:val="24"/>
    </w:rPr>
  </w:style>
  <w:style w:type="paragraph" w:customStyle="1" w:styleId="858">
    <w:name w:val="样式 规范正文 + 首行缩进:  2 字符"/>
    <w:basedOn w:val="1"/>
    <w:link w:val="857"/>
    <w:qFormat/>
    <w:uiPriority w:val="0"/>
    <w:pPr>
      <w:adjustRightInd w:val="0"/>
      <w:spacing w:line="360" w:lineRule="auto"/>
      <w:ind w:firstLine="480" w:firstLineChars="200"/>
    </w:pPr>
    <w:rPr>
      <w:rFonts w:eastAsiaTheme="minorEastAsia"/>
      <w:kern w:val="2"/>
      <w:szCs w:val="22"/>
    </w:rPr>
  </w:style>
  <w:style w:type="character" w:customStyle="1" w:styleId="859">
    <w:name w:val="样式 首行缩进:  2 字符4 Char"/>
    <w:link w:val="860"/>
    <w:locked/>
    <w:uiPriority w:val="0"/>
    <w:rPr>
      <w:rFonts w:ascii="宋体" w:hAnsi="宋体" w:cs="宋体"/>
      <w:sz w:val="24"/>
    </w:rPr>
  </w:style>
  <w:style w:type="paragraph" w:customStyle="1" w:styleId="860">
    <w:name w:val="样式 首行缩进:  2 字符4"/>
    <w:basedOn w:val="1"/>
    <w:link w:val="859"/>
    <w:qFormat/>
    <w:uiPriority w:val="0"/>
    <w:pPr>
      <w:spacing w:line="360" w:lineRule="auto"/>
      <w:ind w:firstLine="480" w:firstLineChars="200"/>
    </w:pPr>
    <w:rPr>
      <w:rFonts w:eastAsiaTheme="minorEastAsia"/>
      <w:kern w:val="2"/>
      <w:szCs w:val="22"/>
    </w:rPr>
  </w:style>
  <w:style w:type="character" w:customStyle="1" w:styleId="861">
    <w:name w:val="序列2 Char"/>
    <w:link w:val="862"/>
    <w:locked/>
    <w:uiPriority w:val="0"/>
    <w:rPr>
      <w:rFonts w:ascii="宋体" w:hAnsi="宋体" w:eastAsia="宋体" w:cs="宋体"/>
      <w:sz w:val="24"/>
      <w:szCs w:val="24"/>
    </w:rPr>
  </w:style>
  <w:style w:type="paragraph" w:customStyle="1" w:styleId="862">
    <w:name w:val="序列2"/>
    <w:basedOn w:val="1"/>
    <w:link w:val="861"/>
    <w:qFormat/>
    <w:uiPriority w:val="0"/>
    <w:pPr>
      <w:numPr>
        <w:ilvl w:val="0"/>
        <w:numId w:val="47"/>
      </w:numPr>
      <w:tabs>
        <w:tab w:val="left" w:pos="960"/>
        <w:tab w:val="clear" w:pos="620"/>
      </w:tabs>
      <w:spacing w:line="360" w:lineRule="auto"/>
      <w:ind w:left="200" w:leftChars="200" w:hanging="200" w:hangingChars="200"/>
    </w:pPr>
  </w:style>
  <w:style w:type="character" w:customStyle="1" w:styleId="863">
    <w:name w:val="序列1 Char"/>
    <w:link w:val="864"/>
    <w:locked/>
    <w:uiPriority w:val="0"/>
    <w:rPr>
      <w:rFonts w:ascii="宋体" w:hAnsi="宋体"/>
      <w:b/>
      <w:color w:val="000000"/>
      <w:sz w:val="21"/>
      <w:szCs w:val="22"/>
    </w:rPr>
  </w:style>
  <w:style w:type="paragraph" w:customStyle="1" w:styleId="864">
    <w:name w:val="序列1"/>
    <w:basedOn w:val="437"/>
    <w:link w:val="863"/>
    <w:qFormat/>
    <w:uiPriority w:val="0"/>
    <w:pPr>
      <w:numPr>
        <w:ilvl w:val="0"/>
        <w:numId w:val="48"/>
      </w:numPr>
      <w:tabs>
        <w:tab w:val="left" w:pos="480"/>
      </w:tabs>
      <w:spacing w:beforeLines="50" w:afterLines="50"/>
      <w:ind w:left="200" w:hanging="200" w:hangingChars="200"/>
    </w:pPr>
    <w:rPr>
      <w:rFonts w:ascii="宋体" w:hAnsi="宋体" w:eastAsiaTheme="minorEastAsia" w:cstheme="minorBidi"/>
      <w:b/>
      <w:color w:val="000000"/>
      <w:sz w:val="21"/>
      <w:szCs w:val="22"/>
    </w:rPr>
  </w:style>
  <w:style w:type="paragraph" w:customStyle="1" w:styleId="865">
    <w:name w:val="default paragraph font Char"/>
    <w:basedOn w:val="1"/>
    <w:qFormat/>
    <w:uiPriority w:val="0"/>
    <w:pPr>
      <w:spacing w:line="480" w:lineRule="exact"/>
      <w:ind w:firstLine="480" w:firstLineChars="200"/>
    </w:pPr>
    <w:rPr>
      <w:rFonts w:ascii="Tahoma" w:hAnsi="Tahoma" w:cs="Times New Roman"/>
      <w:szCs w:val="20"/>
    </w:rPr>
  </w:style>
  <w:style w:type="paragraph" w:customStyle="1" w:styleId="866">
    <w:name w:val="多级样式一级"/>
    <w:basedOn w:val="1"/>
    <w:qFormat/>
    <w:uiPriority w:val="0"/>
    <w:pPr>
      <w:spacing w:beforeLines="50" w:afterLines="50" w:line="480" w:lineRule="exact"/>
      <w:ind w:firstLine="480" w:firstLineChars="200"/>
    </w:pPr>
    <w:rPr>
      <w:rFonts w:cs="Times New Roman"/>
    </w:rPr>
  </w:style>
  <w:style w:type="paragraph" w:customStyle="1" w:styleId="867">
    <w:name w:val="多级样式三级"/>
    <w:basedOn w:val="1"/>
    <w:qFormat/>
    <w:uiPriority w:val="0"/>
    <w:pPr>
      <w:spacing w:beforeLines="50" w:afterLines="50" w:line="480" w:lineRule="exact"/>
      <w:ind w:firstLine="480" w:firstLineChars="200"/>
    </w:pPr>
    <w:rPr>
      <w:rFonts w:cs="Times New Roman"/>
    </w:rPr>
  </w:style>
  <w:style w:type="paragraph" w:customStyle="1" w:styleId="868">
    <w:name w:val="样式 样式 仿宋_GB2312 小四 黑色 行距: 1.5 倍行距 + 首行缩进:  2 字符"/>
    <w:basedOn w:val="1"/>
    <w:qFormat/>
    <w:uiPriority w:val="0"/>
    <w:pPr>
      <w:spacing w:line="360" w:lineRule="auto"/>
      <w:ind w:firstLine="200" w:firstLineChars="200"/>
    </w:pPr>
    <w:rPr>
      <w:rFonts w:ascii="仿宋_GB2312" w:eastAsia="仿宋_GB2312"/>
      <w:color w:val="000000"/>
      <w:szCs w:val="20"/>
    </w:rPr>
  </w:style>
  <w:style w:type="paragraph" w:customStyle="1" w:styleId="869">
    <w:name w:val="新建"/>
    <w:basedOn w:val="5"/>
    <w:next w:val="1"/>
    <w:qFormat/>
    <w:uiPriority w:val="0"/>
    <w:pPr>
      <w:widowControl/>
      <w:numPr>
        <w:ilvl w:val="0"/>
        <w:numId w:val="0"/>
      </w:numPr>
      <w:tabs>
        <w:tab w:val="left" w:pos="900"/>
        <w:tab w:val="left" w:pos="993"/>
        <w:tab w:val="left" w:pos="1080"/>
        <w:tab w:val="left" w:pos="1134"/>
        <w:tab w:val="left" w:pos="1701"/>
      </w:tabs>
      <w:spacing w:before="120" w:beforeLines="50" w:after="120" w:afterLines="50" w:line="300" w:lineRule="auto"/>
      <w:ind w:right="240" w:rightChars="100"/>
      <w:jc w:val="left"/>
      <w:outlineLvl w:val="3"/>
    </w:pPr>
    <w:rPr>
      <w:rFonts w:ascii="宋体" w:hAnsi="宋体" w:eastAsia="黑体" w:cs="Arial"/>
      <w:color w:val="000000"/>
      <w:sz w:val="28"/>
    </w:rPr>
  </w:style>
  <w:style w:type="paragraph" w:customStyle="1" w:styleId="870">
    <w:name w:val="xl62"/>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line="480" w:lineRule="exact"/>
      <w:ind w:firstLine="480" w:firstLineChars="200"/>
      <w:jc w:val="center"/>
    </w:pPr>
    <w:rPr>
      <w:sz w:val="18"/>
      <w:szCs w:val="18"/>
    </w:rPr>
  </w:style>
  <w:style w:type="character" w:customStyle="1" w:styleId="871">
    <w:name w:val="messagefontsizestyle1"/>
    <w:uiPriority w:val="0"/>
    <w:rPr>
      <w:sz w:val="18"/>
      <w:szCs w:val="18"/>
    </w:rPr>
  </w:style>
  <w:style w:type="character" w:customStyle="1" w:styleId="872">
    <w:name w:val="f14"/>
    <w:uiPriority w:val="0"/>
  </w:style>
  <w:style w:type="character" w:customStyle="1" w:styleId="873">
    <w:name w:val="contentheaderrev1"/>
    <w:uiPriority w:val="0"/>
    <w:rPr>
      <w:rFonts w:hint="default" w:ascii="Arial" w:hAnsi="Arial" w:cs="Arial"/>
      <w:b/>
      <w:bCs/>
      <w:color w:val="FFFFFF"/>
      <w:sz w:val="18"/>
      <w:szCs w:val="18"/>
      <w:u w:val="none"/>
    </w:rPr>
  </w:style>
  <w:style w:type="character" w:customStyle="1" w:styleId="874">
    <w:name w:val="txt"/>
    <w:uiPriority w:val="0"/>
  </w:style>
  <w:style w:type="character" w:customStyle="1" w:styleId="875">
    <w:name w:val="Highlighted Variable"/>
    <w:uiPriority w:val="0"/>
    <w:rPr>
      <w:color w:val="0000FF"/>
    </w:rPr>
  </w:style>
  <w:style w:type="character" w:customStyle="1" w:styleId="876">
    <w:name w:val="正文（架构图） Char"/>
    <w:uiPriority w:val="0"/>
    <w:rPr>
      <w:rFonts w:hint="default" w:ascii="Arial" w:hAnsi="Arial" w:eastAsia="宋体" w:cs="Arial"/>
      <w:spacing w:val="-5"/>
      <w:sz w:val="24"/>
      <w:lang w:val="en-US" w:eastAsia="zh-CN" w:bidi="ar-SA"/>
    </w:rPr>
  </w:style>
  <w:style w:type="character" w:customStyle="1" w:styleId="877">
    <w:name w:val="正文文本12"/>
    <w:uiPriority w:val="0"/>
    <w:rPr>
      <w:rFonts w:hint="default" w:ascii="Book Antiqua" w:hAnsi="Book Antiqua" w:eastAsia="宋体"/>
      <w:sz w:val="21"/>
      <w:lang w:val="en-US" w:eastAsia="zh-CN" w:bidi="ar-SA"/>
    </w:rPr>
  </w:style>
  <w:style w:type="character" w:customStyle="1" w:styleId="878">
    <w:name w:val="small"/>
    <w:uiPriority w:val="0"/>
  </w:style>
  <w:style w:type="character" w:customStyle="1" w:styleId="879">
    <w:name w:val="style2"/>
    <w:uiPriority w:val="0"/>
  </w:style>
  <w:style w:type="character" w:customStyle="1" w:styleId="880">
    <w:name w:val="pt91"/>
    <w:uiPriority w:val="0"/>
    <w:rPr>
      <w:sz w:val="18"/>
      <w:szCs w:val="18"/>
    </w:rPr>
  </w:style>
  <w:style w:type="character" w:customStyle="1" w:styleId="881">
    <w:name w:val="Char Char4"/>
    <w:qFormat/>
    <w:uiPriority w:val="0"/>
    <w:rPr>
      <w:rFonts w:hint="default" w:ascii="Times New Roman" w:hAnsi="Times New Roman" w:cs="Times New Roman"/>
      <w:kern w:val="2"/>
      <w:sz w:val="28"/>
      <w:szCs w:val="24"/>
    </w:rPr>
  </w:style>
  <w:style w:type="table" w:customStyle="1" w:styleId="882">
    <w:name w:val="BearingPoint"/>
    <w:basedOn w:val="88"/>
    <w:uiPriority w:val="0"/>
    <w:rPr>
      <w:rFonts w:ascii="Verdana" w:hAnsi="Verdana" w:eastAsia="Times New Roman" w:cs="Times New Roman"/>
      <w:sz w:val="24"/>
      <w:szCs w:val="24"/>
    </w:rPr>
    <w:tblPr>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Pr>
    <w:tcPr>
      <w:shd w:val="clear" w:color="auto" w:fill="F3F3F3"/>
      <w:vAlign w:val="center"/>
    </w:tcPr>
    <w:tblStylePr w:type="firstRow">
      <w:pPr>
        <w:jc w:val="left"/>
      </w:pPr>
      <w:rPr>
        <w:rFonts w:hint="default" w:ascii="Franklin Gothic Medium" w:hAnsi="Franklin Gothic Medium" w:eastAsia="宋体"/>
        <w:b/>
        <w:i w:val="0"/>
        <w:color w:val="FFFFFF"/>
        <w:sz w:val="20"/>
        <w:szCs w:val="20"/>
      </w:rPr>
      <w:tcPr>
        <w:tcBorders>
          <w:top w:val="single" w:color="FFFFFF" w:sz="12" w:space="0"/>
          <w:left w:val="single" w:color="FFFFFF" w:sz="12" w:space="0"/>
          <w:bottom w:val="single" w:color="FFFFFF" w:sz="12" w:space="0"/>
          <w:right w:val="single" w:color="FFFFFF" w:sz="12" w:space="0"/>
          <w:insideH w:val="single" w:sz="12" w:space="0"/>
          <w:insideV w:val="single" w:sz="12" w:space="0"/>
        </w:tcBorders>
        <w:shd w:val="clear" w:color="auto" w:fill="C01731"/>
      </w:tcPr>
    </w:tblStylePr>
    <w:tblStylePr w:type="firstCol">
      <w:rPr>
        <w:rFonts w:hint="default" w:ascii="Franklin Gothic Medium" w:hAnsi="Franklin Gothic Medium" w:eastAsia="宋体"/>
        <w:b/>
        <w:sz w:val="20"/>
        <w:szCs w:val="20"/>
      </w:rPr>
      <w:tcPr>
        <w:tcBorders>
          <w:top w:val="single" w:color="FFFFFF" w:sz="12" w:space="0"/>
          <w:left w:val="single" w:color="FFFFFF" w:sz="12" w:space="0"/>
          <w:bottom w:val="single" w:color="FFFFFF" w:sz="12" w:space="0"/>
          <w:right w:val="single" w:color="FFFFFF" w:sz="12" w:space="0"/>
          <w:insideH w:val="single" w:sz="12" w:space="0"/>
          <w:insideV w:val="single" w:sz="12" w:space="0"/>
        </w:tcBorders>
        <w:shd w:val="clear" w:color="auto" w:fill="DDDDDD"/>
      </w:tcPr>
    </w:tblStylePr>
  </w:style>
  <w:style w:type="table" w:customStyle="1" w:styleId="883">
    <w:name w:val="BearingPoint1"/>
    <w:basedOn w:val="88"/>
    <w:uiPriority w:val="0"/>
    <w:rPr>
      <w:rFonts w:ascii="Verdana" w:hAnsi="Verdana" w:eastAsia="Times New Roman" w:cs="Times New Roman"/>
      <w:sz w:val="24"/>
      <w:szCs w:val="24"/>
    </w:rPr>
    <w:tblPr>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Pr>
    <w:tcPr>
      <w:shd w:val="clear" w:color="auto" w:fill="F3F3F3"/>
      <w:vAlign w:val="center"/>
    </w:tcPr>
    <w:tblStylePr w:type="firstRow">
      <w:pPr>
        <w:jc w:val="left"/>
      </w:pPr>
      <w:rPr>
        <w:rFonts w:hint="default" w:ascii="Franklin Gothic Medium" w:hAnsi="Franklin Gothic Medium" w:eastAsia="宋体"/>
        <w:b/>
        <w:i w:val="0"/>
        <w:color w:val="FFFFFF"/>
        <w:sz w:val="20"/>
        <w:szCs w:val="20"/>
      </w:rPr>
      <w:tcPr>
        <w:tcBorders>
          <w:top w:val="single" w:color="FFFFFF" w:sz="12" w:space="0"/>
          <w:left w:val="single" w:color="FFFFFF" w:sz="12" w:space="0"/>
          <w:bottom w:val="single" w:color="FFFFFF" w:sz="12" w:space="0"/>
          <w:right w:val="single" w:color="FFFFFF" w:sz="12" w:space="0"/>
          <w:insideH w:val="single" w:sz="12" w:space="0"/>
          <w:insideV w:val="single" w:sz="12" w:space="0"/>
        </w:tcBorders>
        <w:shd w:val="clear" w:color="auto" w:fill="C01731"/>
      </w:tcPr>
    </w:tblStylePr>
    <w:tblStylePr w:type="firstCol">
      <w:rPr>
        <w:rFonts w:hint="default" w:ascii="Franklin Gothic Medium" w:hAnsi="Franklin Gothic Medium" w:eastAsia="宋体"/>
        <w:b/>
        <w:sz w:val="20"/>
        <w:szCs w:val="20"/>
      </w:rPr>
      <w:tcPr>
        <w:tcBorders>
          <w:top w:val="single" w:color="FFFFFF" w:sz="12" w:space="0"/>
          <w:left w:val="single" w:color="FFFFFF" w:sz="12" w:space="0"/>
          <w:bottom w:val="single" w:color="FFFFFF" w:sz="12" w:space="0"/>
          <w:right w:val="single" w:color="FFFFFF" w:sz="12" w:space="0"/>
          <w:insideH w:val="single" w:sz="12" w:space="0"/>
          <w:insideV w:val="single" w:sz="12" w:space="0"/>
        </w:tcBorders>
        <w:shd w:val="clear" w:color="auto" w:fill="DDDDDD"/>
      </w:tcPr>
    </w:tblStylePr>
  </w:style>
  <w:style w:type="table" w:customStyle="1" w:styleId="884">
    <w:name w:val="自动格式1"/>
    <w:basedOn w:val="88"/>
    <w:uiPriority w:val="0"/>
    <w:pPr>
      <w:widowControl w:val="0"/>
      <w:jc w:val="both"/>
    </w:pPr>
    <w:rPr>
      <w:rFonts w:ascii="Calibri" w:hAnsi="Calibri" w:eastAsia="Times New Roman" w:cs="Times New Roman"/>
      <w:sz w:val="24"/>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jc w:val="center"/>
      </w:pPr>
      <w:rPr>
        <w:b/>
        <w:bCs/>
        <w:color w:val="auto"/>
      </w:rPr>
      <w:tcPr>
        <w:tcBorders>
          <w:tl2br w:val="nil"/>
          <w:tr2bl w:val="nil"/>
        </w:tcBorders>
        <w:shd w:val="clear" w:color="auto" w:fill="DDDDDD"/>
        <w:vAlign w:val="center"/>
      </w:tcPr>
    </w:tblStylePr>
    <w:tblStylePr w:type="firstCol">
      <w:pPr>
        <w:jc w:val="both"/>
      </w:pPr>
      <w:rPr>
        <w:b w:val="0"/>
      </w:rPr>
      <w:tcPr>
        <w:shd w:val="clear" w:color="auto" w:fill="C0C0C0"/>
        <w:vAlign w:val="center"/>
      </w:tcPr>
    </w:tblStylePr>
  </w:style>
  <w:style w:type="paragraph" w:customStyle="1" w:styleId="885">
    <w:name w:val="BP bullet3"/>
    <w:basedOn w:val="827"/>
    <w:qFormat/>
    <w:uiPriority w:val="0"/>
    <w:pPr>
      <w:numPr>
        <w:numId w:val="49"/>
      </w:numPr>
      <w:tabs>
        <w:tab w:val="left" w:pos="1800"/>
      </w:tabs>
      <w:ind w:left="900" w:hanging="420"/>
    </w:pPr>
  </w:style>
  <w:style w:type="paragraph" w:customStyle="1" w:styleId="886">
    <w:name w:val="BP bullet4"/>
    <w:basedOn w:val="885"/>
    <w:qFormat/>
    <w:uiPriority w:val="0"/>
    <w:pPr>
      <w:widowControl w:val="0"/>
      <w:numPr>
        <w:numId w:val="50"/>
      </w:numPr>
      <w:tabs>
        <w:tab w:val="left" w:pos="360"/>
      </w:tabs>
      <w:spacing w:before="0" w:after="0"/>
      <w:ind w:left="0" w:firstLine="0"/>
    </w:pPr>
    <w:rPr>
      <w:rFonts w:ascii="宋体" w:hAnsi="宋体" w:cs="Times New Roman"/>
      <w:kern w:val="2"/>
      <w:sz w:val="24"/>
      <w:szCs w:val="24"/>
    </w:rPr>
  </w:style>
  <w:style w:type="paragraph" w:customStyle="1" w:styleId="887">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480" w:lineRule="exact"/>
      <w:ind w:firstLine="480" w:firstLineChars="200"/>
      <w:jc w:val="center"/>
    </w:pPr>
    <w:rPr>
      <w:sz w:val="18"/>
      <w:szCs w:val="18"/>
    </w:rPr>
  </w:style>
  <w:style w:type="paragraph" w:customStyle="1" w:styleId="888">
    <w:name w:val="xl101"/>
    <w:basedOn w:val="1"/>
    <w:qFormat/>
    <w:uiPriority w:val="0"/>
    <w:pPr>
      <w:pBdr>
        <w:left w:val="single" w:color="auto" w:sz="4" w:space="0"/>
        <w:right w:val="single" w:color="auto" w:sz="4" w:space="0"/>
      </w:pBdr>
      <w:shd w:val="clear" w:color="000000" w:fill="FFFFFF"/>
      <w:spacing w:before="100" w:beforeAutospacing="1" w:after="100" w:afterAutospacing="1" w:line="480" w:lineRule="exact"/>
      <w:ind w:firstLine="480" w:firstLineChars="200"/>
      <w:jc w:val="center"/>
    </w:pPr>
    <w:rPr>
      <w:sz w:val="18"/>
      <w:szCs w:val="18"/>
    </w:rPr>
  </w:style>
  <w:style w:type="paragraph" w:customStyle="1" w:styleId="889">
    <w:name w:val="xl102"/>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line="480" w:lineRule="exact"/>
      <w:ind w:firstLine="480" w:firstLineChars="200"/>
      <w:jc w:val="center"/>
    </w:pPr>
    <w:rPr>
      <w:sz w:val="18"/>
      <w:szCs w:val="18"/>
    </w:rPr>
  </w:style>
  <w:style w:type="paragraph" w:customStyle="1" w:styleId="890">
    <w:name w:val="xl103"/>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480" w:lineRule="exact"/>
      <w:ind w:firstLine="480" w:firstLineChars="200"/>
      <w:jc w:val="center"/>
    </w:pPr>
    <w:rPr>
      <w:sz w:val="18"/>
      <w:szCs w:val="18"/>
    </w:rPr>
  </w:style>
  <w:style w:type="paragraph" w:customStyle="1" w:styleId="891">
    <w:name w:val="xl104"/>
    <w:basedOn w:val="1"/>
    <w:qFormat/>
    <w:uiPriority w:val="0"/>
    <w:pPr>
      <w:pBdr>
        <w:left w:val="single" w:color="auto" w:sz="4" w:space="0"/>
        <w:right w:val="single" w:color="auto" w:sz="4" w:space="0"/>
      </w:pBdr>
      <w:shd w:val="clear" w:color="000000" w:fill="FFFFFF"/>
      <w:spacing w:before="100" w:beforeAutospacing="1" w:after="100" w:afterAutospacing="1" w:line="480" w:lineRule="exact"/>
      <w:ind w:firstLine="480" w:firstLineChars="200"/>
      <w:jc w:val="center"/>
    </w:pPr>
    <w:rPr>
      <w:sz w:val="18"/>
      <w:szCs w:val="18"/>
    </w:rPr>
  </w:style>
  <w:style w:type="paragraph" w:customStyle="1" w:styleId="892">
    <w:name w:val="xl105"/>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line="480" w:lineRule="exact"/>
      <w:ind w:firstLine="480" w:firstLineChars="200"/>
      <w:jc w:val="center"/>
    </w:pPr>
    <w:rPr>
      <w:sz w:val="18"/>
      <w:szCs w:val="18"/>
    </w:rPr>
  </w:style>
  <w:style w:type="paragraph" w:customStyle="1" w:styleId="893">
    <w:name w:val="xl106"/>
    <w:basedOn w:val="1"/>
    <w:qFormat/>
    <w:uiPriority w:val="0"/>
    <w:pPr>
      <w:pBdr>
        <w:top w:val="single" w:color="auto" w:sz="4" w:space="0"/>
        <w:left w:val="single" w:color="auto" w:sz="4" w:space="0"/>
        <w:bottom w:val="single" w:color="auto" w:sz="4" w:space="0"/>
      </w:pBdr>
      <w:shd w:val="clear" w:color="000000" w:fill="C0C0C0"/>
      <w:spacing w:before="100" w:beforeAutospacing="1" w:after="100" w:afterAutospacing="1" w:line="480" w:lineRule="exact"/>
      <w:ind w:firstLine="480" w:firstLineChars="200"/>
      <w:jc w:val="center"/>
    </w:pPr>
    <w:rPr>
      <w:b/>
      <w:bCs/>
      <w:sz w:val="18"/>
      <w:szCs w:val="18"/>
    </w:rPr>
  </w:style>
  <w:style w:type="paragraph" w:customStyle="1" w:styleId="894">
    <w:name w:val="xl107"/>
    <w:basedOn w:val="1"/>
    <w:qFormat/>
    <w:uiPriority w:val="0"/>
    <w:pPr>
      <w:pBdr>
        <w:top w:val="single" w:color="auto" w:sz="4" w:space="0"/>
        <w:bottom w:val="single" w:color="auto" w:sz="4" w:space="0"/>
        <w:right w:val="single" w:color="auto" w:sz="4" w:space="0"/>
      </w:pBdr>
      <w:shd w:val="clear" w:color="000000" w:fill="C0C0C0"/>
      <w:spacing w:before="100" w:beforeAutospacing="1" w:after="100" w:afterAutospacing="1" w:line="480" w:lineRule="exact"/>
      <w:ind w:firstLine="480" w:firstLineChars="200"/>
      <w:jc w:val="center"/>
    </w:pPr>
    <w:rPr>
      <w:b/>
      <w:bCs/>
      <w:sz w:val="18"/>
      <w:szCs w:val="18"/>
    </w:rPr>
  </w:style>
  <w:style w:type="paragraph" w:customStyle="1" w:styleId="895">
    <w:name w:val="xl1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480" w:lineRule="exact"/>
      <w:ind w:firstLine="480" w:firstLineChars="200"/>
      <w:jc w:val="center"/>
    </w:pPr>
    <w:rPr>
      <w:sz w:val="18"/>
      <w:szCs w:val="18"/>
    </w:rPr>
  </w:style>
  <w:style w:type="paragraph" w:customStyle="1" w:styleId="896">
    <w:name w:val="xl10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480" w:lineRule="exact"/>
      <w:ind w:firstLine="480" w:firstLineChars="200"/>
      <w:jc w:val="center"/>
    </w:pPr>
    <w:rPr>
      <w:sz w:val="18"/>
      <w:szCs w:val="18"/>
    </w:rPr>
  </w:style>
  <w:style w:type="paragraph" w:customStyle="1" w:styleId="897">
    <w:name w:val="xl11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480" w:lineRule="exact"/>
      <w:ind w:firstLine="480" w:firstLineChars="200"/>
      <w:jc w:val="center"/>
    </w:pPr>
    <w:rPr>
      <w:sz w:val="18"/>
      <w:szCs w:val="18"/>
    </w:rPr>
  </w:style>
  <w:style w:type="paragraph" w:customStyle="1" w:styleId="898">
    <w:name w:val="xl111"/>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line="480" w:lineRule="exact"/>
      <w:ind w:firstLine="480" w:firstLineChars="200"/>
      <w:jc w:val="center"/>
    </w:pPr>
    <w:rPr>
      <w:b/>
      <w:bCs/>
      <w:sz w:val="32"/>
      <w:szCs w:val="32"/>
    </w:rPr>
  </w:style>
  <w:style w:type="paragraph" w:customStyle="1" w:styleId="899">
    <w:name w:val="xl112"/>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line="480" w:lineRule="exact"/>
      <w:ind w:firstLine="480" w:firstLineChars="200"/>
    </w:pPr>
    <w:rPr>
      <w:b/>
      <w:bCs/>
      <w:sz w:val="18"/>
      <w:szCs w:val="18"/>
    </w:rPr>
  </w:style>
  <w:style w:type="paragraph" w:customStyle="1" w:styleId="900">
    <w:name w:val="xl113"/>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line="480" w:lineRule="exact"/>
      <w:ind w:firstLine="480" w:firstLineChars="200"/>
      <w:jc w:val="center"/>
    </w:pPr>
    <w:rPr>
      <w:b/>
      <w:bCs/>
      <w:sz w:val="18"/>
      <w:szCs w:val="18"/>
    </w:rPr>
  </w:style>
  <w:style w:type="paragraph" w:customStyle="1" w:styleId="901">
    <w:name w:val="xl114"/>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480" w:lineRule="exact"/>
      <w:ind w:firstLine="480" w:firstLineChars="200"/>
    </w:pPr>
    <w:rPr>
      <w:sz w:val="18"/>
      <w:szCs w:val="18"/>
    </w:rPr>
  </w:style>
  <w:style w:type="paragraph" w:customStyle="1" w:styleId="902">
    <w:name w:val="xl115"/>
    <w:basedOn w:val="1"/>
    <w:qFormat/>
    <w:uiPriority w:val="0"/>
    <w:pPr>
      <w:pBdr>
        <w:left w:val="single" w:color="auto" w:sz="4" w:space="0"/>
        <w:right w:val="single" w:color="auto" w:sz="4" w:space="0"/>
      </w:pBdr>
      <w:shd w:val="clear" w:color="000000" w:fill="FFFFFF"/>
      <w:spacing w:before="100" w:beforeAutospacing="1" w:after="100" w:afterAutospacing="1" w:line="480" w:lineRule="exact"/>
      <w:ind w:firstLine="480" w:firstLineChars="200"/>
    </w:pPr>
    <w:rPr>
      <w:sz w:val="18"/>
      <w:szCs w:val="18"/>
    </w:rPr>
  </w:style>
  <w:style w:type="paragraph" w:customStyle="1" w:styleId="903">
    <w:name w:val="xl116"/>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line="480" w:lineRule="exact"/>
      <w:ind w:firstLine="480" w:firstLineChars="200"/>
    </w:pPr>
    <w:rPr>
      <w:sz w:val="18"/>
      <w:szCs w:val="18"/>
    </w:rPr>
  </w:style>
  <w:style w:type="paragraph" w:customStyle="1" w:styleId="904">
    <w:name w:val="xl117"/>
    <w:basedOn w:val="1"/>
    <w:qFormat/>
    <w:uiPriority w:val="0"/>
    <w:pPr>
      <w:pBdr>
        <w:top w:val="single" w:color="auto" w:sz="4" w:space="0"/>
        <w:left w:val="single" w:color="auto" w:sz="4" w:space="0"/>
        <w:right w:val="single" w:color="auto" w:sz="4" w:space="0"/>
      </w:pBdr>
      <w:spacing w:before="100" w:beforeAutospacing="1" w:after="100" w:afterAutospacing="1" w:line="480" w:lineRule="exact"/>
      <w:ind w:firstLine="480" w:firstLineChars="200"/>
    </w:pPr>
    <w:rPr>
      <w:sz w:val="18"/>
      <w:szCs w:val="18"/>
    </w:rPr>
  </w:style>
  <w:style w:type="paragraph" w:customStyle="1" w:styleId="905">
    <w:name w:val="xl118"/>
    <w:basedOn w:val="1"/>
    <w:qFormat/>
    <w:uiPriority w:val="0"/>
    <w:pPr>
      <w:pBdr>
        <w:left w:val="single" w:color="auto" w:sz="4" w:space="0"/>
        <w:right w:val="single" w:color="auto" w:sz="4" w:space="0"/>
      </w:pBdr>
      <w:spacing w:before="100" w:beforeAutospacing="1" w:after="100" w:afterAutospacing="1" w:line="480" w:lineRule="exact"/>
      <w:ind w:firstLine="480" w:firstLineChars="200"/>
    </w:pPr>
    <w:rPr>
      <w:sz w:val="18"/>
      <w:szCs w:val="18"/>
    </w:rPr>
  </w:style>
  <w:style w:type="paragraph" w:customStyle="1" w:styleId="906">
    <w:name w:val="xl119"/>
    <w:basedOn w:val="1"/>
    <w:qFormat/>
    <w:uiPriority w:val="0"/>
    <w:pPr>
      <w:pBdr>
        <w:left w:val="single" w:color="auto" w:sz="4" w:space="0"/>
        <w:bottom w:val="single" w:color="auto" w:sz="4" w:space="0"/>
        <w:right w:val="single" w:color="auto" w:sz="4" w:space="0"/>
      </w:pBdr>
      <w:spacing w:before="100" w:beforeAutospacing="1" w:after="100" w:afterAutospacing="1" w:line="480" w:lineRule="exact"/>
      <w:ind w:firstLine="480" w:firstLineChars="200"/>
    </w:pPr>
    <w:rPr>
      <w:sz w:val="18"/>
      <w:szCs w:val="18"/>
    </w:rPr>
  </w:style>
  <w:style w:type="paragraph" w:customStyle="1" w:styleId="907">
    <w:name w:val="xl120"/>
    <w:basedOn w:val="1"/>
    <w:qFormat/>
    <w:uiPriority w:val="0"/>
    <w:pPr>
      <w:pBdr>
        <w:top w:val="single" w:color="auto" w:sz="4" w:space="0"/>
        <w:left w:val="single" w:color="auto" w:sz="4" w:space="0"/>
        <w:right w:val="single" w:color="auto" w:sz="4" w:space="0"/>
      </w:pBdr>
      <w:spacing w:before="100" w:beforeAutospacing="1" w:after="100" w:afterAutospacing="1" w:line="480" w:lineRule="exact"/>
      <w:ind w:firstLine="480" w:firstLineChars="200"/>
      <w:jc w:val="center"/>
    </w:pPr>
    <w:rPr>
      <w:sz w:val="18"/>
      <w:szCs w:val="18"/>
    </w:rPr>
  </w:style>
  <w:style w:type="paragraph" w:customStyle="1" w:styleId="908">
    <w:name w:val="xl121"/>
    <w:basedOn w:val="1"/>
    <w:qFormat/>
    <w:uiPriority w:val="0"/>
    <w:pPr>
      <w:pBdr>
        <w:left w:val="single" w:color="auto" w:sz="4" w:space="0"/>
        <w:right w:val="single" w:color="auto" w:sz="4" w:space="0"/>
      </w:pBdr>
      <w:spacing w:before="100" w:beforeAutospacing="1" w:after="100" w:afterAutospacing="1" w:line="480" w:lineRule="exact"/>
      <w:ind w:firstLine="480" w:firstLineChars="200"/>
      <w:jc w:val="center"/>
    </w:pPr>
    <w:rPr>
      <w:sz w:val="18"/>
      <w:szCs w:val="18"/>
    </w:rPr>
  </w:style>
  <w:style w:type="paragraph" w:customStyle="1" w:styleId="909">
    <w:name w:val="xl122"/>
    <w:basedOn w:val="1"/>
    <w:qFormat/>
    <w:uiPriority w:val="0"/>
    <w:pPr>
      <w:pBdr>
        <w:left w:val="single" w:color="auto" w:sz="4" w:space="0"/>
        <w:bottom w:val="single" w:color="auto" w:sz="4" w:space="0"/>
        <w:right w:val="single" w:color="auto" w:sz="4" w:space="0"/>
      </w:pBdr>
      <w:spacing w:before="100" w:beforeAutospacing="1" w:after="100" w:afterAutospacing="1" w:line="480" w:lineRule="exact"/>
      <w:ind w:firstLine="480" w:firstLineChars="200"/>
      <w:jc w:val="center"/>
    </w:pPr>
    <w:rPr>
      <w:sz w:val="18"/>
      <w:szCs w:val="18"/>
    </w:rPr>
  </w:style>
  <w:style w:type="paragraph" w:customStyle="1" w:styleId="910">
    <w:name w:val="CSS1级正文"/>
    <w:basedOn w:val="34"/>
    <w:link w:val="1328"/>
    <w:qFormat/>
    <w:uiPriority w:val="0"/>
    <w:pPr>
      <w:adjustRightInd w:val="0"/>
      <w:snapToGrid w:val="0"/>
      <w:spacing w:after="0" w:line="360" w:lineRule="auto"/>
      <w:ind w:firstLine="480" w:firstLineChars="200"/>
    </w:pPr>
    <w:rPr>
      <w:rFonts w:cs="Times New Roman"/>
    </w:rPr>
  </w:style>
  <w:style w:type="paragraph" w:customStyle="1" w:styleId="911">
    <w:name w:val="项目"/>
    <w:basedOn w:val="1"/>
    <w:link w:val="3963"/>
    <w:qFormat/>
    <w:uiPriority w:val="0"/>
    <w:pPr>
      <w:spacing w:line="360" w:lineRule="auto"/>
      <w:ind w:firstLine="480" w:firstLineChars="200"/>
    </w:pPr>
    <w:rPr>
      <w:rFonts w:cs="Times New Roman"/>
    </w:rPr>
  </w:style>
  <w:style w:type="paragraph" w:customStyle="1" w:styleId="912">
    <w:name w:val="UNISUN正文样式"/>
    <w:basedOn w:val="1"/>
    <w:qFormat/>
    <w:uiPriority w:val="0"/>
    <w:pPr>
      <w:snapToGrid w:val="0"/>
      <w:spacing w:line="360" w:lineRule="auto"/>
      <w:ind w:firstLine="539" w:firstLineChars="200"/>
    </w:pPr>
    <w:rPr>
      <w:rFonts w:cs="Times New Roman"/>
      <w:szCs w:val="20"/>
    </w:rPr>
  </w:style>
  <w:style w:type="paragraph" w:customStyle="1" w:styleId="913">
    <w:name w:val="段(正文）"/>
    <w:qFormat/>
    <w:uiPriority w:val="0"/>
    <w:pPr>
      <w:autoSpaceDE w:val="0"/>
      <w:autoSpaceDN w:val="0"/>
      <w:ind w:firstLine="420"/>
      <w:jc w:val="both"/>
    </w:pPr>
    <w:rPr>
      <w:rFonts w:ascii="宋体" w:hAnsi="Calibri" w:eastAsia="宋体" w:cs="Times New Roman"/>
      <w:kern w:val="2"/>
      <w:sz w:val="21"/>
      <w:szCs w:val="24"/>
      <w:lang w:val="en-US" w:eastAsia="zh-CN" w:bidi="ar-SA"/>
    </w:rPr>
  </w:style>
  <w:style w:type="paragraph" w:customStyle="1" w:styleId="914">
    <w:name w:val="样式 标题 4 + (中文) 黑体 非加粗"/>
    <w:basedOn w:val="6"/>
    <w:qFormat/>
    <w:uiPriority w:val="0"/>
    <w:pPr>
      <w:widowControl/>
      <w:numPr>
        <w:numId w:val="0"/>
      </w:numPr>
      <w:tabs>
        <w:tab w:val="left" w:pos="0"/>
        <w:tab w:val="left" w:pos="1134"/>
        <w:tab w:val="left" w:pos="1843"/>
        <w:tab w:val="left" w:pos="2215"/>
      </w:tabs>
      <w:adjustRightInd w:val="0"/>
      <w:spacing w:before="120" w:after="120" w:line="360" w:lineRule="auto"/>
      <w:jc w:val="left"/>
    </w:pPr>
    <w:rPr>
      <w:rFonts w:eastAsia="宋体"/>
      <w:bCs w:val="0"/>
      <w:kern w:val="0"/>
      <w:sz w:val="32"/>
      <w:szCs w:val="32"/>
    </w:rPr>
  </w:style>
  <w:style w:type="paragraph" w:customStyle="1" w:styleId="915">
    <w:name w:val="样式 标题 4 + (中文) 黑体 非加粗1"/>
    <w:basedOn w:val="6"/>
    <w:qFormat/>
    <w:uiPriority w:val="0"/>
    <w:pPr>
      <w:widowControl/>
      <w:numPr>
        <w:ilvl w:val="2"/>
        <w:numId w:val="51"/>
      </w:numPr>
      <w:tabs>
        <w:tab w:val="left" w:pos="1134"/>
        <w:tab w:val="left" w:pos="1843"/>
        <w:tab w:val="left" w:pos="2160"/>
        <w:tab w:val="clear" w:pos="1418"/>
      </w:tabs>
      <w:adjustRightInd w:val="0"/>
      <w:spacing w:before="120" w:after="120" w:line="360" w:lineRule="auto"/>
      <w:ind w:left="2160" w:hanging="420"/>
      <w:jc w:val="left"/>
    </w:pPr>
    <w:rPr>
      <w:rFonts w:eastAsia="宋体"/>
      <w:bCs w:val="0"/>
      <w:kern w:val="0"/>
      <w:sz w:val="32"/>
      <w:szCs w:val="32"/>
    </w:rPr>
  </w:style>
  <w:style w:type="paragraph" w:customStyle="1" w:styleId="916">
    <w:name w:val="Char Char1 Char Char Char Char Char Char"/>
    <w:basedOn w:val="1"/>
    <w:qFormat/>
    <w:uiPriority w:val="0"/>
    <w:pPr>
      <w:spacing w:line="480" w:lineRule="exact"/>
      <w:ind w:firstLine="480" w:firstLineChars="200"/>
    </w:pPr>
    <w:rPr>
      <w:rFonts w:ascii="Tahoma" w:hAnsi="Tahoma" w:cs="Times New Roman"/>
    </w:rPr>
  </w:style>
  <w:style w:type="paragraph" w:customStyle="1" w:styleId="917">
    <w:name w:val="正文00"/>
    <w:basedOn w:val="21"/>
    <w:qFormat/>
    <w:uiPriority w:val="0"/>
    <w:pPr>
      <w:tabs>
        <w:tab w:val="left" w:pos="0"/>
      </w:tabs>
      <w:spacing w:line="360" w:lineRule="auto"/>
      <w:ind w:firstLine="480"/>
    </w:pPr>
    <w:rPr>
      <w:rFonts w:cs="Times New Roman"/>
      <w:kern w:val="28"/>
    </w:rPr>
  </w:style>
  <w:style w:type="paragraph" w:customStyle="1" w:styleId="918">
    <w:name w:val="样式4 Char Char Char Char"/>
    <w:basedOn w:val="1"/>
    <w:qFormat/>
    <w:uiPriority w:val="0"/>
    <w:pPr>
      <w:spacing w:line="360" w:lineRule="auto"/>
      <w:ind w:left="200" w:leftChars="200" w:firstLine="480" w:firstLineChars="200"/>
    </w:pPr>
    <w:rPr>
      <w:rFonts w:cs="Times New Roman"/>
      <w:color w:val="000000"/>
    </w:rPr>
  </w:style>
  <w:style w:type="paragraph" w:customStyle="1" w:styleId="919">
    <w:name w:val="正文文本缩进1"/>
    <w:basedOn w:val="1"/>
    <w:qFormat/>
    <w:uiPriority w:val="0"/>
    <w:pPr>
      <w:spacing w:after="120" w:line="480" w:lineRule="exact"/>
      <w:ind w:left="420" w:leftChars="200" w:firstLine="480" w:firstLineChars="200"/>
    </w:pPr>
    <w:rPr>
      <w:rFonts w:cs="Times New Roman"/>
      <w:szCs w:val="21"/>
    </w:rPr>
  </w:style>
  <w:style w:type="paragraph" w:customStyle="1" w:styleId="920">
    <w:name w:val="molss4"/>
    <w:basedOn w:val="7"/>
    <w:qFormat/>
    <w:uiPriority w:val="0"/>
    <w:pPr>
      <w:numPr>
        <w:ilvl w:val="0"/>
        <w:numId w:val="0"/>
      </w:numPr>
      <w:adjustRightInd w:val="0"/>
      <w:spacing w:before="120" w:after="120" w:line="240" w:lineRule="atLeast"/>
      <w:textAlignment w:val="baseline"/>
    </w:pPr>
    <w:rPr>
      <w:rFonts w:ascii="宋体" w:hAnsi="宋体" w:eastAsia="黑体" w:cs="Arial Unicode MS"/>
      <w:b w:val="0"/>
    </w:rPr>
  </w:style>
  <w:style w:type="paragraph" w:customStyle="1" w:styleId="921">
    <w:name w:val="自用编号"/>
    <w:basedOn w:val="1"/>
    <w:next w:val="1"/>
    <w:qFormat/>
    <w:uiPriority w:val="0"/>
    <w:pPr>
      <w:spacing w:beforeLines="20" w:afterLines="20" w:line="480" w:lineRule="exact"/>
      <w:ind w:left="20" w:firstLine="480" w:firstLineChars="200"/>
      <w:outlineLvl w:val="0"/>
    </w:pPr>
    <w:rPr>
      <w:rFonts w:cs="Times New Roman"/>
      <w:szCs w:val="21"/>
    </w:rPr>
  </w:style>
  <w:style w:type="paragraph" w:customStyle="1" w:styleId="922">
    <w:name w:val="Number List"/>
    <w:basedOn w:val="34"/>
    <w:qFormat/>
    <w:uiPriority w:val="0"/>
    <w:pPr>
      <w:overflowPunct w:val="0"/>
      <w:autoSpaceDE w:val="0"/>
      <w:autoSpaceDN w:val="0"/>
      <w:adjustRightInd w:val="0"/>
      <w:spacing w:before="60" w:after="60" w:line="480" w:lineRule="exact"/>
      <w:ind w:left="3240" w:hanging="360" w:firstLineChars="200"/>
      <w:textAlignment w:val="baseline"/>
    </w:pPr>
    <w:rPr>
      <w:rFonts w:ascii="Book Antiqua" w:hAnsi="Book Antiqua" w:cs="Times New Roman"/>
      <w:sz w:val="20"/>
      <w:szCs w:val="20"/>
    </w:rPr>
  </w:style>
  <w:style w:type="paragraph" w:customStyle="1" w:styleId="923">
    <w:name w:val="样式 标题 3h3H3sect1.2.3 + 五号 段前: 6 磅 段后: 6 磅 行距: 单倍行距"/>
    <w:basedOn w:val="5"/>
    <w:qFormat/>
    <w:uiPriority w:val="0"/>
    <w:pPr>
      <w:widowControl/>
      <w:numPr>
        <w:numId w:val="0"/>
      </w:numPr>
      <w:tabs>
        <w:tab w:val="left" w:pos="993"/>
        <w:tab w:val="left" w:pos="1134"/>
        <w:tab w:val="left" w:pos="1701"/>
      </w:tabs>
      <w:adjustRightInd w:val="0"/>
      <w:spacing w:before="120" w:after="120" w:line="240" w:lineRule="auto"/>
      <w:ind w:right="240" w:rightChars="100"/>
      <w:jc w:val="left"/>
      <w:textAlignment w:val="baseline"/>
    </w:pPr>
    <w:rPr>
      <w:rFonts w:ascii="宋体" w:hAnsi="宋体" w:eastAsia="黑体" w:cs="宋体"/>
      <w:color w:val="000000"/>
      <w:sz w:val="21"/>
      <w:szCs w:val="20"/>
    </w:rPr>
  </w:style>
  <w:style w:type="paragraph" w:customStyle="1" w:styleId="924">
    <w:name w:val="样式 样式 正文首行缩进 + 首行缩进:  1 字符 + 首行缩进:  1 字符"/>
    <w:basedOn w:val="1"/>
    <w:qFormat/>
    <w:uiPriority w:val="0"/>
    <w:pPr>
      <w:spacing w:line="360" w:lineRule="auto"/>
      <w:ind w:firstLine="200" w:firstLineChars="200"/>
    </w:pPr>
    <w:rPr>
      <w:rFonts w:cs="Times New Roman"/>
      <w:szCs w:val="20"/>
    </w:rPr>
  </w:style>
  <w:style w:type="paragraph" w:customStyle="1" w:styleId="925">
    <w:name w:val="条目2"/>
    <w:basedOn w:val="756"/>
    <w:qFormat/>
    <w:uiPriority w:val="0"/>
    <w:pPr>
      <w:numPr>
        <w:ilvl w:val="0"/>
        <w:numId w:val="52"/>
      </w:numPr>
      <w:tabs>
        <w:tab w:val="clear" w:pos="420"/>
      </w:tabs>
      <w:ind w:left="200" w:firstLine="0"/>
    </w:pPr>
  </w:style>
  <w:style w:type="paragraph" w:customStyle="1" w:styleId="926">
    <w:name w:val="List Bullet2"/>
    <w:basedOn w:val="1"/>
    <w:qFormat/>
    <w:uiPriority w:val="0"/>
    <w:pPr>
      <w:numPr>
        <w:ilvl w:val="0"/>
        <w:numId w:val="53"/>
      </w:numPr>
      <w:tabs>
        <w:tab w:val="clear" w:pos="1154"/>
      </w:tabs>
      <w:spacing w:before="120" w:after="120" w:line="288" w:lineRule="auto"/>
      <w:ind w:left="1151" w:right="340" w:hanging="357" w:firstLineChars="200"/>
    </w:pPr>
    <w:rPr>
      <w:rFonts w:cs="Times New Roman"/>
      <w:b/>
      <w:bCs/>
    </w:rPr>
  </w:style>
  <w:style w:type="character" w:customStyle="1" w:styleId="927">
    <w:name w:val="figcap"/>
    <w:uiPriority w:val="0"/>
    <w:rPr>
      <w:rFonts w:ascii="Tahoma" w:hAnsi="Tahoma" w:eastAsia="宋体"/>
      <w:i/>
      <w:iCs/>
      <w:kern w:val="2"/>
      <w:sz w:val="24"/>
      <w:lang w:val="en-US" w:eastAsia="zh-CN" w:bidi="ar-SA"/>
    </w:rPr>
  </w:style>
  <w:style w:type="paragraph" w:customStyle="1" w:styleId="928">
    <w:name w:val="需求"/>
    <w:basedOn w:val="1"/>
    <w:qFormat/>
    <w:uiPriority w:val="0"/>
    <w:pPr>
      <w:numPr>
        <w:ilvl w:val="0"/>
        <w:numId w:val="54"/>
      </w:numPr>
      <w:tabs>
        <w:tab w:val="clear" w:pos="567"/>
      </w:tabs>
      <w:spacing w:line="480" w:lineRule="exact"/>
      <w:ind w:left="0" w:firstLine="200" w:firstLineChars="200"/>
    </w:pPr>
    <w:rPr>
      <w:rFonts w:cs="Times New Roman"/>
    </w:rPr>
  </w:style>
  <w:style w:type="paragraph" w:customStyle="1" w:styleId="929">
    <w:name w:val="Report number"/>
    <w:basedOn w:val="169"/>
    <w:next w:val="169"/>
    <w:qFormat/>
    <w:uiPriority w:val="0"/>
    <w:rPr>
      <w:rFonts w:ascii="Arial" w:hAnsi="Arial" w:eastAsia="宋体" w:cs="Times New Roman"/>
      <w:color w:val="auto"/>
      <w:kern w:val="2"/>
      <w:sz w:val="20"/>
    </w:rPr>
  </w:style>
  <w:style w:type="paragraph" w:customStyle="1" w:styleId="930">
    <w:name w:val="列 表"/>
    <w:basedOn w:val="1"/>
    <w:qFormat/>
    <w:uiPriority w:val="0"/>
    <w:pPr>
      <w:numPr>
        <w:ilvl w:val="0"/>
        <w:numId w:val="55"/>
      </w:numPr>
      <w:tabs>
        <w:tab w:val="clear" w:pos="840"/>
      </w:tabs>
      <w:spacing w:line="360" w:lineRule="auto"/>
      <w:ind w:left="0" w:firstLine="200" w:firstLineChars="200"/>
    </w:pPr>
    <w:rPr>
      <w:rFonts w:ascii="Courier New" w:hAnsi="Courier New" w:eastAsia="楷体_GB2312" w:cs="Times New Roman"/>
    </w:rPr>
  </w:style>
  <w:style w:type="paragraph" w:customStyle="1" w:styleId="931">
    <w:name w:val="图 注"/>
    <w:basedOn w:val="22"/>
    <w:qFormat/>
    <w:uiPriority w:val="0"/>
    <w:pPr>
      <w:spacing w:before="152" w:after="160" w:line="360" w:lineRule="auto"/>
      <w:ind w:firstLine="480" w:firstLineChars="200"/>
      <w:jc w:val="center"/>
    </w:pPr>
    <w:rPr>
      <w:rFonts w:cs="Times New Roman"/>
    </w:rPr>
  </w:style>
  <w:style w:type="paragraph" w:customStyle="1" w:styleId="932">
    <w:name w:val="插 图"/>
    <w:basedOn w:val="1"/>
    <w:qFormat/>
    <w:uiPriority w:val="0"/>
    <w:pPr>
      <w:spacing w:line="360" w:lineRule="auto"/>
      <w:ind w:firstLine="480" w:firstLineChars="200"/>
      <w:jc w:val="center"/>
    </w:pPr>
    <w:rPr>
      <w:rFonts w:ascii="Georgia" w:hAnsi="Georgia" w:cs="Times New Roman"/>
      <w:szCs w:val="20"/>
    </w:rPr>
  </w:style>
  <w:style w:type="paragraph" w:customStyle="1" w:styleId="933">
    <w:name w:val="四方列表"/>
    <w:basedOn w:val="1"/>
    <w:qFormat/>
    <w:uiPriority w:val="0"/>
    <w:pPr>
      <w:numPr>
        <w:ilvl w:val="0"/>
        <w:numId w:val="56"/>
      </w:numPr>
      <w:tabs>
        <w:tab w:val="clear" w:pos="425"/>
      </w:tabs>
      <w:spacing w:line="480" w:lineRule="exact"/>
      <w:ind w:left="0" w:firstLine="200" w:firstLineChars="200"/>
    </w:pPr>
    <w:rPr>
      <w:rFonts w:cs="Times New Roman"/>
      <w:szCs w:val="20"/>
    </w:rPr>
  </w:style>
  <w:style w:type="character" w:customStyle="1" w:styleId="934">
    <w:name w:val="da1"/>
    <w:uiPriority w:val="0"/>
    <w:rPr>
      <w:rFonts w:ascii="宋体" w:hAnsi="宋体" w:eastAsia="宋体"/>
      <w:kern w:val="2"/>
      <w:sz w:val="20"/>
      <w:szCs w:val="20"/>
      <w:lang w:val="en-US" w:eastAsia="zh-CN" w:bidi="ar-SA"/>
    </w:rPr>
  </w:style>
  <w:style w:type="character" w:customStyle="1" w:styleId="935">
    <w:name w:val="atitle21"/>
    <w:uiPriority w:val="0"/>
    <w:rPr>
      <w:rFonts w:hint="default" w:ascii="Arial" w:hAnsi="Arial" w:eastAsia="宋体" w:cs="Arial"/>
      <w:b/>
      <w:bCs/>
      <w:kern w:val="2"/>
      <w:sz w:val="35"/>
      <w:szCs w:val="35"/>
      <w:lang w:val="en-US" w:eastAsia="zh-CN" w:bidi="ar-SA"/>
    </w:rPr>
  </w:style>
  <w:style w:type="paragraph" w:customStyle="1" w:styleId="936">
    <w:name w:val="样式 样式 首行缩进:  2 字符 + 首行缩进:  2 字符"/>
    <w:basedOn w:val="1"/>
    <w:qFormat/>
    <w:uiPriority w:val="0"/>
    <w:pPr>
      <w:spacing w:line="300" w:lineRule="auto"/>
      <w:ind w:firstLine="200" w:firstLineChars="200"/>
    </w:pPr>
    <w:rPr>
      <w:b/>
      <w:szCs w:val="20"/>
      <w:lang w:val="en-GB"/>
    </w:rPr>
  </w:style>
  <w:style w:type="paragraph" w:customStyle="1" w:styleId="937">
    <w:name w:val="符号正文2"/>
    <w:qFormat/>
    <w:uiPriority w:val="0"/>
    <w:pPr>
      <w:numPr>
        <w:ilvl w:val="4"/>
        <w:numId w:val="57"/>
      </w:numPr>
      <w:tabs>
        <w:tab w:val="left" w:pos="540"/>
        <w:tab w:val="clear" w:pos="2040"/>
      </w:tabs>
      <w:ind w:left="360" w:hanging="420"/>
    </w:pPr>
    <w:rPr>
      <w:rFonts w:ascii="Calibri" w:hAnsi="Calibri" w:eastAsia="宋体" w:cs="Times New Roman"/>
      <w:kern w:val="2"/>
      <w:sz w:val="24"/>
      <w:szCs w:val="24"/>
      <w:lang w:val="en-US" w:eastAsia="zh-CN" w:bidi="ar-SA"/>
    </w:rPr>
  </w:style>
  <w:style w:type="paragraph" w:customStyle="1" w:styleId="938">
    <w:name w:val="BulletLast"/>
    <w:basedOn w:val="1"/>
    <w:qFormat/>
    <w:uiPriority w:val="0"/>
    <w:pPr>
      <w:autoSpaceDE w:val="0"/>
      <w:autoSpaceDN w:val="0"/>
      <w:adjustRightInd w:val="0"/>
      <w:spacing w:line="480" w:lineRule="exact"/>
      <w:ind w:left="1224" w:hanging="216" w:firstLineChars="200"/>
    </w:pPr>
    <w:rPr>
      <w:rFonts w:ascii="Palatino" w:hAnsi="Palatino" w:cs="Times New Roman"/>
      <w:color w:val="000000"/>
      <w:sz w:val="20"/>
      <w:szCs w:val="20"/>
      <w:lang w:eastAsia="en-US"/>
    </w:rPr>
  </w:style>
  <w:style w:type="character" w:customStyle="1" w:styleId="939">
    <w:name w:val="tw4winMark"/>
    <w:uiPriority w:val="0"/>
    <w:rPr>
      <w:rFonts w:ascii="Courier New" w:hAnsi="Courier New" w:cs="Courier New"/>
      <w:vanish/>
      <w:color w:val="800080"/>
      <w:sz w:val="24"/>
      <w:vertAlign w:val="subscript"/>
    </w:rPr>
  </w:style>
  <w:style w:type="paragraph" w:customStyle="1" w:styleId="940">
    <w:name w:val="公司名称"/>
    <w:basedOn w:val="84"/>
    <w:qFormat/>
    <w:uiPriority w:val="0"/>
    <w:pPr>
      <w:spacing w:before="0" w:after="0" w:line="360" w:lineRule="auto"/>
      <w:ind w:firstLine="480" w:firstLineChars="200"/>
      <w:outlineLvl w:val="9"/>
    </w:pPr>
    <w:rPr>
      <w:rFonts w:ascii="Times New Roman" w:hAnsi="Times New Roman" w:cs="Times New Roman"/>
      <w:bCs w:val="0"/>
      <w:szCs w:val="52"/>
    </w:rPr>
  </w:style>
  <w:style w:type="paragraph" w:customStyle="1" w:styleId="941">
    <w:name w:val="正文（标题三）"/>
    <w:basedOn w:val="1"/>
    <w:qFormat/>
    <w:uiPriority w:val="0"/>
    <w:pPr>
      <w:spacing w:line="360" w:lineRule="auto"/>
      <w:ind w:left="170" w:firstLine="425" w:firstLineChars="200"/>
    </w:pPr>
    <w:rPr>
      <w:rFonts w:cs="Times New Roman"/>
    </w:rPr>
  </w:style>
  <w:style w:type="character" w:customStyle="1" w:styleId="942">
    <w:name w:val="段落正文 Char Char"/>
    <w:uiPriority w:val="0"/>
    <w:rPr>
      <w:rFonts w:ascii="Tahoma" w:hAnsi="Tahoma" w:eastAsia="宋体"/>
      <w:spacing w:val="2"/>
      <w:kern w:val="2"/>
      <w:sz w:val="24"/>
      <w:szCs w:val="24"/>
      <w:lang w:val="en-US" w:eastAsia="zh-CN" w:bidi="ar-SA"/>
    </w:rPr>
  </w:style>
  <w:style w:type="paragraph" w:customStyle="1" w:styleId="943">
    <w:name w:val="Z2"/>
    <w:basedOn w:val="1"/>
    <w:qFormat/>
    <w:uiPriority w:val="0"/>
    <w:pPr>
      <w:tabs>
        <w:tab w:val="left" w:pos="2040"/>
      </w:tabs>
      <w:spacing w:before="480" w:after="240" w:line="480" w:lineRule="exact"/>
      <w:ind w:left="2040" w:leftChars="800" w:hanging="360" w:hangingChars="200"/>
      <w:outlineLvl w:val="1"/>
    </w:pPr>
    <w:rPr>
      <w:rFonts w:ascii="Tahoma" w:hAnsi="Tahoma" w:eastAsia="幼圆" w:cs="Times New Roman"/>
      <w:b/>
      <w:caps/>
      <w:sz w:val="30"/>
      <w:szCs w:val="20"/>
    </w:rPr>
  </w:style>
  <w:style w:type="paragraph" w:customStyle="1" w:styleId="944">
    <w:name w:val="bullet dash"/>
    <w:qFormat/>
    <w:uiPriority w:val="0"/>
    <w:pPr>
      <w:tabs>
        <w:tab w:val="left" w:pos="216"/>
        <w:tab w:val="left" w:pos="720"/>
      </w:tabs>
      <w:spacing w:after="60" w:line="220" w:lineRule="exact"/>
      <w:ind w:left="720" w:hanging="360"/>
    </w:pPr>
    <w:rPr>
      <w:rFonts w:ascii="Futura Bk" w:hAnsi="Futura Bk" w:eastAsia="宋体" w:cs="Times New Roman"/>
      <w:kern w:val="2"/>
      <w:sz w:val="18"/>
      <w:szCs w:val="24"/>
      <w:lang w:val="en-US" w:eastAsia="en-US" w:bidi="ar-SA"/>
    </w:rPr>
  </w:style>
  <w:style w:type="paragraph" w:customStyle="1" w:styleId="945">
    <w:name w:val="Table Bullet"/>
    <w:basedOn w:val="1"/>
    <w:qFormat/>
    <w:uiPriority w:val="0"/>
    <w:pPr>
      <w:tabs>
        <w:tab w:val="left" w:pos="216"/>
        <w:tab w:val="left" w:pos="360"/>
      </w:tabs>
      <w:spacing w:after="60" w:line="480" w:lineRule="exact"/>
      <w:ind w:left="216" w:hanging="216" w:firstLineChars="200"/>
    </w:pPr>
    <w:rPr>
      <w:rFonts w:ascii="Futura Bk" w:hAnsi="Futura Bk" w:cs="Times New Roman"/>
      <w:sz w:val="18"/>
      <w:szCs w:val="20"/>
      <w:lang w:eastAsia="en-US"/>
    </w:rPr>
  </w:style>
  <w:style w:type="paragraph" w:customStyle="1" w:styleId="946">
    <w:name w:val="subhead"/>
    <w:qFormat/>
    <w:uiPriority w:val="0"/>
    <w:pPr>
      <w:spacing w:after="120" w:line="300" w:lineRule="exact"/>
    </w:pPr>
    <w:rPr>
      <w:rFonts w:ascii="Futura Hv" w:hAnsi="Futura Hv" w:eastAsia="宋体" w:cs="Times New Roman"/>
      <w:kern w:val="2"/>
      <w:sz w:val="26"/>
      <w:szCs w:val="24"/>
      <w:lang w:val="en-US" w:eastAsia="en-US" w:bidi="ar-SA"/>
    </w:rPr>
  </w:style>
  <w:style w:type="paragraph" w:customStyle="1" w:styleId="947">
    <w:name w:val="chart text"/>
    <w:basedOn w:val="1"/>
    <w:qFormat/>
    <w:uiPriority w:val="0"/>
    <w:pPr>
      <w:spacing w:line="180" w:lineRule="exact"/>
      <w:ind w:firstLine="480" w:firstLineChars="200"/>
    </w:pPr>
    <w:rPr>
      <w:rFonts w:ascii="Futura Bk" w:hAnsi="Futura Bk" w:cs="Times New Roman"/>
      <w:sz w:val="14"/>
      <w:szCs w:val="14"/>
    </w:rPr>
  </w:style>
  <w:style w:type="paragraph" w:customStyle="1" w:styleId="948">
    <w:name w:val="Z5"/>
    <w:basedOn w:val="1"/>
    <w:next w:val="949"/>
    <w:qFormat/>
    <w:uiPriority w:val="0"/>
    <w:pPr>
      <w:tabs>
        <w:tab w:val="left" w:pos="1200"/>
        <w:tab w:val="left" w:pos="2580"/>
      </w:tabs>
      <w:spacing w:before="240" w:line="480" w:lineRule="exact"/>
      <w:ind w:left="1200" w:leftChars="400" w:hanging="360" w:hangingChars="200"/>
      <w:outlineLvl w:val="4"/>
    </w:pPr>
    <w:rPr>
      <w:rFonts w:ascii="Tahoma" w:hAnsi="Tahoma" w:eastAsia="幼圆" w:cs="Times New Roman"/>
    </w:rPr>
  </w:style>
  <w:style w:type="paragraph" w:customStyle="1" w:styleId="949">
    <w:name w:val="ZT"/>
    <w:basedOn w:val="1"/>
    <w:qFormat/>
    <w:uiPriority w:val="0"/>
    <w:pPr>
      <w:spacing w:before="360" w:line="300" w:lineRule="auto"/>
      <w:ind w:firstLine="200" w:firstLineChars="200"/>
    </w:pPr>
    <w:rPr>
      <w:rFonts w:ascii="Tahoma" w:hAnsi="Tahoma" w:eastAsia="幼圆" w:cs="Times New Roman"/>
      <w:spacing w:val="20"/>
      <w:szCs w:val="20"/>
    </w:rPr>
  </w:style>
  <w:style w:type="paragraph" w:customStyle="1" w:styleId="950">
    <w:name w:val="正文4"/>
    <w:basedOn w:val="1"/>
    <w:qFormat/>
    <w:uiPriority w:val="0"/>
    <w:pPr>
      <w:tabs>
        <w:tab w:val="left" w:pos="520"/>
      </w:tabs>
      <w:spacing w:before="60" w:after="60" w:line="360" w:lineRule="auto"/>
      <w:ind w:left="2834" w:leftChars="890" w:hanging="698" w:hangingChars="291"/>
    </w:pPr>
    <w:rPr>
      <w:rFonts w:cs="Times New Roman"/>
    </w:rPr>
  </w:style>
  <w:style w:type="character" w:customStyle="1" w:styleId="951">
    <w:name w:val="big1"/>
    <w:uiPriority w:val="0"/>
    <w:rPr>
      <w:rFonts w:hint="eastAsia" w:ascii="宋体" w:hAnsi="宋体" w:eastAsia="宋体"/>
      <w:color w:val="333333"/>
      <w:kern w:val="2"/>
      <w:sz w:val="22"/>
      <w:szCs w:val="22"/>
      <w:lang w:val="en-US" w:eastAsia="zh-CN" w:bidi="ar-SA"/>
    </w:rPr>
  </w:style>
  <w:style w:type="paragraph" w:customStyle="1" w:styleId="952">
    <w:name w:val="TableText"/>
    <w:basedOn w:val="1"/>
    <w:qFormat/>
    <w:uiPriority w:val="0"/>
    <w:pPr>
      <w:spacing w:before="60" w:after="60" w:line="240" w:lineRule="atLeast"/>
      <w:ind w:firstLine="480" w:firstLineChars="200"/>
    </w:pPr>
    <w:rPr>
      <w:rFonts w:eastAsia="仿宋体" w:cs="Times New Roman"/>
      <w:szCs w:val="20"/>
      <w:lang w:eastAsia="en-US"/>
    </w:rPr>
  </w:style>
  <w:style w:type="paragraph" w:customStyle="1" w:styleId="953">
    <w:name w:val="ymtext"/>
    <w:basedOn w:val="1"/>
    <w:qFormat/>
    <w:uiPriority w:val="0"/>
    <w:pPr>
      <w:spacing w:after="100" w:line="500" w:lineRule="atLeast"/>
      <w:ind w:firstLine="547" w:firstLineChars="200"/>
    </w:pPr>
    <w:rPr>
      <w:rFonts w:cs="Times New Roman"/>
      <w:spacing w:val="40"/>
      <w:szCs w:val="20"/>
    </w:rPr>
  </w:style>
  <w:style w:type="paragraph" w:customStyle="1" w:styleId="954">
    <w:name w:val="图片"/>
    <w:basedOn w:val="1"/>
    <w:next w:val="1"/>
    <w:qFormat/>
    <w:uiPriority w:val="0"/>
    <w:pPr>
      <w:adjustRightInd w:val="0"/>
      <w:spacing w:line="360" w:lineRule="auto"/>
      <w:ind w:firstLine="480" w:firstLineChars="200"/>
      <w:jc w:val="center"/>
      <w:textAlignment w:val="baseline"/>
    </w:pPr>
    <w:rPr>
      <w:rFonts w:cs="Times New Roman"/>
      <w:sz w:val="28"/>
      <w:szCs w:val="20"/>
    </w:rPr>
  </w:style>
  <w:style w:type="paragraph" w:customStyle="1" w:styleId="955">
    <w:name w:val="TableNumber"/>
    <w:basedOn w:val="1"/>
    <w:next w:val="956"/>
    <w:qFormat/>
    <w:uiPriority w:val="0"/>
    <w:pPr>
      <w:keepNext/>
      <w:suppressAutoHyphens/>
      <w:spacing w:before="75" w:after="40" w:line="260" w:lineRule="exact"/>
      <w:ind w:firstLine="480" w:firstLineChars="200"/>
      <w:jc w:val="center"/>
    </w:pPr>
    <w:rPr>
      <w:rFonts w:ascii="IDCSansSerif" w:hAnsi="IDCSansSerif" w:cs="Times New Roman"/>
      <w:b/>
      <w:kern w:val="16"/>
      <w:sz w:val="22"/>
      <w:szCs w:val="20"/>
    </w:rPr>
  </w:style>
  <w:style w:type="paragraph" w:customStyle="1" w:styleId="956">
    <w:name w:val="TableTitle"/>
    <w:basedOn w:val="955"/>
    <w:qFormat/>
    <w:uiPriority w:val="0"/>
    <w:pPr>
      <w:spacing w:before="0" w:after="120"/>
    </w:pPr>
  </w:style>
  <w:style w:type="paragraph" w:customStyle="1" w:styleId="957">
    <w:name w:val="TH_FL"/>
    <w:basedOn w:val="1"/>
    <w:qFormat/>
    <w:uiPriority w:val="0"/>
    <w:pPr>
      <w:spacing w:before="40" w:after="40" w:line="220" w:lineRule="exact"/>
      <w:ind w:firstLine="480" w:firstLineChars="200"/>
    </w:pPr>
    <w:rPr>
      <w:rFonts w:ascii="IDCSansSerif" w:hAnsi="IDCSansSerif" w:cs="Times New Roman"/>
      <w:kern w:val="16"/>
      <w:sz w:val="18"/>
      <w:szCs w:val="20"/>
    </w:rPr>
  </w:style>
  <w:style w:type="paragraph" w:customStyle="1" w:styleId="958">
    <w:name w:val="TH_CTR"/>
    <w:basedOn w:val="957"/>
    <w:qFormat/>
    <w:uiPriority w:val="0"/>
    <w:pPr>
      <w:jc w:val="center"/>
    </w:pPr>
  </w:style>
  <w:style w:type="paragraph" w:customStyle="1" w:styleId="959">
    <w:name w:val="TB_FL"/>
    <w:basedOn w:val="1"/>
    <w:qFormat/>
    <w:uiPriority w:val="0"/>
    <w:pPr>
      <w:suppressAutoHyphens/>
      <w:spacing w:before="40" w:after="40" w:line="220" w:lineRule="exact"/>
      <w:ind w:firstLine="480" w:firstLineChars="200"/>
    </w:pPr>
    <w:rPr>
      <w:rFonts w:ascii="IDCSansSerif" w:hAnsi="IDCSansSerif" w:cs="Times New Roman"/>
      <w:kern w:val="16"/>
      <w:sz w:val="18"/>
      <w:szCs w:val="20"/>
    </w:rPr>
  </w:style>
  <w:style w:type="paragraph" w:customStyle="1" w:styleId="960">
    <w:name w:val="TB_FR"/>
    <w:basedOn w:val="959"/>
    <w:qFormat/>
    <w:uiPriority w:val="0"/>
    <w:pPr>
      <w:jc w:val="right"/>
    </w:pPr>
  </w:style>
  <w:style w:type="paragraph" w:customStyle="1" w:styleId="961">
    <w:name w:val="TFN"/>
    <w:basedOn w:val="959"/>
    <w:qFormat/>
    <w:uiPriority w:val="0"/>
    <w:pPr>
      <w:spacing w:after="0"/>
    </w:pPr>
  </w:style>
  <w:style w:type="paragraph" w:customStyle="1" w:styleId="962">
    <w:name w:val="text-cai"/>
    <w:basedOn w:val="1"/>
    <w:qFormat/>
    <w:uiPriority w:val="0"/>
    <w:pPr>
      <w:spacing w:line="360" w:lineRule="auto"/>
      <w:ind w:firstLine="634" w:firstLineChars="200"/>
    </w:pPr>
    <w:rPr>
      <w:rFonts w:eastAsia="楷体" w:cs="Times New Roman"/>
      <w:szCs w:val="20"/>
    </w:rPr>
  </w:style>
  <w:style w:type="paragraph" w:customStyle="1" w:styleId="963">
    <w:name w:val="Bul Text 9/14"/>
    <w:qFormat/>
    <w:uiPriority w:val="0"/>
    <w:pPr>
      <w:widowControl w:val="0"/>
      <w:spacing w:line="280" w:lineRule="atLeast"/>
      <w:ind w:left="160" w:hanging="160"/>
    </w:pPr>
    <w:rPr>
      <w:rFonts w:ascii="Calibri" w:hAnsi="Calibri" w:eastAsia="宋体" w:cs="Times New Roman"/>
      <w:snapToGrid w:val="0"/>
      <w:color w:val="000000"/>
      <w:kern w:val="2"/>
      <w:sz w:val="18"/>
      <w:szCs w:val="24"/>
      <w:lang w:val="en-US" w:eastAsia="zh-CN" w:bidi="ar-SA"/>
    </w:rPr>
  </w:style>
  <w:style w:type="paragraph" w:customStyle="1" w:styleId="964">
    <w:name w:val="A BLOCK PARA"/>
    <w:basedOn w:val="1"/>
    <w:qFormat/>
    <w:uiPriority w:val="0"/>
    <w:pPr>
      <w:spacing w:line="480" w:lineRule="exact"/>
      <w:ind w:firstLine="480" w:firstLineChars="200"/>
    </w:pPr>
    <w:rPr>
      <w:rFonts w:ascii="Book Antiqua" w:hAnsi="Book Antiqua" w:cs="Times New Roman"/>
      <w:sz w:val="22"/>
      <w:szCs w:val="20"/>
    </w:rPr>
  </w:style>
  <w:style w:type="paragraph" w:customStyle="1" w:styleId="965">
    <w:name w:val="subhead 2"/>
    <w:qFormat/>
    <w:uiPriority w:val="0"/>
    <w:pPr>
      <w:spacing w:line="260" w:lineRule="exact"/>
    </w:pPr>
    <w:rPr>
      <w:rFonts w:ascii="Futura Hv" w:hAnsi="Futura Hv" w:eastAsia="宋体" w:cs="Times New Roman"/>
      <w:kern w:val="2"/>
      <w:sz w:val="22"/>
      <w:szCs w:val="24"/>
      <w:lang w:val="en-US" w:eastAsia="zh-CN" w:bidi="ar-SA"/>
    </w:rPr>
  </w:style>
  <w:style w:type="paragraph" w:customStyle="1" w:styleId="966">
    <w:name w:val="Section Heading"/>
    <w:basedOn w:val="3"/>
    <w:qFormat/>
    <w:uiPriority w:val="0"/>
    <w:pPr>
      <w:numPr>
        <w:numId w:val="0"/>
      </w:numPr>
      <w:pBdr>
        <w:top w:val="single" w:color="FFFFFF" w:sz="48" w:space="3"/>
        <w:left w:val="single" w:color="FFFFFF" w:sz="6" w:space="3"/>
        <w:bottom w:val="single" w:color="FFFFFF" w:sz="6" w:space="3"/>
      </w:pBdr>
      <w:shd w:val="pct20" w:color="auto" w:fill="FFFFFF"/>
      <w:spacing w:before="156" w:beforeLines="50" w:after="240" w:line="240" w:lineRule="atLeast"/>
      <w:outlineLvl w:val="9"/>
    </w:pPr>
    <w:rPr>
      <w:rFonts w:ascii="宋体" w:hAnsi="宋体"/>
      <w:b w:val="0"/>
      <w:bCs w:val="0"/>
      <w:snapToGrid w:val="0"/>
      <w:color w:val="000000"/>
      <w:spacing w:val="-10"/>
      <w:w w:val="98"/>
      <w:kern w:val="20"/>
      <w:position w:val="8"/>
      <w:sz w:val="36"/>
      <w:szCs w:val="20"/>
    </w:rPr>
  </w:style>
  <w:style w:type="paragraph" w:customStyle="1" w:styleId="967">
    <w:name w:val="heading 2 in appendix"/>
    <w:basedOn w:val="4"/>
    <w:qFormat/>
    <w:uiPriority w:val="0"/>
    <w:pPr>
      <w:keepLines w:val="0"/>
      <w:widowControl/>
      <w:numPr>
        <w:ilvl w:val="0"/>
        <w:numId w:val="0"/>
      </w:numPr>
      <w:spacing w:before="360" w:after="0" w:line="240" w:lineRule="auto"/>
      <w:jc w:val="left"/>
      <w:outlineLvl w:val="9"/>
    </w:pPr>
    <w:rPr>
      <w:rFonts w:ascii="Times New Roman" w:hAnsi="Times New Roman" w:eastAsia="宋体"/>
      <w:b w:val="0"/>
      <w:bCs w:val="0"/>
      <w:snapToGrid w:val="0"/>
      <w:color w:val="000000"/>
      <w:sz w:val="24"/>
      <w:szCs w:val="20"/>
      <w:lang w:eastAsia="en-US"/>
    </w:rPr>
  </w:style>
  <w:style w:type="paragraph" w:customStyle="1" w:styleId="968">
    <w:name w:val="heading 3 in appendix"/>
    <w:basedOn w:val="5"/>
    <w:qFormat/>
    <w:uiPriority w:val="0"/>
    <w:pPr>
      <w:keepLines w:val="0"/>
      <w:widowControl/>
      <w:numPr>
        <w:ilvl w:val="0"/>
        <w:numId w:val="0"/>
      </w:numPr>
      <w:tabs>
        <w:tab w:val="left" w:pos="993"/>
        <w:tab w:val="left" w:pos="1134"/>
        <w:tab w:val="left" w:pos="1701"/>
      </w:tabs>
      <w:spacing w:before="240" w:after="0" w:line="300" w:lineRule="auto"/>
      <w:ind w:right="240" w:rightChars="100"/>
      <w:jc w:val="left"/>
      <w:outlineLvl w:val="9"/>
    </w:pPr>
    <w:rPr>
      <w:rFonts w:ascii="宋体" w:hAnsi="宋体" w:eastAsia="黑体" w:cs="Arial"/>
      <w:b w:val="0"/>
      <w:bCs w:val="0"/>
      <w:snapToGrid w:val="0"/>
      <w:color w:val="000000"/>
      <w:sz w:val="20"/>
      <w:szCs w:val="20"/>
      <w:lang w:eastAsia="en-US"/>
    </w:rPr>
  </w:style>
  <w:style w:type="paragraph" w:customStyle="1" w:styleId="969">
    <w:name w:val="List 1"/>
    <w:basedOn w:val="1"/>
    <w:qFormat/>
    <w:uiPriority w:val="0"/>
    <w:pPr>
      <w:keepNext/>
      <w:tabs>
        <w:tab w:val="left" w:pos="2040"/>
      </w:tabs>
      <w:spacing w:before="240" w:line="360" w:lineRule="auto"/>
      <w:ind w:left="2040" w:leftChars="800" w:hanging="360" w:hangingChars="200"/>
    </w:pPr>
    <w:rPr>
      <w:rFonts w:ascii="楷体" w:eastAsia="楷体" w:cs="Times New Roman"/>
      <w:snapToGrid w:val="0"/>
      <w:sz w:val="20"/>
      <w:szCs w:val="20"/>
      <w:lang w:eastAsia="en-US"/>
    </w:rPr>
  </w:style>
  <w:style w:type="paragraph" w:customStyle="1" w:styleId="970">
    <w:name w:val="Paragraph after List 1"/>
    <w:basedOn w:val="1"/>
    <w:qFormat/>
    <w:uiPriority w:val="0"/>
    <w:pPr>
      <w:spacing w:line="360" w:lineRule="auto"/>
      <w:ind w:left="2520" w:firstLine="480" w:firstLineChars="200"/>
    </w:pPr>
    <w:rPr>
      <w:rFonts w:ascii="楷体" w:eastAsia="楷体" w:cs="Times New Roman"/>
      <w:snapToGrid w:val="0"/>
      <w:sz w:val="20"/>
      <w:szCs w:val="20"/>
      <w:lang w:eastAsia="en-US"/>
    </w:rPr>
  </w:style>
  <w:style w:type="paragraph" w:customStyle="1" w:styleId="971">
    <w:name w:val="Body-no indent"/>
    <w:qFormat/>
    <w:uiPriority w:val="0"/>
    <w:pPr>
      <w:widowControl w:val="0"/>
      <w:tabs>
        <w:tab w:val="left" w:pos="7920"/>
      </w:tabs>
      <w:spacing w:after="120" w:line="280" w:lineRule="exact"/>
      <w:ind w:right="-14"/>
    </w:pPr>
    <w:rPr>
      <w:rFonts w:ascii="Arial" w:hAnsi="Arial" w:eastAsia="宋体" w:cs="Times New Roman"/>
      <w:kern w:val="2"/>
      <w:sz w:val="19"/>
      <w:szCs w:val="24"/>
      <w:lang w:val="en-US" w:eastAsia="en-US" w:bidi="ar-SA"/>
    </w:rPr>
  </w:style>
  <w:style w:type="paragraph" w:customStyle="1" w:styleId="972">
    <w:name w:val="Numbered step"/>
    <w:basedOn w:val="971"/>
    <w:qFormat/>
    <w:uiPriority w:val="0"/>
    <w:pPr>
      <w:tabs>
        <w:tab w:val="left" w:pos="780"/>
      </w:tabs>
      <w:ind w:left="780" w:leftChars="200" w:hanging="360" w:hangingChars="200"/>
    </w:pPr>
  </w:style>
  <w:style w:type="paragraph" w:customStyle="1" w:styleId="973">
    <w:name w:val="Regular Body Text"/>
    <w:basedOn w:val="1"/>
    <w:qFormat/>
    <w:uiPriority w:val="0"/>
    <w:pPr>
      <w:spacing w:after="120" w:line="480" w:lineRule="exact"/>
      <w:ind w:firstLine="480" w:firstLineChars="200"/>
      <w:jc w:val="center"/>
    </w:pPr>
    <w:rPr>
      <w:rFonts w:cs="Times New Roman"/>
      <w:sz w:val="20"/>
      <w:szCs w:val="20"/>
      <w:lang w:val="en-GB" w:eastAsia="en-US"/>
    </w:rPr>
  </w:style>
  <w:style w:type="paragraph" w:customStyle="1" w:styleId="974">
    <w:name w:val="ymtable"/>
    <w:basedOn w:val="953"/>
    <w:qFormat/>
    <w:uiPriority w:val="0"/>
    <w:pPr>
      <w:spacing w:after="0" w:line="320" w:lineRule="atLeast"/>
      <w:ind w:firstLine="0"/>
      <w:jc w:val="both"/>
    </w:pPr>
    <w:rPr>
      <w:spacing w:val="0"/>
      <w:sz w:val="22"/>
    </w:rPr>
  </w:style>
  <w:style w:type="paragraph" w:customStyle="1" w:styleId="975">
    <w:name w:val="ymtitle"/>
    <w:basedOn w:val="953"/>
    <w:qFormat/>
    <w:uiPriority w:val="0"/>
    <w:pPr>
      <w:spacing w:before="120" w:after="120" w:line="480" w:lineRule="atLeast"/>
      <w:ind w:firstLine="504"/>
      <w:jc w:val="both"/>
    </w:pPr>
    <w:rPr>
      <w:b/>
      <w:spacing w:val="0"/>
    </w:rPr>
  </w:style>
  <w:style w:type="paragraph" w:customStyle="1" w:styleId="976">
    <w:name w:val="文本"/>
    <w:basedOn w:val="1"/>
    <w:qFormat/>
    <w:uiPriority w:val="0"/>
    <w:pPr>
      <w:spacing w:line="480" w:lineRule="exact"/>
      <w:ind w:firstLine="480" w:firstLineChars="200"/>
    </w:pPr>
    <w:rPr>
      <w:rFonts w:hAnsi="Arial" w:cs="Times New Roman"/>
      <w:szCs w:val="20"/>
      <w:lang w:val="zh-CN"/>
    </w:rPr>
  </w:style>
  <w:style w:type="character" w:customStyle="1" w:styleId="977">
    <w:name w:val="tw4winTerm"/>
    <w:uiPriority w:val="0"/>
    <w:rPr>
      <w:color w:val="0000FF"/>
    </w:rPr>
  </w:style>
  <w:style w:type="paragraph" w:customStyle="1" w:styleId="978">
    <w:name w:val="样式 *Body 1 + 左侧:  5.84 厘米"/>
    <w:basedOn w:val="1"/>
    <w:qFormat/>
    <w:uiPriority w:val="0"/>
    <w:pPr>
      <w:spacing w:after="240" w:line="360" w:lineRule="auto"/>
      <w:ind w:firstLine="431" w:firstLineChars="200"/>
    </w:pPr>
    <w:rPr>
      <w:rFonts w:ascii="Arial" w:hAnsi="Arial" w:cs="Times New Roman"/>
    </w:rPr>
  </w:style>
  <w:style w:type="paragraph" w:customStyle="1" w:styleId="979">
    <w:name w:val="样式 样式 正文文本body textbb1Bodybtcontents + 小四 黑色 段后: 0 磅 行距: 1... + ..."/>
    <w:basedOn w:val="1"/>
    <w:qFormat/>
    <w:uiPriority w:val="0"/>
    <w:pPr>
      <w:spacing w:line="360" w:lineRule="auto"/>
      <w:ind w:firstLine="200" w:firstLineChars="200"/>
    </w:pPr>
    <w:rPr>
      <w:rFonts w:cs="Times New Roman"/>
      <w:color w:val="000000"/>
    </w:rPr>
  </w:style>
  <w:style w:type="paragraph" w:customStyle="1" w:styleId="980">
    <w:name w:val="Char Char2 Char"/>
    <w:basedOn w:val="26"/>
    <w:qFormat/>
    <w:uiPriority w:val="0"/>
    <w:pPr>
      <w:spacing w:line="480" w:lineRule="exact"/>
      <w:ind w:firstLine="480" w:firstLineChars="200"/>
    </w:pPr>
    <w:rPr>
      <w:rFonts w:ascii="Tahoma" w:hAnsi="Tahoma"/>
    </w:rPr>
  </w:style>
  <w:style w:type="paragraph" w:customStyle="1" w:styleId="981">
    <w:name w:val="正文缩进 5"/>
    <w:basedOn w:val="51"/>
    <w:qFormat/>
    <w:uiPriority w:val="0"/>
    <w:pPr>
      <w:spacing w:after="240" w:line="360" w:lineRule="auto"/>
      <w:ind w:left="0" w:leftChars="0" w:firstLine="567" w:firstLineChars="200"/>
    </w:pPr>
    <w:rPr>
      <w:rFonts w:ascii="宋体" w:hAnsi="宋体"/>
      <w:spacing w:val="40"/>
      <w:szCs w:val="20"/>
    </w:rPr>
  </w:style>
  <w:style w:type="paragraph" w:customStyle="1" w:styleId="982">
    <w:name w:val="Content1 Char Char Char"/>
    <w:basedOn w:val="1"/>
    <w:qFormat/>
    <w:uiPriority w:val="0"/>
    <w:pPr>
      <w:spacing w:before="120" w:line="400" w:lineRule="exact"/>
      <w:ind w:right="-317" w:firstLine="432" w:firstLineChars="200"/>
    </w:pPr>
    <w:rPr>
      <w:rFonts w:cs="Times New Roman"/>
      <w:snapToGrid w:val="0"/>
      <w:sz w:val="22"/>
      <w:lang w:val="en-GB"/>
    </w:rPr>
  </w:style>
  <w:style w:type="character" w:customStyle="1" w:styleId="983">
    <w:name w:val="Content1 Char Char Char Char1"/>
    <w:uiPriority w:val="0"/>
    <w:rPr>
      <w:rFonts w:ascii="宋体" w:hAnsi="宋体" w:eastAsia="宋体"/>
      <w:snapToGrid w:val="0"/>
      <w:kern w:val="2"/>
      <w:sz w:val="22"/>
      <w:szCs w:val="22"/>
      <w:lang w:val="en-GB" w:eastAsia="zh-CN" w:bidi="ar-SA"/>
    </w:rPr>
  </w:style>
  <w:style w:type="paragraph" w:customStyle="1" w:styleId="984">
    <w:name w:val="正文（首行不缩进）"/>
    <w:basedOn w:val="1"/>
    <w:qFormat/>
    <w:uiPriority w:val="0"/>
    <w:pPr>
      <w:autoSpaceDE w:val="0"/>
      <w:autoSpaceDN w:val="0"/>
      <w:adjustRightInd w:val="0"/>
      <w:spacing w:line="360" w:lineRule="auto"/>
      <w:ind w:firstLine="480" w:firstLineChars="200"/>
    </w:pPr>
    <w:rPr>
      <w:rFonts w:cs="Times New Roman"/>
      <w:szCs w:val="20"/>
    </w:rPr>
  </w:style>
  <w:style w:type="paragraph" w:customStyle="1" w:styleId="985">
    <w:name w:val="表格文本"/>
    <w:qFormat/>
    <w:uiPriority w:val="0"/>
    <w:pPr>
      <w:tabs>
        <w:tab w:val="decimal" w:pos="0"/>
      </w:tabs>
    </w:pPr>
    <w:rPr>
      <w:rFonts w:ascii="Arial" w:hAnsi="Arial" w:eastAsia="宋体" w:cs="Times New Roman"/>
      <w:kern w:val="2"/>
      <w:sz w:val="21"/>
      <w:szCs w:val="21"/>
      <w:lang w:val="en-US" w:eastAsia="zh-CN" w:bidi="ar-SA"/>
    </w:rPr>
  </w:style>
  <w:style w:type="paragraph" w:customStyle="1" w:styleId="986">
    <w:name w:val="表头文本"/>
    <w:qFormat/>
    <w:uiPriority w:val="0"/>
    <w:pPr>
      <w:jc w:val="center"/>
    </w:pPr>
    <w:rPr>
      <w:rFonts w:ascii="Arial" w:hAnsi="Arial" w:eastAsia="宋体" w:cs="Times New Roman"/>
      <w:b/>
      <w:kern w:val="2"/>
      <w:sz w:val="21"/>
      <w:szCs w:val="21"/>
      <w:lang w:val="en-US" w:eastAsia="zh-CN" w:bidi="ar-SA"/>
    </w:rPr>
  </w:style>
  <w:style w:type="paragraph" w:customStyle="1" w:styleId="987">
    <w:name w:val="表正文中"/>
    <w:qFormat/>
    <w:uiPriority w:val="0"/>
    <w:pPr>
      <w:jc w:val="center"/>
    </w:pPr>
    <w:rPr>
      <w:rFonts w:ascii="Arial" w:hAnsi="Arial" w:eastAsia="宋体" w:cs="Times New Roman"/>
      <w:kern w:val="2"/>
      <w:sz w:val="18"/>
      <w:szCs w:val="24"/>
      <w:lang w:val="en-US" w:eastAsia="zh-CN" w:bidi="ar-SA"/>
    </w:rPr>
  </w:style>
  <w:style w:type="paragraph" w:customStyle="1" w:styleId="988">
    <w:name w:val="表正文左"/>
    <w:qFormat/>
    <w:uiPriority w:val="0"/>
    <w:rPr>
      <w:rFonts w:ascii="Arial" w:hAnsi="Arial" w:eastAsia="宋体" w:cs="Times New Roman"/>
      <w:kern w:val="2"/>
      <w:sz w:val="18"/>
      <w:szCs w:val="24"/>
      <w:lang w:val="en-US" w:eastAsia="zh-CN" w:bidi="ar-SA"/>
    </w:rPr>
  </w:style>
  <w:style w:type="paragraph" w:customStyle="1" w:styleId="989">
    <w:name w:val="项目正文"/>
    <w:qFormat/>
    <w:uiPriority w:val="0"/>
    <w:pPr>
      <w:numPr>
        <w:ilvl w:val="0"/>
        <w:numId w:val="58"/>
      </w:numPr>
      <w:jc w:val="both"/>
    </w:pPr>
    <w:rPr>
      <w:rFonts w:ascii="Arial" w:hAnsi="Arial" w:eastAsia="宋体" w:cs="Times New Roman"/>
      <w:kern w:val="2"/>
      <w:sz w:val="18"/>
      <w:szCs w:val="24"/>
      <w:lang w:val="en-US" w:eastAsia="zh-CN" w:bidi="ar-SA"/>
    </w:rPr>
  </w:style>
  <w:style w:type="paragraph" w:customStyle="1" w:styleId="990">
    <w:name w:val="text list1"/>
    <w:basedOn w:val="1"/>
    <w:qFormat/>
    <w:uiPriority w:val="0"/>
    <w:pPr>
      <w:tabs>
        <w:tab w:val="left" w:pos="1375"/>
        <w:tab w:val="left" w:pos="2040"/>
      </w:tabs>
      <w:autoSpaceDE w:val="0"/>
      <w:autoSpaceDN w:val="0"/>
      <w:adjustRightInd w:val="0"/>
      <w:spacing w:line="480" w:lineRule="exact"/>
      <w:ind w:left="1375" w:leftChars="800" w:hanging="360" w:hangingChars="200"/>
    </w:pPr>
    <w:rPr>
      <w:rFonts w:ascii="Arial" w:hAnsi="Arial" w:eastAsia="楷体_GB2312" w:cs="Times New Roman"/>
      <w:color w:val="000000"/>
      <w:szCs w:val="20"/>
    </w:rPr>
  </w:style>
  <w:style w:type="paragraph" w:customStyle="1" w:styleId="991">
    <w:name w:val="文档标题"/>
    <w:basedOn w:val="1"/>
    <w:qFormat/>
    <w:uiPriority w:val="0"/>
    <w:pPr>
      <w:tabs>
        <w:tab w:val="left" w:pos="0"/>
      </w:tabs>
      <w:spacing w:before="300" w:afterLines="50" w:line="480" w:lineRule="exact"/>
      <w:ind w:firstLine="480" w:firstLineChars="200"/>
      <w:jc w:val="center"/>
    </w:pPr>
    <w:rPr>
      <w:rFonts w:ascii="Arial" w:hAnsi="Arial" w:eastAsia="黑体" w:cs="Times New Roman"/>
      <w:sz w:val="36"/>
      <w:szCs w:val="36"/>
    </w:rPr>
  </w:style>
  <w:style w:type="paragraph" w:customStyle="1" w:styleId="992">
    <w:name w:val="表格题注"/>
    <w:next w:val="1"/>
    <w:qFormat/>
    <w:uiPriority w:val="0"/>
    <w:pPr>
      <w:keepLines/>
      <w:numPr>
        <w:ilvl w:val="8"/>
        <w:numId w:val="59"/>
      </w:numPr>
      <w:spacing w:beforeLines="100"/>
      <w:ind w:left="1089" w:hanging="369"/>
      <w:jc w:val="center"/>
    </w:pPr>
    <w:rPr>
      <w:rFonts w:ascii="Arial" w:hAnsi="Arial" w:eastAsia="宋体" w:cs="Times New Roman"/>
      <w:kern w:val="2"/>
      <w:sz w:val="18"/>
      <w:szCs w:val="18"/>
      <w:lang w:val="en-US" w:eastAsia="zh-CN" w:bidi="ar-SA"/>
    </w:rPr>
  </w:style>
  <w:style w:type="paragraph" w:customStyle="1" w:styleId="993">
    <w:name w:val="插图题注"/>
    <w:next w:val="1"/>
    <w:qFormat/>
    <w:uiPriority w:val="0"/>
    <w:pPr>
      <w:numPr>
        <w:ilvl w:val="7"/>
        <w:numId w:val="59"/>
      </w:numPr>
      <w:spacing w:afterLines="100"/>
      <w:ind w:left="1089" w:hanging="369"/>
      <w:jc w:val="center"/>
    </w:pPr>
    <w:rPr>
      <w:rFonts w:ascii="Arial" w:hAnsi="Arial" w:eastAsia="宋体" w:cs="Times New Roman"/>
      <w:kern w:val="2"/>
      <w:sz w:val="18"/>
      <w:szCs w:val="18"/>
      <w:lang w:val="en-US" w:eastAsia="zh-CN" w:bidi="ar-SA"/>
    </w:rPr>
  </w:style>
  <w:style w:type="paragraph" w:customStyle="1" w:styleId="994">
    <w:name w:val="样式 仿宋_GB2312 (符号) 华文仿宋 首行缩进:  0.74 厘米 行距: 多倍行距 1.25 字行"/>
    <w:basedOn w:val="1"/>
    <w:qFormat/>
    <w:uiPriority w:val="0"/>
    <w:pPr>
      <w:spacing w:line="300" w:lineRule="auto"/>
      <w:ind w:firstLine="420" w:firstLineChars="200"/>
    </w:pPr>
    <w:rPr>
      <w:rFonts w:ascii="仿宋_GB2312" w:hAnsi="华文仿宋" w:cs="Times New Roman"/>
      <w:szCs w:val="20"/>
    </w:rPr>
  </w:style>
  <w:style w:type="character" w:customStyle="1" w:styleId="995">
    <w:name w:val="font21"/>
    <w:qFormat/>
    <w:uiPriority w:val="0"/>
    <w:rPr>
      <w:rFonts w:hint="eastAsia" w:ascii="宋体" w:hAnsi="宋体" w:eastAsia="宋体"/>
      <w:kern w:val="2"/>
      <w:sz w:val="20"/>
      <w:szCs w:val="20"/>
      <w:lang w:val="en-US" w:eastAsia="zh-CN" w:bidi="ar-SA"/>
    </w:rPr>
  </w:style>
  <w:style w:type="paragraph" w:customStyle="1" w:styleId="996">
    <w:name w:val="语法表示"/>
    <w:basedOn w:val="35"/>
    <w:qFormat/>
    <w:uiPriority w:val="0"/>
    <w:pPr>
      <w:spacing w:line="480" w:lineRule="exact"/>
      <w:ind w:firstLine="480" w:firstLineChars="200"/>
    </w:pPr>
    <w:rPr>
      <w:rFonts w:cs="Times New Roman"/>
    </w:rPr>
  </w:style>
  <w:style w:type="paragraph" w:customStyle="1" w:styleId="997">
    <w:name w:val="表格标题"/>
    <w:basedOn w:val="34"/>
    <w:qFormat/>
    <w:uiPriority w:val="0"/>
    <w:pPr>
      <w:spacing w:after="0" w:line="480" w:lineRule="exact"/>
      <w:ind w:firstLine="480" w:firstLineChars="200"/>
      <w:jc w:val="center"/>
    </w:pPr>
    <w:rPr>
      <w:rFonts w:cs="Times New Roman"/>
      <w:b/>
    </w:rPr>
  </w:style>
  <w:style w:type="paragraph" w:customStyle="1" w:styleId="998">
    <w:name w:val="附录标题 4"/>
    <w:basedOn w:val="6"/>
    <w:qFormat/>
    <w:uiPriority w:val="0"/>
    <w:pPr>
      <w:widowControl/>
      <w:numPr>
        <w:ilvl w:val="0"/>
        <w:numId w:val="0"/>
      </w:numPr>
      <w:tabs>
        <w:tab w:val="left" w:pos="1134"/>
        <w:tab w:val="left" w:pos="1843"/>
        <w:tab w:val="left" w:pos="2040"/>
      </w:tabs>
      <w:adjustRightInd w:val="0"/>
      <w:spacing w:before="120" w:after="120" w:line="360" w:lineRule="auto"/>
      <w:ind w:left="2040" w:leftChars="800" w:hanging="360" w:hangingChars="200"/>
      <w:jc w:val="left"/>
    </w:pPr>
    <w:rPr>
      <w:rFonts w:ascii="Times New Roman" w:hAnsi="Times New Roman" w:eastAsia="宋体"/>
      <w:kern w:val="0"/>
      <w:sz w:val="32"/>
      <w:szCs w:val="32"/>
    </w:rPr>
  </w:style>
  <w:style w:type="paragraph" w:customStyle="1" w:styleId="999">
    <w:name w:val="附录标题 3"/>
    <w:basedOn w:val="5"/>
    <w:qFormat/>
    <w:uiPriority w:val="0"/>
    <w:pPr>
      <w:widowControl/>
      <w:numPr>
        <w:ilvl w:val="0"/>
        <w:numId w:val="0"/>
      </w:numPr>
      <w:tabs>
        <w:tab w:val="left" w:pos="993"/>
        <w:tab w:val="left" w:pos="1134"/>
        <w:tab w:val="left" w:pos="1701"/>
        <w:tab w:val="left" w:pos="2040"/>
      </w:tabs>
      <w:spacing w:before="240" w:after="120" w:line="300" w:lineRule="auto"/>
      <w:ind w:left="2040" w:leftChars="800" w:right="240" w:rightChars="100" w:hanging="360" w:hangingChars="200"/>
      <w:jc w:val="left"/>
    </w:pPr>
    <w:rPr>
      <w:rFonts w:ascii="宋体" w:hAnsi="宋体" w:eastAsia="黑体" w:cs="Arial"/>
      <w:color w:val="000000"/>
      <w:sz w:val="28"/>
    </w:rPr>
  </w:style>
  <w:style w:type="paragraph" w:customStyle="1" w:styleId="1000">
    <w:name w:val="附录标题 2"/>
    <w:basedOn w:val="4"/>
    <w:qFormat/>
    <w:uiPriority w:val="0"/>
    <w:pPr>
      <w:widowControl/>
      <w:numPr>
        <w:ilvl w:val="0"/>
        <w:numId w:val="0"/>
      </w:numPr>
      <w:tabs>
        <w:tab w:val="left" w:pos="2040"/>
      </w:tabs>
      <w:spacing w:before="240" w:after="120" w:line="360" w:lineRule="auto"/>
      <w:ind w:left="2040" w:leftChars="800" w:hanging="360" w:hangingChars="200"/>
      <w:jc w:val="left"/>
    </w:pPr>
    <w:rPr>
      <w:rFonts w:ascii="宋体" w:hAnsi="宋体" w:eastAsia="宋体"/>
      <w:b w:val="0"/>
      <w:color w:val="000000"/>
      <w:sz w:val="28"/>
    </w:rPr>
  </w:style>
  <w:style w:type="paragraph" w:customStyle="1" w:styleId="1001">
    <w:name w:val="样式 楷体_GB2312 小四 首行缩进:  0.8 厘米"/>
    <w:basedOn w:val="1"/>
    <w:qFormat/>
    <w:uiPriority w:val="0"/>
    <w:pPr>
      <w:spacing w:line="360" w:lineRule="auto"/>
      <w:ind w:firstLine="482" w:firstLineChars="200"/>
    </w:pPr>
    <w:rPr>
      <w:rFonts w:ascii="楷体_GB2312" w:hAnsi="Arial" w:eastAsia="楷体_GB2312" w:cs="Times New Roman"/>
      <w:szCs w:val="20"/>
    </w:rPr>
  </w:style>
  <w:style w:type="paragraph" w:customStyle="1" w:styleId="1002">
    <w:name w:val="合生"/>
    <w:basedOn w:val="1"/>
    <w:qFormat/>
    <w:uiPriority w:val="0"/>
    <w:pPr>
      <w:spacing w:line="300" w:lineRule="auto"/>
      <w:ind w:firstLine="420" w:firstLineChars="200"/>
    </w:pPr>
    <w:rPr>
      <w:rFonts w:cs="Times New Roman"/>
    </w:rPr>
  </w:style>
  <w:style w:type="paragraph" w:customStyle="1" w:styleId="1003">
    <w:name w:val="我的正文"/>
    <w:basedOn w:val="1"/>
    <w:qFormat/>
    <w:uiPriority w:val="0"/>
    <w:pPr>
      <w:spacing w:line="360" w:lineRule="auto"/>
      <w:ind w:firstLine="567" w:firstLineChars="200"/>
    </w:pPr>
    <w:rPr>
      <w:rFonts w:cs="Times New Roman"/>
      <w:bCs/>
      <w:szCs w:val="20"/>
    </w:rPr>
  </w:style>
  <w:style w:type="paragraph" w:customStyle="1" w:styleId="1004">
    <w:name w:val="样式4 Char Char"/>
    <w:basedOn w:val="21"/>
    <w:qFormat/>
    <w:uiPriority w:val="0"/>
    <w:pPr>
      <w:spacing w:line="320" w:lineRule="exact"/>
      <w:ind w:firstLine="496" w:firstLineChars="0"/>
    </w:pPr>
    <w:rPr>
      <w:rFonts w:ascii="楷体_GB2312" w:eastAsia="仿宋_GB2312" w:cs="Times New Roman"/>
      <w:szCs w:val="20"/>
    </w:rPr>
  </w:style>
  <w:style w:type="paragraph" w:customStyle="1" w:styleId="1005">
    <w:name w:val="其它"/>
    <w:basedOn w:val="1"/>
    <w:qFormat/>
    <w:uiPriority w:val="0"/>
    <w:pPr>
      <w:tabs>
        <w:tab w:val="left" w:pos="360"/>
      </w:tabs>
      <w:spacing w:line="480" w:lineRule="exact"/>
      <w:ind w:left="216" w:hanging="216" w:firstLineChars="200"/>
    </w:pPr>
    <w:rPr>
      <w:rFonts w:cs="Times New Roman"/>
    </w:rPr>
  </w:style>
  <w:style w:type="paragraph" w:customStyle="1" w:styleId="1006">
    <w:name w:val="规范标题2"/>
    <w:basedOn w:val="4"/>
    <w:next w:val="1"/>
    <w:qFormat/>
    <w:uiPriority w:val="0"/>
    <w:pPr>
      <w:widowControl/>
      <w:numPr>
        <w:ilvl w:val="0"/>
        <w:numId w:val="0"/>
      </w:numPr>
      <w:tabs>
        <w:tab w:val="left" w:pos="137"/>
        <w:tab w:val="left" w:pos="576"/>
        <w:tab w:val="left" w:pos="814"/>
        <w:tab w:val="left" w:pos="1008"/>
      </w:tabs>
      <w:adjustRightInd w:val="0"/>
      <w:spacing w:before="0" w:after="0" w:line="360" w:lineRule="auto"/>
      <w:ind w:left="576" w:hanging="576"/>
      <w:jc w:val="left"/>
      <w:textAlignment w:val="baseline"/>
      <w:outlineLvl w:val="9"/>
    </w:pPr>
    <w:rPr>
      <w:rFonts w:ascii="Times New Roman" w:hAnsi="Times New Roman"/>
      <w:b w:val="0"/>
      <w:color w:val="000000"/>
      <w:sz w:val="24"/>
    </w:rPr>
  </w:style>
  <w:style w:type="paragraph" w:customStyle="1" w:styleId="1007">
    <w:name w:val="正文（首行缩进）"/>
    <w:basedOn w:val="1"/>
    <w:qFormat/>
    <w:uiPriority w:val="0"/>
    <w:pPr>
      <w:spacing w:line="360" w:lineRule="auto"/>
      <w:ind w:left="100" w:leftChars="100" w:right="210" w:rightChars="100" w:firstLine="360" w:firstLineChars="200"/>
    </w:pPr>
    <w:rPr>
      <w:rFonts w:cs="Times New Roman"/>
    </w:rPr>
  </w:style>
  <w:style w:type="paragraph" w:customStyle="1" w:styleId="1008">
    <w:name w:val="样式 标题 1H1Heading OnePIM 1Section Headh1l11Heading 0 + 段前..."/>
    <w:basedOn w:val="3"/>
    <w:qFormat/>
    <w:uiPriority w:val="0"/>
    <w:pPr>
      <w:numPr>
        <w:numId w:val="0"/>
      </w:numPr>
      <w:tabs>
        <w:tab w:val="left" w:pos="2040"/>
      </w:tabs>
      <w:spacing w:before="156" w:beforeLines="50" w:after="156" w:line="360" w:lineRule="auto"/>
      <w:ind w:left="2040" w:leftChars="800" w:hanging="360" w:hangingChars="200"/>
      <w:jc w:val="center"/>
    </w:pPr>
    <w:rPr>
      <w:rFonts w:ascii="宋体" w:hAnsi="宋体" w:eastAsia="黑体"/>
      <w:color w:val="000000"/>
      <w:sz w:val="32"/>
      <w:szCs w:val="20"/>
    </w:rPr>
  </w:style>
  <w:style w:type="paragraph" w:customStyle="1" w:styleId="1009">
    <w:name w:val="样式 标题 4bulletblbbh4H4 + 左侧:  0 厘米 首行缩进:  0 厘米"/>
    <w:basedOn w:val="6"/>
    <w:qFormat/>
    <w:uiPriority w:val="0"/>
    <w:pPr>
      <w:widowControl/>
      <w:numPr>
        <w:ilvl w:val="0"/>
        <w:numId w:val="0"/>
      </w:numPr>
      <w:tabs>
        <w:tab w:val="left" w:pos="1134"/>
        <w:tab w:val="left" w:pos="1843"/>
      </w:tabs>
      <w:adjustRightInd w:val="0"/>
      <w:spacing w:before="0" w:after="0" w:line="360" w:lineRule="auto"/>
      <w:jc w:val="left"/>
    </w:pPr>
    <w:rPr>
      <w:kern w:val="0"/>
      <w:sz w:val="24"/>
      <w:szCs w:val="20"/>
    </w:rPr>
  </w:style>
  <w:style w:type="character" w:customStyle="1" w:styleId="1010">
    <w:name w:val="atitle2"/>
    <w:uiPriority w:val="0"/>
    <w:rPr>
      <w:rFonts w:ascii="Tahoma" w:hAnsi="Tahoma" w:eastAsia="宋体"/>
      <w:kern w:val="2"/>
      <w:sz w:val="24"/>
      <w:lang w:val="en-US" w:eastAsia="zh-CN" w:bidi="ar-SA"/>
    </w:rPr>
  </w:style>
  <w:style w:type="paragraph" w:customStyle="1" w:styleId="1011">
    <w:name w:val="具体内容"/>
    <w:basedOn w:val="1"/>
    <w:qFormat/>
    <w:uiPriority w:val="0"/>
    <w:pPr>
      <w:spacing w:line="480" w:lineRule="exact"/>
      <w:ind w:firstLine="200" w:firstLineChars="200"/>
    </w:pPr>
    <w:rPr>
      <w:rFonts w:cs="Times New Roman"/>
    </w:rPr>
  </w:style>
  <w:style w:type="character" w:customStyle="1" w:styleId="1012">
    <w:name w:val="big51"/>
    <w:uiPriority w:val="0"/>
    <w:rPr>
      <w:rFonts w:hint="default" w:eastAsia="宋体"/>
      <w:color w:val="0033CC"/>
      <w:kern w:val="2"/>
      <w:sz w:val="18"/>
      <w:szCs w:val="18"/>
      <w:lang w:val="en-US" w:eastAsia="zh-CN" w:bidi="ar-SA"/>
    </w:rPr>
  </w:style>
  <w:style w:type="paragraph" w:customStyle="1" w:styleId="1013">
    <w:name w:val="列项一"/>
    <w:basedOn w:val="1"/>
    <w:qFormat/>
    <w:uiPriority w:val="0"/>
    <w:pPr>
      <w:tabs>
        <w:tab w:val="left" w:pos="2040"/>
      </w:tabs>
      <w:spacing w:line="360" w:lineRule="exact"/>
      <w:ind w:left="2040" w:leftChars="800" w:hanging="360" w:hangingChars="200"/>
    </w:pPr>
    <w:rPr>
      <w:rFonts w:cs="Times New Roman"/>
      <w:szCs w:val="20"/>
    </w:rPr>
  </w:style>
  <w:style w:type="paragraph" w:customStyle="1" w:styleId="1014">
    <w:name w:val="首行缩进 Char"/>
    <w:basedOn w:val="1"/>
    <w:qFormat/>
    <w:uiPriority w:val="0"/>
    <w:pPr>
      <w:spacing w:after="50" w:line="300" w:lineRule="auto"/>
      <w:ind w:firstLine="200" w:firstLineChars="200"/>
    </w:pPr>
    <w:rPr>
      <w:rFonts w:ascii="Arial" w:hAnsi="Arial" w:cs="Times New Roman"/>
    </w:rPr>
  </w:style>
  <w:style w:type="paragraph" w:customStyle="1" w:styleId="1015">
    <w:name w:val="DS"/>
    <w:basedOn w:val="55"/>
    <w:qFormat/>
    <w:uiPriority w:val="0"/>
    <w:pPr>
      <w:spacing w:line="480" w:lineRule="exact"/>
      <w:ind w:left="34" w:firstLine="480" w:firstLineChars="200"/>
      <w:jc w:val="center"/>
      <w:textAlignment w:val="center"/>
    </w:pPr>
    <w:rPr>
      <w:rFonts w:cs="Times New Roman"/>
      <w:iCs/>
    </w:rPr>
  </w:style>
  <w:style w:type="paragraph" w:customStyle="1" w:styleId="1016">
    <w:name w:val="index"/>
    <w:basedOn w:val="1"/>
    <w:qFormat/>
    <w:uiPriority w:val="0"/>
    <w:pPr>
      <w:tabs>
        <w:tab w:val="left" w:pos="318"/>
      </w:tabs>
      <w:snapToGrid w:val="0"/>
      <w:spacing w:after="120" w:line="480" w:lineRule="exact"/>
      <w:ind w:left="318" w:hanging="318" w:firstLineChars="200"/>
    </w:pPr>
    <w:rPr>
      <w:rFonts w:cs="Times New Roman"/>
      <w:sz w:val="20"/>
      <w:szCs w:val="20"/>
    </w:rPr>
  </w:style>
  <w:style w:type="paragraph" w:customStyle="1" w:styleId="1017">
    <w:name w:val="body"/>
    <w:basedOn w:val="1"/>
    <w:qFormat/>
    <w:uiPriority w:val="0"/>
    <w:pPr>
      <w:snapToGrid w:val="0"/>
      <w:spacing w:after="120" w:line="480" w:lineRule="exact"/>
      <w:ind w:firstLine="480" w:firstLineChars="200"/>
    </w:pPr>
    <w:rPr>
      <w:rFonts w:cs="Times New Roman"/>
      <w:sz w:val="20"/>
      <w:szCs w:val="20"/>
    </w:rPr>
  </w:style>
  <w:style w:type="paragraph" w:customStyle="1" w:styleId="1018">
    <w:name w:val="body *new"/>
    <w:basedOn w:val="1"/>
    <w:qFormat/>
    <w:uiPriority w:val="0"/>
    <w:pPr>
      <w:snapToGrid w:val="0"/>
      <w:spacing w:after="120" w:line="480" w:lineRule="exact"/>
      <w:ind w:left="960" w:firstLine="480" w:firstLineChars="200"/>
    </w:pPr>
    <w:rPr>
      <w:rFonts w:cs="Times New Roman"/>
      <w:sz w:val="20"/>
      <w:szCs w:val="20"/>
    </w:rPr>
  </w:style>
  <w:style w:type="character" w:customStyle="1" w:styleId="1019">
    <w:name w:val="称呼 字符"/>
    <w:basedOn w:val="107"/>
    <w:link w:val="30"/>
    <w:uiPriority w:val="0"/>
    <w:rPr>
      <w:rFonts w:ascii="宋体" w:hAnsi="宋体" w:eastAsia="宋体" w:cs="Times New Roman"/>
      <w:kern w:val="0"/>
      <w:sz w:val="24"/>
      <w:szCs w:val="24"/>
    </w:rPr>
  </w:style>
  <w:style w:type="character" w:customStyle="1" w:styleId="1020">
    <w:name w:val="样式 首行缩进:  2 字符1 Char"/>
    <w:link w:val="576"/>
    <w:uiPriority w:val="99"/>
    <w:rPr>
      <w:rFonts w:ascii="Times New Roman" w:hAnsi="Times New Roman" w:eastAsia="宋体" w:cs="Times New Roman"/>
      <w:kern w:val="0"/>
      <w:sz w:val="24"/>
      <w:szCs w:val="20"/>
    </w:rPr>
  </w:style>
  <w:style w:type="paragraph" w:customStyle="1" w:styleId="1021">
    <w:name w:val="UNISUN第一级样式"/>
    <w:basedOn w:val="1"/>
    <w:qFormat/>
    <w:uiPriority w:val="0"/>
    <w:pPr>
      <w:tabs>
        <w:tab w:val="left" w:pos="900"/>
      </w:tabs>
      <w:snapToGrid w:val="0"/>
      <w:spacing w:line="360" w:lineRule="auto"/>
      <w:ind w:left="900" w:hanging="420" w:firstLineChars="200"/>
    </w:pPr>
    <w:rPr>
      <w:rFonts w:cs="Times New Roman"/>
      <w:szCs w:val="20"/>
    </w:rPr>
  </w:style>
  <w:style w:type="paragraph" w:customStyle="1" w:styleId="1022">
    <w:name w:val="段间行"/>
    <w:basedOn w:val="1"/>
    <w:qFormat/>
    <w:uiPriority w:val="0"/>
    <w:pPr>
      <w:spacing w:line="480" w:lineRule="exact"/>
      <w:ind w:firstLine="480" w:firstLineChars="200"/>
    </w:pPr>
    <w:rPr>
      <w:rFonts w:hint="eastAsia" w:cs="Times New Roman"/>
      <w:szCs w:val="20"/>
    </w:rPr>
  </w:style>
  <w:style w:type="paragraph" w:customStyle="1" w:styleId="1023">
    <w:name w:val="标准正文 Char Char Char Char Char"/>
    <w:basedOn w:val="35"/>
    <w:qFormat/>
    <w:uiPriority w:val="0"/>
    <w:pPr>
      <w:spacing w:line="480" w:lineRule="exact"/>
      <w:ind w:firstLine="480" w:firstLineChars="200"/>
    </w:pPr>
    <w:rPr>
      <w:rFonts w:cs="Times New Roman"/>
    </w:rPr>
  </w:style>
  <w:style w:type="paragraph" w:customStyle="1" w:styleId="1024">
    <w:name w:val="普通正文"/>
    <w:basedOn w:val="1"/>
    <w:link w:val="1313"/>
    <w:qFormat/>
    <w:uiPriority w:val="0"/>
    <w:pPr>
      <w:adjustRightInd w:val="0"/>
      <w:spacing w:before="120" w:after="120" w:line="360" w:lineRule="auto"/>
      <w:ind w:firstLine="480" w:firstLineChars="200"/>
      <w:textAlignment w:val="baseline"/>
    </w:pPr>
    <w:rPr>
      <w:rFonts w:ascii="Arial" w:hAnsi="Arial" w:cs="Times New Roman"/>
    </w:rPr>
  </w:style>
  <w:style w:type="paragraph" w:customStyle="1" w:styleId="1025">
    <w:name w:val="Style Style List Bullet 2 + After:  6 pt + Not Bold"/>
    <w:basedOn w:val="1"/>
    <w:qFormat/>
    <w:uiPriority w:val="0"/>
    <w:pPr>
      <w:tabs>
        <w:tab w:val="left" w:pos="420"/>
      </w:tabs>
      <w:spacing w:after="120" w:line="300" w:lineRule="auto"/>
      <w:ind w:left="420" w:hanging="420" w:firstLineChars="200"/>
    </w:pPr>
    <w:rPr>
      <w:rFonts w:ascii="Times" w:hAnsi="Times"/>
      <w:spacing w:val="24"/>
    </w:rPr>
  </w:style>
  <w:style w:type="paragraph" w:customStyle="1" w:styleId="1026">
    <w:name w:val="样式 小四 首行缩进:  0.99 厘米"/>
    <w:basedOn w:val="1"/>
    <w:qFormat/>
    <w:uiPriority w:val="0"/>
    <w:pPr>
      <w:spacing w:line="360" w:lineRule="auto"/>
      <w:ind w:firstLine="561" w:firstLineChars="200"/>
    </w:pPr>
    <w:rPr>
      <w:szCs w:val="20"/>
    </w:rPr>
  </w:style>
  <w:style w:type="character" w:customStyle="1" w:styleId="1027">
    <w:name w:val="标准正文 Char Char Char Char Char Char"/>
    <w:uiPriority w:val="0"/>
    <w:rPr>
      <w:rFonts w:ascii="Arial" w:hAnsi="Arial" w:eastAsia="宋体"/>
      <w:kern w:val="2"/>
      <w:sz w:val="24"/>
      <w:szCs w:val="24"/>
      <w:lang w:val="en-US" w:eastAsia="zh-CN" w:bidi="ar-SA"/>
    </w:rPr>
  </w:style>
  <w:style w:type="paragraph" w:customStyle="1" w:styleId="1028">
    <w:name w:val="样式 题注 + 居中3"/>
    <w:basedOn w:val="22"/>
    <w:qFormat/>
    <w:uiPriority w:val="0"/>
    <w:pPr>
      <w:spacing w:before="152" w:after="160" w:line="480" w:lineRule="exact"/>
      <w:ind w:firstLine="480" w:firstLineChars="200"/>
      <w:jc w:val="center"/>
    </w:pPr>
    <w:rPr>
      <w:rFonts w:cs="宋体"/>
      <w:sz w:val="21"/>
    </w:rPr>
  </w:style>
  <w:style w:type="paragraph" w:customStyle="1" w:styleId="1029">
    <w:name w:val="方案正文"/>
    <w:basedOn w:val="1"/>
    <w:link w:val="1993"/>
    <w:qFormat/>
    <w:uiPriority w:val="0"/>
    <w:pPr>
      <w:spacing w:before="156" w:line="360" w:lineRule="auto"/>
      <w:ind w:firstLine="359" w:firstLineChars="171"/>
    </w:pPr>
    <w:rPr>
      <w:rFonts w:ascii="Arial" w:hAnsi="Arial" w:cs="Times New Roman"/>
      <w:szCs w:val="21"/>
    </w:rPr>
  </w:style>
  <w:style w:type="paragraph" w:customStyle="1" w:styleId="1030">
    <w:name w:val="方案正文 Char Char1 Char"/>
    <w:basedOn w:val="1"/>
    <w:link w:val="3234"/>
    <w:qFormat/>
    <w:uiPriority w:val="0"/>
    <w:pPr>
      <w:spacing w:before="156" w:line="360" w:lineRule="auto"/>
      <w:ind w:firstLine="359" w:firstLineChars="171"/>
    </w:pPr>
    <w:rPr>
      <w:rFonts w:ascii="Arial" w:hAnsi="Arial"/>
      <w:szCs w:val="21"/>
    </w:rPr>
  </w:style>
  <w:style w:type="paragraph" w:customStyle="1" w:styleId="1031">
    <w:name w:val="首行缩进: 2 字符"/>
    <w:basedOn w:val="1"/>
    <w:qFormat/>
    <w:uiPriority w:val="0"/>
    <w:pPr>
      <w:spacing w:line="360" w:lineRule="auto"/>
      <w:ind w:firstLine="480" w:firstLineChars="200"/>
    </w:pPr>
    <w:rPr>
      <w:rFonts w:cs="Times New Roman"/>
      <w:szCs w:val="20"/>
    </w:rPr>
  </w:style>
  <w:style w:type="character" w:customStyle="1" w:styleId="1032">
    <w:name w:val="myp112"/>
    <w:uiPriority w:val="0"/>
    <w:rPr>
      <w:rFonts w:hint="default" w:ascii="ˎ̥" w:hAnsi="ˎ̥" w:eastAsia="宋体"/>
      <w:color w:val="000000"/>
      <w:kern w:val="2"/>
      <w:sz w:val="22"/>
      <w:szCs w:val="22"/>
      <w:u w:val="none"/>
      <w:lang w:val="en-US" w:eastAsia="zh-CN" w:bidi="ar-SA"/>
    </w:rPr>
  </w:style>
  <w:style w:type="paragraph" w:customStyle="1" w:styleId="1033">
    <w:name w:val="z1"/>
    <w:basedOn w:val="1"/>
    <w:qFormat/>
    <w:uiPriority w:val="0"/>
    <w:pPr>
      <w:wordWrap w:val="0"/>
      <w:adjustRightInd w:val="0"/>
      <w:snapToGrid w:val="0"/>
      <w:spacing w:beforeLines="50" w:afterLines="50" w:line="300" w:lineRule="auto"/>
      <w:ind w:left="359" w:leftChars="171" w:firstLine="480" w:firstLineChars="200"/>
    </w:pPr>
    <w:rPr>
      <w:rFonts w:ascii="Arial" w:hAnsi="Arial" w:cs="Times New Roman"/>
      <w:szCs w:val="21"/>
    </w:rPr>
  </w:style>
  <w:style w:type="paragraph" w:customStyle="1" w:styleId="1034">
    <w:name w:val="[列表2]"/>
    <w:basedOn w:val="1"/>
    <w:qFormat/>
    <w:uiPriority w:val="0"/>
    <w:pPr>
      <w:tabs>
        <w:tab w:val="left" w:pos="432"/>
      </w:tabs>
      <w:spacing w:line="360" w:lineRule="auto"/>
      <w:ind w:left="1320" w:leftChars="400" w:hanging="480" w:firstLineChars="200"/>
    </w:pPr>
    <w:rPr>
      <w:rFonts w:cs="Times New Roman"/>
    </w:rPr>
  </w:style>
  <w:style w:type="paragraph" w:customStyle="1" w:styleId="1035">
    <w:name w:val="[正文行首缩进]"/>
    <w:link w:val="1505"/>
    <w:qFormat/>
    <w:uiPriority w:val="0"/>
    <w:pPr>
      <w:widowControl w:val="0"/>
      <w:spacing w:afterLines="50" w:line="360" w:lineRule="auto"/>
      <w:ind w:firstLine="480" w:firstLineChars="200"/>
      <w:jc w:val="both"/>
    </w:pPr>
    <w:rPr>
      <w:rFonts w:ascii="Calibri" w:hAnsi="Calibri" w:eastAsia="宋体" w:cs="Times New Roman"/>
      <w:bCs/>
      <w:color w:val="000000"/>
      <w:kern w:val="2"/>
      <w:sz w:val="24"/>
      <w:szCs w:val="24"/>
      <w:lang w:val="en-US" w:eastAsia="zh-CN" w:bidi="ar-SA"/>
    </w:rPr>
  </w:style>
  <w:style w:type="paragraph" w:customStyle="1" w:styleId="1036">
    <w:name w:val="[列表1]"/>
    <w:basedOn w:val="1"/>
    <w:qFormat/>
    <w:uiPriority w:val="0"/>
    <w:pPr>
      <w:spacing w:line="360" w:lineRule="auto"/>
      <w:ind w:firstLine="480" w:firstLineChars="200"/>
    </w:pPr>
    <w:rPr>
      <w:rFonts w:cs="Times New Roman"/>
    </w:rPr>
  </w:style>
  <w:style w:type="paragraph" w:customStyle="1" w:styleId="1037">
    <w:name w:val="_VRTS-Body Text"/>
    <w:basedOn w:val="1"/>
    <w:qFormat/>
    <w:uiPriority w:val="0"/>
    <w:pPr>
      <w:spacing w:line="480" w:lineRule="exact"/>
      <w:ind w:firstLine="480" w:firstLineChars="200"/>
    </w:pPr>
    <w:rPr>
      <w:rFonts w:ascii="Arial" w:hAnsi="Arial" w:cs="Arial"/>
      <w:sz w:val="20"/>
      <w:lang w:eastAsia="en-US"/>
    </w:rPr>
  </w:style>
  <w:style w:type="paragraph" w:customStyle="1" w:styleId="1038">
    <w:name w:val="_VRTS-Bullet Text"/>
    <w:basedOn w:val="1"/>
    <w:qFormat/>
    <w:uiPriority w:val="0"/>
    <w:pPr>
      <w:tabs>
        <w:tab w:val="left" w:pos="840"/>
      </w:tabs>
      <w:spacing w:line="480" w:lineRule="exact"/>
      <w:ind w:left="840" w:hanging="420" w:firstLineChars="200"/>
    </w:pPr>
    <w:rPr>
      <w:rFonts w:ascii="Arial" w:hAnsi="Arial" w:cs="Arial"/>
      <w:sz w:val="20"/>
      <w:lang w:eastAsia="en-US"/>
    </w:rPr>
  </w:style>
  <w:style w:type="paragraph" w:customStyle="1" w:styleId="1039">
    <w:name w:val="Proposals body"/>
    <w:basedOn w:val="1"/>
    <w:next w:val="1"/>
    <w:qFormat/>
    <w:uiPriority w:val="0"/>
    <w:pPr>
      <w:numPr>
        <w:ilvl w:val="0"/>
        <w:numId w:val="60"/>
      </w:numPr>
      <w:tabs>
        <w:tab w:val="left" w:pos="902"/>
        <w:tab w:val="clear" w:pos="1080"/>
      </w:tabs>
      <w:spacing w:line="480" w:lineRule="exact"/>
      <w:ind w:left="0" w:firstLine="576" w:firstLineChars="200"/>
    </w:pPr>
    <w:rPr>
      <w:rFonts w:cs="Times New Roman"/>
      <w:szCs w:val="20"/>
    </w:rPr>
  </w:style>
  <w:style w:type="paragraph" w:customStyle="1" w:styleId="1040">
    <w:name w:val="自然段"/>
    <w:basedOn w:val="1"/>
    <w:qFormat/>
    <w:uiPriority w:val="0"/>
    <w:pPr>
      <w:spacing w:line="360" w:lineRule="auto"/>
      <w:ind w:firstLine="420" w:firstLineChars="200"/>
    </w:pPr>
    <w:rPr>
      <w:rFonts w:cs="Times New Roman"/>
    </w:rPr>
  </w:style>
  <w:style w:type="paragraph" w:customStyle="1" w:styleId="1041">
    <w:name w:val="草稿"/>
    <w:basedOn w:val="1040"/>
    <w:qFormat/>
    <w:uiPriority w:val="0"/>
    <w:rPr>
      <w:i/>
      <w:color w:val="008000"/>
    </w:rPr>
  </w:style>
  <w:style w:type="paragraph" w:customStyle="1" w:styleId="1042">
    <w:name w:val="图表注释标题"/>
    <w:basedOn w:val="22"/>
    <w:qFormat/>
    <w:uiPriority w:val="0"/>
    <w:pPr>
      <w:spacing w:line="480" w:lineRule="exact"/>
      <w:ind w:firstLine="480" w:firstLineChars="200"/>
      <w:jc w:val="center"/>
    </w:pPr>
  </w:style>
  <w:style w:type="paragraph" w:customStyle="1" w:styleId="1043">
    <w:name w:val="正文段"/>
    <w:basedOn w:val="1"/>
    <w:link w:val="3073"/>
    <w:qFormat/>
    <w:uiPriority w:val="0"/>
    <w:pPr>
      <w:adjustRightInd w:val="0"/>
      <w:spacing w:after="240" w:line="360" w:lineRule="atLeast"/>
      <w:ind w:firstLine="454" w:firstLineChars="200"/>
      <w:textAlignment w:val="bottom"/>
    </w:pPr>
    <w:rPr>
      <w:rFonts w:cs="Times New Roman"/>
      <w:szCs w:val="20"/>
    </w:rPr>
  </w:style>
  <w:style w:type="paragraph" w:customStyle="1" w:styleId="1044">
    <w:name w:val="样式 正文段 + (符号) 宋体 五号 行距: 单倍行距"/>
    <w:basedOn w:val="1043"/>
    <w:qFormat/>
    <w:uiPriority w:val="0"/>
  </w:style>
  <w:style w:type="paragraph" w:customStyle="1" w:styleId="1045">
    <w:name w:val="样式 宋体 首行缩进:  0.74 厘米"/>
    <w:basedOn w:val="1"/>
    <w:qFormat/>
    <w:uiPriority w:val="0"/>
    <w:pPr>
      <w:spacing w:line="360" w:lineRule="auto"/>
      <w:ind w:firstLine="420" w:firstLineChars="200"/>
    </w:pPr>
    <w:rPr>
      <w:szCs w:val="21"/>
    </w:rPr>
  </w:style>
  <w:style w:type="character" w:customStyle="1" w:styleId="1046">
    <w:name w:val="样式 样式 宋体 + 楷体_GB2312"/>
    <w:uiPriority w:val="0"/>
    <w:rPr>
      <w:rFonts w:ascii="楷体_GB2312" w:hAnsi="宋体" w:eastAsia="宋体"/>
      <w:kern w:val="2"/>
      <w:sz w:val="21"/>
      <w:szCs w:val="21"/>
      <w:lang w:val="en-US" w:eastAsia="zh-CN" w:bidi="ar-SA"/>
    </w:rPr>
  </w:style>
  <w:style w:type="character" w:customStyle="1" w:styleId="1047">
    <w:name w:val="正文文本缩进 Char1"/>
    <w:uiPriority w:val="0"/>
  </w:style>
  <w:style w:type="paragraph" w:customStyle="1" w:styleId="1048">
    <w:name w:val="样式 正文首行缩进 2 + 首行缩进:  2 字符"/>
    <w:basedOn w:val="87"/>
    <w:qFormat/>
    <w:uiPriority w:val="0"/>
    <w:pPr>
      <w:tabs>
        <w:tab w:val="left" w:pos="425"/>
      </w:tabs>
      <w:spacing w:beforeLines="50" w:after="0" w:line="480" w:lineRule="exact"/>
      <w:ind w:left="425" w:leftChars="0" w:hanging="425" w:firstLineChars="0"/>
    </w:pPr>
    <w:rPr>
      <w:rFonts w:cs="Times New Roman"/>
      <w:color w:val="000000"/>
      <w:szCs w:val="20"/>
    </w:rPr>
  </w:style>
  <w:style w:type="paragraph" w:customStyle="1" w:styleId="1049">
    <w:name w:val="WW-正文（首行缩进两字）"/>
    <w:basedOn w:val="1"/>
    <w:qFormat/>
    <w:uiPriority w:val="0"/>
    <w:pPr>
      <w:suppressAutoHyphens/>
      <w:spacing w:line="480" w:lineRule="exact"/>
      <w:ind w:firstLine="420" w:firstLineChars="200"/>
    </w:pPr>
    <w:rPr>
      <w:rFonts w:cs="Times New Roman"/>
      <w:kern w:val="1"/>
      <w:szCs w:val="20"/>
      <w:lang w:eastAsia="ar-SA"/>
    </w:rPr>
  </w:style>
  <w:style w:type="paragraph" w:customStyle="1" w:styleId="1050">
    <w:name w:val="小标题 Char Char"/>
    <w:basedOn w:val="1"/>
    <w:next w:val="1"/>
    <w:qFormat/>
    <w:uiPriority w:val="0"/>
    <w:pPr>
      <w:numPr>
        <w:ilvl w:val="0"/>
        <w:numId w:val="61"/>
      </w:numPr>
      <w:tabs>
        <w:tab w:val="clear" w:pos="420"/>
      </w:tabs>
      <w:spacing w:beforeLines="50" w:afterLines="50" w:line="360" w:lineRule="auto"/>
      <w:ind w:left="900" w:firstLine="200" w:firstLineChars="200"/>
    </w:pPr>
    <w:rPr>
      <w:rFonts w:ascii="Arial" w:hAnsi="Arial" w:eastAsia="黑体" w:cs="Times New Roman"/>
      <w:b/>
      <w:sz w:val="28"/>
    </w:rPr>
  </w:style>
  <w:style w:type="paragraph" w:customStyle="1" w:styleId="1051">
    <w:name w:val="项目排列 Char Char Char"/>
    <w:basedOn w:val="1"/>
    <w:qFormat/>
    <w:uiPriority w:val="0"/>
    <w:pPr>
      <w:numPr>
        <w:ilvl w:val="1"/>
        <w:numId w:val="61"/>
      </w:numPr>
      <w:tabs>
        <w:tab w:val="clear" w:pos="840"/>
      </w:tabs>
      <w:spacing w:beforeLines="50" w:afterLines="50" w:line="300" w:lineRule="auto"/>
      <w:ind w:left="1320" w:firstLine="200" w:firstLineChars="200"/>
    </w:pPr>
    <w:rPr>
      <w:rFonts w:cs="Times New Roman"/>
    </w:rPr>
  </w:style>
  <w:style w:type="paragraph" w:customStyle="1" w:styleId="1052">
    <w:name w:val="list1"/>
    <w:basedOn w:val="1"/>
    <w:qFormat/>
    <w:uiPriority w:val="0"/>
    <w:pPr>
      <w:tabs>
        <w:tab w:val="left" w:pos="2631"/>
      </w:tabs>
      <w:spacing w:before="20" w:after="20" w:line="264" w:lineRule="auto"/>
      <w:ind w:left="2631" w:hanging="420" w:firstLineChars="200"/>
    </w:pPr>
    <w:rPr>
      <w:rFonts w:cs="Times New Roman"/>
      <w:spacing w:val="2"/>
      <w:sz w:val="26"/>
      <w:szCs w:val="20"/>
    </w:rPr>
  </w:style>
  <w:style w:type="paragraph" w:customStyle="1" w:styleId="1053">
    <w:name w:val="题注2"/>
    <w:basedOn w:val="1"/>
    <w:next w:val="34"/>
    <w:link w:val="1054"/>
    <w:qFormat/>
    <w:uiPriority w:val="0"/>
    <w:pPr>
      <w:spacing w:line="480" w:lineRule="exact"/>
      <w:ind w:firstLine="200" w:firstLineChars="200"/>
    </w:pPr>
    <w:rPr>
      <w:rFonts w:ascii="Arial" w:hAnsi="Arial" w:eastAsia="黑体" w:cs="Times New Roman"/>
      <w:szCs w:val="20"/>
    </w:rPr>
  </w:style>
  <w:style w:type="character" w:customStyle="1" w:styleId="1054">
    <w:name w:val="题注2 Char"/>
    <w:link w:val="1053"/>
    <w:uiPriority w:val="0"/>
    <w:rPr>
      <w:rFonts w:ascii="Arial" w:hAnsi="Arial" w:eastAsia="黑体" w:cs="Times New Roman"/>
      <w:kern w:val="0"/>
      <w:sz w:val="24"/>
      <w:szCs w:val="20"/>
    </w:rPr>
  </w:style>
  <w:style w:type="paragraph" w:customStyle="1" w:styleId="1055">
    <w:name w:val="Char Char Char Char Char Char Char Char Char Char Char Char Char Char Char Char1"/>
    <w:basedOn w:val="1"/>
    <w:qFormat/>
    <w:uiPriority w:val="0"/>
    <w:pPr>
      <w:tabs>
        <w:tab w:val="left" w:pos="360"/>
      </w:tabs>
      <w:spacing w:line="480" w:lineRule="exact"/>
      <w:ind w:firstLine="480" w:firstLineChars="200"/>
    </w:pPr>
    <w:rPr>
      <w:rFonts w:cs="Times New Roman"/>
    </w:rPr>
  </w:style>
  <w:style w:type="character" w:customStyle="1" w:styleId="1056">
    <w:name w:val="正文（首行缩进两字） Char1 Char"/>
    <w:qFormat/>
    <w:uiPriority w:val="0"/>
    <w:rPr>
      <w:rFonts w:ascii="Tahoma" w:hAnsi="Tahoma" w:eastAsia="宋体"/>
      <w:kern w:val="2"/>
      <w:sz w:val="24"/>
      <w:lang w:val="en-US" w:eastAsia="zh-CN" w:bidi="ar-SA"/>
    </w:rPr>
  </w:style>
  <w:style w:type="paragraph" w:customStyle="1" w:styleId="1057">
    <w:name w:val="正文格式"/>
    <w:basedOn w:val="1"/>
    <w:link w:val="1062"/>
    <w:qFormat/>
    <w:uiPriority w:val="0"/>
    <w:pPr>
      <w:spacing w:before="240" w:after="240" w:line="480" w:lineRule="exact"/>
      <w:ind w:firstLine="420" w:firstLineChars="200"/>
    </w:pPr>
    <w:rPr>
      <w:rFonts w:ascii="Arial" w:hAnsi="Arial" w:cs="Times New Roman"/>
      <w:szCs w:val="20"/>
    </w:rPr>
  </w:style>
  <w:style w:type="paragraph" w:customStyle="1" w:styleId="1058">
    <w:name w:val="图题注样式"/>
    <w:basedOn w:val="22"/>
    <w:qFormat/>
    <w:uiPriority w:val="0"/>
    <w:pPr>
      <w:spacing w:before="120" w:after="240" w:line="480" w:lineRule="exact"/>
      <w:ind w:firstLine="480" w:firstLineChars="200"/>
      <w:jc w:val="center"/>
    </w:pPr>
    <w:rPr>
      <w:rFonts w:cs="宋体"/>
    </w:rPr>
  </w:style>
  <w:style w:type="paragraph" w:customStyle="1" w:styleId="1059">
    <w:name w:val="图的样式"/>
    <w:basedOn w:val="22"/>
    <w:qFormat/>
    <w:uiPriority w:val="0"/>
    <w:pPr>
      <w:spacing w:line="480" w:lineRule="exact"/>
      <w:ind w:firstLine="480" w:firstLineChars="200"/>
      <w:jc w:val="center"/>
    </w:pPr>
    <w:rPr>
      <w:rFonts w:cs="宋体"/>
    </w:rPr>
  </w:style>
  <w:style w:type="paragraph" w:customStyle="1" w:styleId="1060">
    <w:name w:val="Bullets"/>
    <w:basedOn w:val="1"/>
    <w:qFormat/>
    <w:uiPriority w:val="0"/>
    <w:pPr>
      <w:numPr>
        <w:ilvl w:val="0"/>
        <w:numId w:val="62"/>
      </w:numPr>
      <w:tabs>
        <w:tab w:val="clear" w:pos="958"/>
      </w:tabs>
      <w:adjustRightInd w:val="0"/>
      <w:snapToGrid w:val="0"/>
      <w:spacing w:before="60" w:after="60" w:line="480" w:lineRule="exact"/>
      <w:ind w:left="1320" w:firstLine="200" w:firstLineChars="200"/>
    </w:pPr>
    <w:rPr>
      <w:rFonts w:cs="Times New Roman"/>
      <w:lang w:val="en-GB"/>
    </w:rPr>
  </w:style>
  <w:style w:type="paragraph" w:customStyle="1" w:styleId="1061">
    <w:name w:val="附图标题"/>
    <w:basedOn w:val="1"/>
    <w:next w:val="21"/>
    <w:qFormat/>
    <w:uiPriority w:val="0"/>
    <w:pPr>
      <w:keepNext/>
      <w:tabs>
        <w:tab w:val="left" w:pos="720"/>
      </w:tabs>
      <w:spacing w:afterLines="100" w:line="480" w:lineRule="exact"/>
      <w:ind w:left="420" w:hanging="420" w:firstLineChars="200"/>
      <w:jc w:val="center"/>
    </w:pPr>
    <w:rPr>
      <w:rFonts w:ascii="Arial" w:hAnsi="Arial" w:eastAsia="黑体" w:cs="Times New Roman"/>
      <w:b/>
      <w:sz w:val="18"/>
    </w:rPr>
  </w:style>
  <w:style w:type="character" w:customStyle="1" w:styleId="1062">
    <w:name w:val="正文格式 Char"/>
    <w:link w:val="1057"/>
    <w:uiPriority w:val="0"/>
    <w:rPr>
      <w:rFonts w:ascii="Arial" w:hAnsi="Arial" w:eastAsia="宋体" w:cs="Times New Roman"/>
      <w:kern w:val="0"/>
      <w:sz w:val="24"/>
      <w:szCs w:val="20"/>
    </w:rPr>
  </w:style>
  <w:style w:type="paragraph" w:customStyle="1" w:styleId="1063">
    <w:name w:val="小节箭头"/>
    <w:basedOn w:val="1"/>
    <w:qFormat/>
    <w:uiPriority w:val="0"/>
    <w:pPr>
      <w:tabs>
        <w:tab w:val="left" w:pos="780"/>
      </w:tabs>
      <w:spacing w:line="360" w:lineRule="auto"/>
      <w:ind w:left="780" w:hanging="420" w:firstLineChars="200"/>
    </w:pPr>
    <w:rPr>
      <w:rFonts w:cs="Times New Roman"/>
    </w:rPr>
  </w:style>
  <w:style w:type="paragraph" w:customStyle="1" w:styleId="1064">
    <w:name w:val="样式 标题 6H6BOD 4PIM 6正文六级标题Bullet listToolsHeading 6Legal L..."/>
    <w:basedOn w:val="8"/>
    <w:qFormat/>
    <w:uiPriority w:val="0"/>
    <w:pPr>
      <w:spacing w:beforeLines="50" w:afterLines="50" w:line="320" w:lineRule="atLeast"/>
    </w:pPr>
    <w:rPr>
      <w:rFonts w:ascii="Arial" w:hAnsi="Arial" w:eastAsia="黑体" w:cs="宋体"/>
      <w:szCs w:val="20"/>
    </w:rPr>
  </w:style>
  <w:style w:type="character" w:customStyle="1" w:styleId="1065">
    <w:name w:val="myp111"/>
    <w:uiPriority w:val="0"/>
  </w:style>
  <w:style w:type="character" w:customStyle="1" w:styleId="1066">
    <w:name w:val="myp1111"/>
    <w:uiPriority w:val="0"/>
    <w:rPr>
      <w:rFonts w:hint="default" w:ascii="ˎ̥" w:hAnsi="ˎ̥"/>
      <w:color w:val="000000"/>
      <w:sz w:val="20"/>
      <w:szCs w:val="20"/>
      <w:u w:val="none"/>
    </w:rPr>
  </w:style>
  <w:style w:type="paragraph" w:customStyle="1" w:styleId="1067">
    <w:name w:val="newtext"/>
    <w:basedOn w:val="1"/>
    <w:qFormat/>
    <w:uiPriority w:val="0"/>
    <w:pPr>
      <w:spacing w:before="100" w:beforeAutospacing="1" w:after="100" w:afterAutospacing="1" w:line="449" w:lineRule="atLeast"/>
      <w:ind w:firstLine="480" w:firstLineChars="200"/>
    </w:pPr>
    <w:rPr>
      <w:sz w:val="26"/>
      <w:szCs w:val="26"/>
    </w:rPr>
  </w:style>
  <w:style w:type="paragraph" w:customStyle="1" w:styleId="1068">
    <w:name w:val="Default Paragraph Font Para Char"/>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1069">
    <w:name w:val="正文首行缩进1(Crlf+Shift+M)"/>
    <w:link w:val="1070"/>
    <w:qFormat/>
    <w:uiPriority w:val="0"/>
    <w:pPr>
      <w:spacing w:before="120" w:after="120" w:line="360" w:lineRule="auto"/>
      <w:ind w:firstLine="420" w:firstLineChars="200"/>
    </w:pPr>
    <w:rPr>
      <w:rFonts w:ascii="Calibri" w:hAnsi="Calibri" w:eastAsia="华文细黑" w:cs="Times New Roman"/>
      <w:kern w:val="2"/>
      <w:sz w:val="21"/>
      <w:szCs w:val="24"/>
      <w:lang w:val="en-US" w:eastAsia="zh-CN" w:bidi="ar-SA"/>
    </w:rPr>
  </w:style>
  <w:style w:type="character" w:customStyle="1" w:styleId="1070">
    <w:name w:val="正文首行缩进1(Crlf+Shift+M) Char"/>
    <w:link w:val="1069"/>
    <w:uiPriority w:val="0"/>
    <w:rPr>
      <w:rFonts w:ascii="Calibri" w:hAnsi="Calibri" w:eastAsia="华文细黑" w:cs="Times New Roman"/>
      <w:szCs w:val="24"/>
    </w:rPr>
  </w:style>
  <w:style w:type="paragraph" w:customStyle="1" w:styleId="1071">
    <w:name w:val="图片题注(Alt+A)"/>
    <w:basedOn w:val="1"/>
    <w:next w:val="1"/>
    <w:link w:val="1072"/>
    <w:qFormat/>
    <w:uiPriority w:val="0"/>
    <w:pPr>
      <w:spacing w:before="120" w:after="240" w:line="480" w:lineRule="exact"/>
      <w:ind w:firstLine="480" w:firstLineChars="200"/>
      <w:jc w:val="center"/>
    </w:pPr>
    <w:rPr>
      <w:rFonts w:ascii="华文细黑" w:hAnsi="华文细黑" w:eastAsia="华文细黑" w:cs="Times New Roman"/>
      <w:szCs w:val="21"/>
    </w:rPr>
  </w:style>
  <w:style w:type="character" w:customStyle="1" w:styleId="1072">
    <w:name w:val="图片题注(Alt+A) Char"/>
    <w:link w:val="1071"/>
    <w:uiPriority w:val="0"/>
    <w:rPr>
      <w:rFonts w:ascii="华文细黑" w:hAnsi="华文细黑" w:eastAsia="华文细黑" w:cs="Times New Roman"/>
      <w:kern w:val="0"/>
      <w:sz w:val="24"/>
      <w:szCs w:val="21"/>
    </w:rPr>
  </w:style>
  <w:style w:type="character" w:customStyle="1" w:styleId="1073">
    <w:name w:val="news1"/>
    <w:uiPriority w:val="0"/>
    <w:rPr>
      <w:color w:val="181818"/>
      <w:sz w:val="22"/>
      <w:szCs w:val="22"/>
    </w:rPr>
  </w:style>
  <w:style w:type="paragraph" w:customStyle="1" w:styleId="1074">
    <w:name w:val="Heading Bar"/>
    <w:basedOn w:val="1"/>
    <w:next w:val="5"/>
    <w:qFormat/>
    <w:uiPriority w:val="0"/>
    <w:pPr>
      <w:keepNext/>
      <w:keepLines/>
      <w:shd w:val="solid" w:color="auto" w:fill="auto"/>
      <w:overflowPunct w:val="0"/>
      <w:autoSpaceDE w:val="0"/>
      <w:autoSpaceDN w:val="0"/>
      <w:adjustRightInd w:val="0"/>
      <w:spacing w:before="240" w:line="480" w:lineRule="exact"/>
      <w:ind w:right="7589" w:firstLine="480" w:firstLineChars="200"/>
      <w:textAlignment w:val="baseline"/>
    </w:pPr>
    <w:rPr>
      <w:rFonts w:ascii="Book Antiqua" w:hAnsi="Book Antiqua" w:cs="Times New Roman"/>
      <w:color w:val="FFFFFF"/>
      <w:sz w:val="8"/>
      <w:szCs w:val="20"/>
    </w:rPr>
  </w:style>
  <w:style w:type="character" w:customStyle="1" w:styleId="1075">
    <w:name w:val="order-number2"/>
    <w:uiPriority w:val="0"/>
  </w:style>
  <w:style w:type="character" w:customStyle="1" w:styleId="1076">
    <w:name w:val="style11"/>
    <w:uiPriority w:val="0"/>
    <w:rPr>
      <w:color w:val="000000"/>
    </w:rPr>
  </w:style>
  <w:style w:type="paragraph" w:customStyle="1" w:styleId="1077">
    <w:name w:val="Char Char1 Char Char Char Char Char Char Char Char Char Char Char Char Char Char Char Char Char Char1 Char Char Char Char Char"/>
    <w:basedOn w:val="1"/>
    <w:qFormat/>
    <w:uiPriority w:val="0"/>
    <w:pPr>
      <w:spacing w:line="480" w:lineRule="exact"/>
      <w:ind w:firstLine="480" w:firstLineChars="200"/>
    </w:pPr>
    <w:rPr>
      <w:rFonts w:cs="Times New Roman"/>
    </w:rPr>
  </w:style>
  <w:style w:type="paragraph" w:customStyle="1" w:styleId="1078">
    <w:name w:val="Char Char Char 字元 Char Char Char Char Char Char Char Char Char"/>
    <w:basedOn w:val="26"/>
    <w:qFormat/>
    <w:uiPriority w:val="0"/>
    <w:pPr>
      <w:spacing w:line="480" w:lineRule="exact"/>
      <w:ind w:firstLine="480" w:firstLineChars="200"/>
    </w:pPr>
    <w:rPr>
      <w:rFonts w:ascii="Tahoma" w:hAnsi="Tahoma"/>
      <w:szCs w:val="20"/>
    </w:rPr>
  </w:style>
  <w:style w:type="paragraph" w:customStyle="1" w:styleId="1079">
    <w:name w:val="Char Char2 Char Char Char Char Char Char Char Char"/>
    <w:basedOn w:val="1"/>
    <w:qFormat/>
    <w:uiPriority w:val="0"/>
    <w:pPr>
      <w:spacing w:line="480" w:lineRule="exact"/>
      <w:ind w:firstLine="480" w:firstLineChars="200"/>
    </w:pPr>
    <w:rPr>
      <w:rFonts w:ascii="Tahoma" w:hAnsi="Tahoma" w:cs="Times New Roman"/>
      <w:szCs w:val="20"/>
    </w:rPr>
  </w:style>
  <w:style w:type="paragraph" w:customStyle="1" w:styleId="1080">
    <w:name w:val="默认段落字体 Para Char Char Char Char"/>
    <w:basedOn w:val="1"/>
    <w:qFormat/>
    <w:uiPriority w:val="0"/>
    <w:pPr>
      <w:spacing w:line="480" w:lineRule="exact"/>
      <w:ind w:firstLine="480" w:firstLineChars="200"/>
    </w:pPr>
    <w:rPr>
      <w:rFonts w:cs="Times New Roman"/>
    </w:rPr>
  </w:style>
  <w:style w:type="character" w:customStyle="1" w:styleId="1081">
    <w:name w:val="Char Char111"/>
    <w:qFormat/>
    <w:uiPriority w:val="0"/>
    <w:rPr>
      <w:rFonts w:eastAsia="宋体"/>
      <w:kern w:val="2"/>
      <w:sz w:val="18"/>
      <w:szCs w:val="18"/>
      <w:lang w:val="en-US" w:eastAsia="zh-CN" w:bidi="ar-SA"/>
    </w:rPr>
  </w:style>
  <w:style w:type="character" w:customStyle="1" w:styleId="1082">
    <w:name w:val="font_title"/>
    <w:uiPriority w:val="0"/>
  </w:style>
  <w:style w:type="paragraph" w:customStyle="1" w:styleId="1083">
    <w:name w:val="正文首行缩进:  2 字符"/>
    <w:basedOn w:val="1"/>
    <w:qFormat/>
    <w:uiPriority w:val="0"/>
    <w:pPr>
      <w:spacing w:line="360" w:lineRule="auto"/>
      <w:ind w:firstLine="482" w:firstLineChars="200"/>
    </w:pPr>
    <w:rPr>
      <w:rFonts w:ascii="Arial" w:hAnsi="Arial"/>
    </w:rPr>
  </w:style>
  <w:style w:type="paragraph" w:customStyle="1" w:styleId="1084">
    <w:name w:val="正文加粗"/>
    <w:basedOn w:val="1"/>
    <w:qFormat/>
    <w:uiPriority w:val="0"/>
    <w:pPr>
      <w:spacing w:line="360" w:lineRule="auto"/>
      <w:ind w:firstLine="200" w:firstLineChars="200"/>
    </w:pPr>
    <w:rPr>
      <w:rFonts w:ascii="Arial" w:hAnsi="Arial" w:cs="Times New Roman"/>
      <w:b/>
      <w:szCs w:val="20"/>
    </w:rPr>
  </w:style>
  <w:style w:type="character" w:customStyle="1" w:styleId="1085">
    <w:name w:val="正文加粗 Char"/>
    <w:uiPriority w:val="0"/>
    <w:rPr>
      <w:rFonts w:ascii="Arial" w:hAnsi="Arial" w:eastAsia="宋体"/>
      <w:b/>
      <w:sz w:val="24"/>
      <w:lang w:val="en-US" w:eastAsia="zh-CN" w:bidi="ar-SA"/>
    </w:rPr>
  </w:style>
  <w:style w:type="character" w:customStyle="1" w:styleId="1086">
    <w:name w:val="正文首行缩进:  2 字符 Char"/>
    <w:uiPriority w:val="0"/>
    <w:rPr>
      <w:rFonts w:ascii="Arial" w:hAnsi="Arial" w:eastAsia="宋体" w:cs="宋体"/>
      <w:sz w:val="24"/>
      <w:szCs w:val="24"/>
      <w:lang w:val="en-US" w:eastAsia="zh-CN" w:bidi="ar-SA"/>
    </w:rPr>
  </w:style>
  <w:style w:type="paragraph" w:customStyle="1" w:styleId="1087">
    <w:name w:val="表释"/>
    <w:basedOn w:val="1"/>
    <w:qFormat/>
    <w:uiPriority w:val="0"/>
    <w:pPr>
      <w:spacing w:before="120" w:line="480" w:lineRule="exact"/>
      <w:ind w:firstLine="480" w:firstLineChars="200"/>
    </w:pPr>
    <w:rPr>
      <w:rFonts w:ascii="Arial" w:hAnsi="Arial" w:cs="Times New Roman"/>
      <w:szCs w:val="21"/>
    </w:rPr>
  </w:style>
  <w:style w:type="paragraph" w:customStyle="1" w:styleId="1088">
    <w:name w:val="项目符号 五号"/>
    <w:basedOn w:val="561"/>
    <w:qFormat/>
    <w:uiPriority w:val="0"/>
    <w:pPr>
      <w:tabs>
        <w:tab w:val="left" w:pos="432"/>
      </w:tabs>
      <w:ind w:left="432" w:hanging="432" w:firstLineChars="200"/>
    </w:pPr>
    <w:rPr>
      <w:rFonts w:ascii="Arial" w:hAnsi="Arial" w:eastAsia="宋体" w:cs="Times New Roman"/>
      <w:szCs w:val="21"/>
    </w:rPr>
  </w:style>
  <w:style w:type="paragraph" w:customStyle="1" w:styleId="1089">
    <w:name w:val="题注5"/>
    <w:basedOn w:val="1"/>
    <w:next w:val="22"/>
    <w:qFormat/>
    <w:uiPriority w:val="0"/>
    <w:pPr>
      <w:spacing w:line="480" w:lineRule="exact"/>
      <w:ind w:firstLine="480" w:firstLineChars="200"/>
      <w:jc w:val="center"/>
    </w:pPr>
    <w:rPr>
      <w:rFonts w:cs="Times New Roman"/>
      <w:b/>
      <w:color w:val="000000"/>
      <w:szCs w:val="21"/>
    </w:rPr>
  </w:style>
  <w:style w:type="paragraph" w:customStyle="1" w:styleId="1090">
    <w:name w:val="题注3"/>
    <w:basedOn w:val="1"/>
    <w:next w:val="22"/>
    <w:qFormat/>
    <w:uiPriority w:val="0"/>
    <w:pPr>
      <w:spacing w:line="480" w:lineRule="exact"/>
      <w:ind w:left="-107" w:leftChars="-51" w:firstLine="1" w:firstLineChars="200"/>
      <w:jc w:val="center"/>
    </w:pPr>
    <w:rPr>
      <w:rFonts w:eastAsia="华文中宋" w:cs="Times New Roman"/>
      <w:b/>
      <w:sz w:val="32"/>
      <w:szCs w:val="21"/>
    </w:rPr>
  </w:style>
  <w:style w:type="paragraph" w:customStyle="1" w:styleId="1091">
    <w:name w:val="题注4"/>
    <w:basedOn w:val="1"/>
    <w:next w:val="22"/>
    <w:qFormat/>
    <w:uiPriority w:val="0"/>
    <w:pPr>
      <w:spacing w:line="480" w:lineRule="exact"/>
      <w:ind w:left="-132" w:leftChars="-64" w:right="-105" w:rightChars="-50" w:hanging="2" w:firstLineChars="200"/>
      <w:jc w:val="center"/>
    </w:pPr>
    <w:rPr>
      <w:rFonts w:cs="Times New Roman"/>
      <w:b/>
      <w:color w:val="FF0000"/>
      <w:szCs w:val="21"/>
      <w:lang w:val="en-GB"/>
    </w:rPr>
  </w:style>
  <w:style w:type="paragraph" w:customStyle="1" w:styleId="1092">
    <w:name w:val="题注6"/>
    <w:basedOn w:val="1"/>
    <w:next w:val="22"/>
    <w:qFormat/>
    <w:uiPriority w:val="0"/>
    <w:pPr>
      <w:tabs>
        <w:tab w:val="left" w:pos="720"/>
      </w:tabs>
      <w:spacing w:line="480" w:lineRule="exact"/>
      <w:ind w:left="720" w:firstLine="480" w:firstLineChars="200"/>
    </w:pPr>
    <w:rPr>
      <w:rFonts w:cs="Times New Roman"/>
      <w:bCs/>
      <w:color w:val="FF0000"/>
      <w:szCs w:val="21"/>
      <w:lang w:val="en-GB"/>
    </w:rPr>
  </w:style>
  <w:style w:type="paragraph" w:customStyle="1" w:styleId="1093">
    <w:name w:val="书籍标题1"/>
    <w:basedOn w:val="1"/>
    <w:next w:val="1"/>
    <w:qFormat/>
    <w:uiPriority w:val="0"/>
    <w:pPr>
      <w:pageBreakBefore/>
      <w:tabs>
        <w:tab w:val="left" w:pos="1020"/>
      </w:tabs>
      <w:spacing w:beforeLines="200" w:afterLines="200" w:line="480" w:lineRule="exact"/>
      <w:ind w:left="1020" w:hanging="420" w:firstLineChars="200"/>
      <w:jc w:val="center"/>
      <w:outlineLvl w:val="0"/>
    </w:pPr>
    <w:rPr>
      <w:rFonts w:eastAsia="黑体" w:cs="Times New Roman"/>
      <w:b/>
      <w:bCs/>
      <w:spacing w:val="20"/>
      <w:kern w:val="44"/>
      <w:sz w:val="44"/>
      <w:szCs w:val="20"/>
    </w:rPr>
  </w:style>
  <w:style w:type="paragraph" w:customStyle="1" w:styleId="1094">
    <w:name w:val="书籍标题4"/>
    <w:basedOn w:val="1"/>
    <w:next w:val="1"/>
    <w:qFormat/>
    <w:uiPriority w:val="0"/>
    <w:pPr>
      <w:tabs>
        <w:tab w:val="left" w:pos="840"/>
        <w:tab w:val="left" w:pos="1680"/>
      </w:tabs>
      <w:spacing w:line="480" w:lineRule="exact"/>
      <w:ind w:left="840" w:hanging="420" w:firstLineChars="200"/>
      <w:outlineLvl w:val="3"/>
    </w:pPr>
    <w:rPr>
      <w:rFonts w:cs="Times New Roman"/>
      <w:b/>
      <w:bCs/>
      <w:spacing w:val="20"/>
      <w:szCs w:val="21"/>
      <w:lang w:val="zh-CN"/>
    </w:rPr>
  </w:style>
  <w:style w:type="paragraph" w:customStyle="1" w:styleId="1095">
    <w:name w:val="a"/>
    <w:basedOn w:val="1"/>
    <w:qFormat/>
    <w:uiPriority w:val="0"/>
    <w:pPr>
      <w:spacing w:before="100" w:beforeAutospacing="1" w:after="100" w:afterAutospacing="1" w:line="480" w:lineRule="exact"/>
      <w:ind w:firstLine="480" w:firstLineChars="200"/>
    </w:pPr>
  </w:style>
  <w:style w:type="paragraph" w:customStyle="1" w:styleId="1096">
    <w:name w:val="表身（左）"/>
    <w:qFormat/>
    <w:uiPriority w:val="0"/>
    <w:pPr>
      <w:adjustRightInd w:val="0"/>
      <w:snapToGrid w:val="0"/>
      <w:spacing w:line="300" w:lineRule="auto"/>
      <w:textAlignment w:val="center"/>
    </w:pPr>
    <w:rPr>
      <w:rFonts w:ascii="Calibri" w:hAnsi="Calibri" w:eastAsia="宋体" w:cs="Times New Roman"/>
      <w:kern w:val="2"/>
      <w:sz w:val="16"/>
      <w:szCs w:val="24"/>
      <w:lang w:val="en-US" w:eastAsia="zh-CN" w:bidi="ar-SA"/>
    </w:rPr>
  </w:style>
  <w:style w:type="paragraph" w:customStyle="1" w:styleId="1097">
    <w:name w:val="表身（中）"/>
    <w:basedOn w:val="1096"/>
    <w:qFormat/>
    <w:uiPriority w:val="0"/>
    <w:pPr>
      <w:jc w:val="center"/>
    </w:pPr>
  </w:style>
  <w:style w:type="paragraph" w:customStyle="1" w:styleId="1098">
    <w:name w:val="样式 标题 3H3l3CTh33rd levelLevel 3 HeadHeading 3 - oldISO2..."/>
    <w:basedOn w:val="5"/>
    <w:qFormat/>
    <w:uiPriority w:val="0"/>
    <w:pPr>
      <w:keepNext w:val="0"/>
      <w:keepLines w:val="0"/>
      <w:widowControl/>
      <w:numPr>
        <w:ilvl w:val="0"/>
        <w:numId w:val="0"/>
      </w:numPr>
      <w:tabs>
        <w:tab w:val="left" w:pos="993"/>
      </w:tabs>
      <w:spacing w:before="0" w:after="0" w:line="360" w:lineRule="auto"/>
      <w:ind w:left="737" w:right="240" w:rightChars="100" w:hanging="539"/>
      <w:jc w:val="left"/>
    </w:pPr>
    <w:rPr>
      <w:rFonts w:ascii="宋体" w:hAnsi="宋体" w:cs="宋体"/>
      <w:bCs w:val="0"/>
      <w:color w:val="000000"/>
      <w:sz w:val="24"/>
      <w:szCs w:val="20"/>
    </w:rPr>
  </w:style>
  <w:style w:type="character" w:customStyle="1" w:styleId="1099">
    <w:name w:val="productt1"/>
    <w:uiPriority w:val="0"/>
    <w:rPr>
      <w:rFonts w:hint="eastAsia" w:ascii="宋体" w:hAnsi="宋体" w:eastAsia="宋体"/>
      <w:b/>
      <w:bCs/>
      <w:color w:val="000000"/>
      <w:sz w:val="21"/>
      <w:szCs w:val="21"/>
      <w:u w:val="none"/>
    </w:rPr>
  </w:style>
  <w:style w:type="paragraph" w:customStyle="1" w:styleId="1100">
    <w:name w:val="素材6"/>
    <w:basedOn w:val="1"/>
    <w:qFormat/>
    <w:uiPriority w:val="0"/>
    <w:pPr>
      <w:snapToGrid w:val="0"/>
      <w:spacing w:line="500" w:lineRule="atLeast"/>
      <w:ind w:left="1418" w:firstLine="480" w:firstLineChars="200"/>
    </w:pPr>
    <w:rPr>
      <w:rFonts w:cs="Times New Roman"/>
      <w:kern w:val="52"/>
      <w:sz w:val="27"/>
      <w:szCs w:val="20"/>
    </w:rPr>
  </w:style>
  <w:style w:type="paragraph" w:customStyle="1" w:styleId="1101">
    <w:name w:val="标句5"/>
    <w:basedOn w:val="1"/>
    <w:qFormat/>
    <w:uiPriority w:val="0"/>
    <w:pPr>
      <w:snapToGrid w:val="0"/>
      <w:spacing w:line="500" w:lineRule="atLeast"/>
      <w:ind w:left="1135" w:hanging="284" w:firstLineChars="200"/>
    </w:pPr>
    <w:rPr>
      <w:rFonts w:cs="Times New Roman"/>
      <w:kern w:val="28"/>
      <w:sz w:val="27"/>
      <w:szCs w:val="20"/>
    </w:rPr>
  </w:style>
  <w:style w:type="paragraph" w:customStyle="1" w:styleId="1102">
    <w:name w:val="标句6"/>
    <w:basedOn w:val="1"/>
    <w:qFormat/>
    <w:uiPriority w:val="0"/>
    <w:pPr>
      <w:snapToGrid w:val="0"/>
      <w:spacing w:line="500" w:lineRule="atLeast"/>
      <w:ind w:left="1418" w:hanging="284" w:firstLineChars="200"/>
    </w:pPr>
    <w:rPr>
      <w:rFonts w:cs="Times New Roman"/>
      <w:kern w:val="52"/>
      <w:sz w:val="27"/>
      <w:szCs w:val="20"/>
    </w:rPr>
  </w:style>
  <w:style w:type="paragraph" w:customStyle="1" w:styleId="1103">
    <w:name w:val="标句7"/>
    <w:basedOn w:val="1"/>
    <w:qFormat/>
    <w:uiPriority w:val="0"/>
    <w:pPr>
      <w:snapToGrid w:val="0"/>
      <w:spacing w:line="460" w:lineRule="atLeast"/>
      <w:ind w:left="1679" w:hanging="261" w:firstLineChars="200"/>
    </w:pPr>
    <w:rPr>
      <w:rFonts w:cs="Times New Roman"/>
      <w:kern w:val="28"/>
      <w:sz w:val="26"/>
      <w:szCs w:val="20"/>
    </w:rPr>
  </w:style>
  <w:style w:type="paragraph" w:customStyle="1" w:styleId="1104">
    <w:name w:val="素材5"/>
    <w:basedOn w:val="1"/>
    <w:qFormat/>
    <w:uiPriority w:val="0"/>
    <w:pPr>
      <w:snapToGrid w:val="0"/>
      <w:spacing w:line="500" w:lineRule="atLeast"/>
      <w:ind w:left="1111" w:firstLine="480" w:firstLineChars="200"/>
    </w:pPr>
    <w:rPr>
      <w:rFonts w:cs="Times New Roman"/>
      <w:kern w:val="28"/>
      <w:sz w:val="27"/>
      <w:szCs w:val="20"/>
    </w:rPr>
  </w:style>
  <w:style w:type="paragraph" w:customStyle="1" w:styleId="1105">
    <w:name w:val="素材7"/>
    <w:basedOn w:val="1"/>
    <w:qFormat/>
    <w:uiPriority w:val="0"/>
    <w:pPr>
      <w:snapToGrid w:val="0"/>
      <w:spacing w:line="460" w:lineRule="atLeast"/>
      <w:ind w:left="1701" w:firstLine="480" w:firstLineChars="200"/>
    </w:pPr>
    <w:rPr>
      <w:rFonts w:cs="Times New Roman"/>
      <w:kern w:val="28"/>
      <w:sz w:val="26"/>
      <w:szCs w:val="20"/>
    </w:rPr>
  </w:style>
  <w:style w:type="paragraph" w:customStyle="1" w:styleId="1106">
    <w:name w:val="框文"/>
    <w:basedOn w:val="1"/>
    <w:qFormat/>
    <w:uiPriority w:val="0"/>
    <w:pPr>
      <w:snapToGrid w:val="0"/>
      <w:spacing w:line="240" w:lineRule="atLeast"/>
      <w:ind w:firstLine="480" w:firstLineChars="200"/>
      <w:jc w:val="center"/>
    </w:pPr>
    <w:rPr>
      <w:rFonts w:cs="Times New Roman"/>
      <w:sz w:val="27"/>
      <w:szCs w:val="20"/>
    </w:rPr>
  </w:style>
  <w:style w:type="paragraph" w:customStyle="1" w:styleId="1107">
    <w:name w:val="标句8"/>
    <w:basedOn w:val="1"/>
    <w:qFormat/>
    <w:uiPriority w:val="0"/>
    <w:pPr>
      <w:snapToGrid w:val="0"/>
      <w:spacing w:line="460" w:lineRule="atLeast"/>
      <w:ind w:left="1957" w:hanging="369" w:firstLineChars="200"/>
    </w:pPr>
    <w:rPr>
      <w:rFonts w:cs="Times New Roman"/>
      <w:kern w:val="28"/>
      <w:sz w:val="26"/>
      <w:szCs w:val="20"/>
    </w:rPr>
  </w:style>
  <w:style w:type="paragraph" w:customStyle="1" w:styleId="1108">
    <w:name w:val="标句9"/>
    <w:basedOn w:val="1"/>
    <w:qFormat/>
    <w:uiPriority w:val="0"/>
    <w:pPr>
      <w:snapToGrid w:val="0"/>
      <w:spacing w:line="460" w:lineRule="atLeast"/>
      <w:ind w:left="2126" w:hanging="255" w:firstLineChars="200"/>
    </w:pPr>
    <w:rPr>
      <w:rFonts w:hAnsi="Courier New" w:cs="Times New Roman"/>
      <w:sz w:val="26"/>
      <w:szCs w:val="20"/>
    </w:rPr>
  </w:style>
  <w:style w:type="paragraph" w:customStyle="1" w:styleId="1109">
    <w:name w:val="素材8"/>
    <w:basedOn w:val="1"/>
    <w:qFormat/>
    <w:uiPriority w:val="0"/>
    <w:pPr>
      <w:snapToGrid w:val="0"/>
      <w:spacing w:line="460" w:lineRule="atLeast"/>
      <w:ind w:left="1985" w:firstLine="480" w:firstLineChars="200"/>
    </w:pPr>
    <w:rPr>
      <w:rFonts w:cs="Times New Roman"/>
      <w:kern w:val="28"/>
      <w:sz w:val="26"/>
      <w:szCs w:val="20"/>
    </w:rPr>
  </w:style>
  <w:style w:type="paragraph" w:customStyle="1" w:styleId="1110">
    <w:name w:val="Char1 Char Char Char Char Char Char Char Char Char Char Char Char Char Char Char"/>
    <w:basedOn w:val="26"/>
    <w:qFormat/>
    <w:uiPriority w:val="0"/>
    <w:pPr>
      <w:spacing w:line="480" w:lineRule="exact"/>
      <w:ind w:firstLine="480" w:firstLineChars="200"/>
    </w:pPr>
    <w:rPr>
      <w:rFonts w:ascii="Tahoma" w:hAnsi="Tahoma"/>
    </w:rPr>
  </w:style>
  <w:style w:type="paragraph" w:customStyle="1" w:styleId="1111">
    <w:name w:val="小标题项目"/>
    <w:basedOn w:val="21"/>
    <w:qFormat/>
    <w:uiPriority w:val="0"/>
    <w:pPr>
      <w:spacing w:line="480" w:lineRule="exact"/>
      <w:ind w:firstLine="0" w:firstLineChars="0"/>
    </w:pPr>
    <w:rPr>
      <w:rFonts w:eastAsia="黑体" w:cs="Times New Roman"/>
      <w:szCs w:val="20"/>
    </w:rPr>
  </w:style>
  <w:style w:type="paragraph" w:customStyle="1" w:styleId="1112">
    <w:name w:val="style33"/>
    <w:basedOn w:val="1"/>
    <w:qFormat/>
    <w:uiPriority w:val="0"/>
    <w:pPr>
      <w:spacing w:before="100" w:beforeAutospacing="1" w:after="100" w:afterAutospacing="1" w:line="480" w:lineRule="exact"/>
      <w:ind w:firstLine="480" w:firstLineChars="200"/>
    </w:pPr>
    <w:rPr>
      <w:rFonts w:cs="Times New Roman"/>
    </w:rPr>
  </w:style>
  <w:style w:type="paragraph" w:customStyle="1" w:styleId="1113">
    <w:name w:val="正文编号内容"/>
    <w:basedOn w:val="86"/>
    <w:next w:val="86"/>
    <w:qFormat/>
    <w:uiPriority w:val="0"/>
    <w:pPr>
      <w:suppressAutoHyphens/>
      <w:spacing w:after="0" w:line="0" w:lineRule="atLeast"/>
      <w:ind w:right="100" w:rightChars="100" w:firstLine="0" w:firstLineChars="0"/>
    </w:pPr>
    <w:rPr>
      <w:rFonts w:ascii="黑体" w:hAnsi="华文细黑" w:cs="Times New Roman"/>
    </w:rPr>
  </w:style>
  <w:style w:type="paragraph" w:customStyle="1" w:styleId="1114">
    <w:name w:val="样式 样式 正文文本缩进 + 左  0 字符 + 首行缩进:  2.5 字符"/>
    <w:basedOn w:val="143"/>
    <w:qFormat/>
    <w:uiPriority w:val="0"/>
    <w:pPr>
      <w:ind w:firstLine="600"/>
    </w:pPr>
    <w:rPr>
      <w:rFonts w:ascii="宋体" w:hAnsi="宋体" w:cs="Times New Roman"/>
      <w:sz w:val="21"/>
    </w:rPr>
  </w:style>
  <w:style w:type="paragraph" w:customStyle="1" w:styleId="1115">
    <w:name w:val="样式 题注 Char1Char Char Char Char Char Char + 居中"/>
    <w:basedOn w:val="22"/>
    <w:qFormat/>
    <w:uiPriority w:val="0"/>
    <w:pPr>
      <w:spacing w:line="360" w:lineRule="auto"/>
      <w:ind w:firstLine="480" w:firstLineChars="200"/>
      <w:jc w:val="center"/>
    </w:pPr>
    <w:rPr>
      <w:rFonts w:cs="Times New Roman"/>
      <w:sz w:val="24"/>
    </w:rPr>
  </w:style>
  <w:style w:type="paragraph" w:customStyle="1" w:styleId="1116">
    <w:name w:val="样式 样式 正文缩进 + 首行缩进:  2 字符 + 首行缩进:  1.96 字符"/>
    <w:basedOn w:val="138"/>
    <w:qFormat/>
    <w:uiPriority w:val="0"/>
    <w:pPr>
      <w:keepNext/>
      <w:ind w:firstLine="196" w:firstLineChars="196"/>
    </w:pPr>
    <w:rPr>
      <w:rFonts w:ascii="宋体" w:hAnsi="宋体" w:cs="Times New Roman"/>
    </w:rPr>
  </w:style>
  <w:style w:type="paragraph" w:customStyle="1" w:styleId="1117">
    <w:name w:val="样式 正文缩进标题4正文不缩进ALT+Z水上软件正文（首行缩进两字） Char Char正文缩进陈木华正文缩进 C...1"/>
    <w:basedOn w:val="21"/>
    <w:qFormat/>
    <w:uiPriority w:val="0"/>
    <w:pPr>
      <w:keepNext/>
      <w:spacing w:line="360" w:lineRule="auto"/>
      <w:ind w:left="482" w:firstLine="0" w:firstLineChars="0"/>
    </w:pPr>
    <w:rPr>
      <w:rFonts w:cs="Times New Roman"/>
      <w:szCs w:val="20"/>
    </w:rPr>
  </w:style>
  <w:style w:type="paragraph" w:customStyle="1" w:styleId="1118">
    <w:name w:val="样式 正文缩进标题4正文不缩进ALT+Z水上软件正文（首行缩进两字） Char Char正文缩进陈木华正文缩进 C..."/>
    <w:basedOn w:val="21"/>
    <w:qFormat/>
    <w:uiPriority w:val="0"/>
    <w:pPr>
      <w:keepNext/>
      <w:spacing w:line="360" w:lineRule="auto"/>
      <w:ind w:firstLine="480" w:firstLineChars="0"/>
    </w:pPr>
    <w:rPr>
      <w:rFonts w:cs="Times New Roman"/>
      <w:szCs w:val="20"/>
    </w:rPr>
  </w:style>
  <w:style w:type="paragraph" w:customStyle="1" w:styleId="1119">
    <w:name w:val="样式 仿宋_GB2312 行距: 1.5 倍行距"/>
    <w:basedOn w:val="1"/>
    <w:qFormat/>
    <w:uiPriority w:val="0"/>
    <w:pPr>
      <w:adjustRightInd w:val="0"/>
      <w:snapToGrid w:val="0"/>
      <w:spacing w:line="520" w:lineRule="exact"/>
      <w:ind w:firstLine="560" w:firstLineChars="200"/>
    </w:pPr>
    <w:rPr>
      <w:rFonts w:eastAsia="仿宋_GB2312" w:cs="Times New Roman"/>
      <w:sz w:val="28"/>
      <w:szCs w:val="20"/>
    </w:rPr>
  </w:style>
  <w:style w:type="paragraph" w:customStyle="1" w:styleId="1120">
    <w:name w:val="12v"/>
    <w:basedOn w:val="1"/>
    <w:qFormat/>
    <w:uiPriority w:val="0"/>
    <w:pPr>
      <w:spacing w:before="100" w:beforeAutospacing="1" w:after="100" w:afterAutospacing="1" w:line="480" w:lineRule="exact"/>
      <w:ind w:firstLine="480" w:firstLineChars="200"/>
    </w:pPr>
    <w:rPr>
      <w:rFonts w:cs="Times New Roman"/>
      <w:sz w:val="18"/>
      <w:szCs w:val="20"/>
    </w:rPr>
  </w:style>
  <w:style w:type="paragraph" w:customStyle="1" w:styleId="1121">
    <w:name w:val="样式 标题 2 + 段前: 1 行 段后: 1 行"/>
    <w:basedOn w:val="4"/>
    <w:qFormat/>
    <w:uiPriority w:val="0"/>
    <w:pPr>
      <w:keepNext w:val="0"/>
      <w:keepLines w:val="0"/>
      <w:widowControl/>
      <w:numPr>
        <w:ilvl w:val="0"/>
        <w:numId w:val="0"/>
      </w:numPr>
      <w:tabs>
        <w:tab w:val="left" w:pos="-420"/>
        <w:tab w:val="left" w:pos="576"/>
        <w:tab w:val="left" w:pos="1116"/>
      </w:tabs>
      <w:spacing w:before="120" w:beforeLines="100" w:after="120" w:afterLines="50" w:line="360" w:lineRule="auto"/>
      <w:ind w:left="-420" w:firstLine="420"/>
      <w:jc w:val="left"/>
    </w:pPr>
    <w:rPr>
      <w:rFonts w:cs="宋体"/>
      <w:b w:val="0"/>
      <w:color w:val="000000"/>
      <w:sz w:val="44"/>
      <w:szCs w:val="20"/>
    </w:rPr>
  </w:style>
  <w:style w:type="paragraph" w:customStyle="1" w:styleId="1122">
    <w:name w:val="样式 标题 4 + 宋体"/>
    <w:basedOn w:val="6"/>
    <w:qFormat/>
    <w:uiPriority w:val="0"/>
    <w:pPr>
      <w:widowControl/>
      <w:numPr>
        <w:ilvl w:val="0"/>
        <w:numId w:val="0"/>
      </w:numPr>
      <w:adjustRightInd w:val="0"/>
      <w:spacing w:before="120" w:after="120" w:line="360" w:lineRule="auto"/>
      <w:jc w:val="left"/>
    </w:pPr>
    <w:rPr>
      <w:rFonts w:ascii="宋体" w:hAnsi="宋体" w:eastAsia="宋体"/>
      <w:kern w:val="0"/>
      <w:sz w:val="32"/>
      <w:szCs w:val="24"/>
    </w:rPr>
  </w:style>
  <w:style w:type="paragraph" w:customStyle="1" w:styleId="1123">
    <w:name w:val="样式 标题 5H5Level 3 - iheading 5h5Block LabelPIM 5第四层条dash..."/>
    <w:basedOn w:val="7"/>
    <w:qFormat/>
    <w:uiPriority w:val="0"/>
    <w:pPr>
      <w:numPr>
        <w:ilvl w:val="0"/>
        <w:numId w:val="0"/>
      </w:numPr>
      <w:spacing w:before="120" w:after="120" w:line="360" w:lineRule="auto"/>
    </w:pPr>
    <w:rPr>
      <w:rFonts w:ascii="宋体" w:hAnsi="宋体" w:eastAsia="Arial Unicode MS" w:cs="宋体"/>
      <w:szCs w:val="20"/>
    </w:rPr>
  </w:style>
  <w:style w:type="paragraph" w:customStyle="1" w:styleId="1124">
    <w:name w:val="仿宋正文"/>
    <w:basedOn w:val="1"/>
    <w:qFormat/>
    <w:uiPriority w:val="0"/>
    <w:pPr>
      <w:spacing w:line="360" w:lineRule="auto"/>
      <w:ind w:firstLine="480" w:firstLineChars="200"/>
    </w:pPr>
  </w:style>
  <w:style w:type="paragraph" w:customStyle="1" w:styleId="1125">
    <w:name w:val="样式 正文缩进表正文正文非缩进正文不缩进特点段1标题4特点标题ALT+Z正文缩进 Char正文（首行缩进两字..."/>
    <w:basedOn w:val="21"/>
    <w:qFormat/>
    <w:uiPriority w:val="0"/>
    <w:pPr>
      <w:spacing w:line="360" w:lineRule="auto"/>
      <w:ind w:firstLine="480"/>
    </w:pPr>
    <w:rPr>
      <w:rFonts w:cs="Times New Roman"/>
      <w:szCs w:val="20"/>
    </w:rPr>
  </w:style>
  <w:style w:type="paragraph" w:customStyle="1" w:styleId="1126">
    <w:name w:val="样式 标题 4 + 左侧:  0 厘米 悬挂缩进: 13.04 字符 段前: 6 磅 段后: 6 磅 行距: 1.5 倍..."/>
    <w:basedOn w:val="6"/>
    <w:qFormat/>
    <w:uiPriority w:val="0"/>
    <w:pPr>
      <w:widowControl/>
      <w:numPr>
        <w:ilvl w:val="0"/>
        <w:numId w:val="0"/>
      </w:numPr>
      <w:tabs>
        <w:tab w:val="left" w:pos="2087"/>
      </w:tabs>
      <w:adjustRightInd w:val="0"/>
      <w:spacing w:before="120" w:after="120" w:line="360" w:lineRule="auto"/>
      <w:ind w:left="2087" w:right="420" w:hanging="420"/>
      <w:jc w:val="left"/>
    </w:pPr>
    <w:rPr>
      <w:rFonts w:ascii="宋体" w:hAnsi="宋体" w:eastAsia="宋体" w:cs="宋体"/>
      <w:kern w:val="0"/>
      <w:sz w:val="24"/>
      <w:szCs w:val="20"/>
    </w:rPr>
  </w:style>
  <w:style w:type="paragraph" w:customStyle="1" w:styleId="1127">
    <w:name w:val="预审2"/>
    <w:basedOn w:val="1"/>
    <w:qFormat/>
    <w:uiPriority w:val="0"/>
    <w:pPr>
      <w:tabs>
        <w:tab w:val="left" w:pos="420"/>
        <w:tab w:val="left" w:pos="840"/>
      </w:tabs>
      <w:spacing w:line="360" w:lineRule="auto"/>
      <w:ind w:firstLine="480" w:firstLineChars="200"/>
    </w:pPr>
    <w:rPr>
      <w:rFonts w:cs="Times New Roman"/>
      <w:b/>
      <w:bCs/>
    </w:rPr>
  </w:style>
  <w:style w:type="paragraph" w:customStyle="1" w:styleId="1128">
    <w:name w:val="样式 样式 标题 5第四层条第五层H5Table labelh5l5hmmh2Module heading 2He...1 + ..."/>
    <w:basedOn w:val="1"/>
    <w:qFormat/>
    <w:uiPriority w:val="0"/>
    <w:pPr>
      <w:tabs>
        <w:tab w:val="left" w:pos="1800"/>
      </w:tabs>
      <w:spacing w:line="480" w:lineRule="exact"/>
      <w:ind w:left="1304" w:hanging="1304" w:firstLineChars="200"/>
    </w:pPr>
    <w:rPr>
      <w:rFonts w:cs="Times New Roman"/>
    </w:rPr>
  </w:style>
  <w:style w:type="paragraph" w:customStyle="1" w:styleId="1129">
    <w:name w:val="样式 标题 3 + 段前: 6 磅 段后: 6 磅 行距: 1.5 倍行距"/>
    <w:basedOn w:val="5"/>
    <w:qFormat/>
    <w:uiPriority w:val="0"/>
    <w:pPr>
      <w:widowControl/>
      <w:numPr>
        <w:ilvl w:val="0"/>
        <w:numId w:val="0"/>
      </w:numPr>
      <w:tabs>
        <w:tab w:val="left" w:pos="851"/>
        <w:tab w:val="left" w:pos="993"/>
      </w:tabs>
      <w:spacing w:before="120" w:after="120" w:line="360" w:lineRule="auto"/>
      <w:ind w:left="851" w:right="240" w:rightChars="100" w:hanging="851"/>
      <w:jc w:val="left"/>
    </w:pPr>
    <w:rPr>
      <w:rFonts w:ascii="宋体" w:hAnsi="宋体" w:cs="宋体"/>
      <w:b w:val="0"/>
      <w:color w:val="000000"/>
      <w:sz w:val="28"/>
      <w:szCs w:val="20"/>
    </w:rPr>
  </w:style>
  <w:style w:type="paragraph" w:customStyle="1" w:styleId="1130">
    <w:name w:val="image"/>
    <w:basedOn w:val="64"/>
    <w:qFormat/>
    <w:uiPriority w:val="0"/>
    <w:pPr>
      <w:spacing w:after="240"/>
      <w:jc w:val="left"/>
    </w:pPr>
    <w:rPr>
      <w:b w:val="0"/>
      <w:sz w:val="16"/>
    </w:rPr>
  </w:style>
  <w:style w:type="character" w:customStyle="1" w:styleId="1131">
    <w:name w:val="副标题 字符"/>
    <w:basedOn w:val="107"/>
    <w:link w:val="64"/>
    <w:qFormat/>
    <w:uiPriority w:val="0"/>
    <w:rPr>
      <w:rFonts w:ascii="Arial" w:hAnsi="Arial" w:eastAsia="Times New Roman" w:cs="Times New Roman"/>
      <w:b/>
      <w:kern w:val="0"/>
      <w:sz w:val="28"/>
      <w:szCs w:val="24"/>
      <w:lang w:val="fr-FR"/>
    </w:rPr>
  </w:style>
  <w:style w:type="paragraph" w:customStyle="1" w:styleId="1132">
    <w:name w:val="项目符号二"/>
    <w:basedOn w:val="1"/>
    <w:qFormat/>
    <w:uiPriority w:val="0"/>
    <w:pPr>
      <w:tabs>
        <w:tab w:val="left" w:pos="1155"/>
      </w:tabs>
      <w:adjustRightInd w:val="0"/>
      <w:snapToGrid w:val="0"/>
      <w:spacing w:line="360" w:lineRule="auto"/>
      <w:ind w:left="315" w:firstLine="523" w:firstLineChars="218"/>
    </w:pPr>
    <w:rPr>
      <w:rFonts w:cs="Times New Roman"/>
      <w:szCs w:val="21"/>
    </w:rPr>
  </w:style>
  <w:style w:type="paragraph" w:customStyle="1" w:styleId="1133">
    <w:name w:val="项目符号一"/>
    <w:basedOn w:val="1"/>
    <w:qFormat/>
    <w:uiPriority w:val="0"/>
    <w:pPr>
      <w:spacing w:line="360" w:lineRule="auto"/>
      <w:ind w:firstLine="480" w:firstLineChars="200"/>
    </w:pPr>
    <w:rPr>
      <w:rFonts w:cs="Times New Roman"/>
      <w:szCs w:val="21"/>
    </w:rPr>
  </w:style>
  <w:style w:type="paragraph" w:customStyle="1" w:styleId="1134">
    <w:name w:val="x"/>
    <w:basedOn w:val="1"/>
    <w:qFormat/>
    <w:uiPriority w:val="0"/>
    <w:pPr>
      <w:tabs>
        <w:tab w:val="left" w:pos="3915"/>
      </w:tabs>
      <w:spacing w:beforeLines="20" w:line="240" w:lineRule="exact"/>
      <w:ind w:firstLine="480" w:firstLineChars="200"/>
    </w:pPr>
    <w:rPr>
      <w:rFonts w:ascii="Arial" w:hAnsi="Arial" w:eastAsia="黑体" w:cs="Arial"/>
      <w:b/>
      <w:bCs/>
      <w:u w:val="single"/>
    </w:rPr>
  </w:style>
  <w:style w:type="paragraph" w:customStyle="1" w:styleId="1135">
    <w:name w:val="aa"/>
    <w:basedOn w:val="1"/>
    <w:link w:val="1136"/>
    <w:qFormat/>
    <w:uiPriority w:val="0"/>
    <w:pPr>
      <w:spacing w:before="36" w:after="36" w:line="60" w:lineRule="auto"/>
      <w:ind w:firstLine="420" w:firstLineChars="200"/>
    </w:pPr>
    <w:rPr>
      <w:rFonts w:cs="Times New Roman"/>
      <w:szCs w:val="20"/>
    </w:rPr>
  </w:style>
  <w:style w:type="character" w:customStyle="1" w:styleId="1136">
    <w:name w:val="aa Char"/>
    <w:link w:val="1135"/>
    <w:uiPriority w:val="0"/>
    <w:rPr>
      <w:rFonts w:ascii="宋体" w:hAnsi="宋体" w:eastAsia="宋体" w:cs="Times New Roman"/>
      <w:kern w:val="0"/>
      <w:sz w:val="24"/>
      <w:szCs w:val="20"/>
    </w:rPr>
  </w:style>
  <w:style w:type="paragraph" w:customStyle="1" w:styleId="1137">
    <w:name w:val="Char1 Char Char Char"/>
    <w:basedOn w:val="1"/>
    <w:qFormat/>
    <w:uiPriority w:val="0"/>
    <w:pPr>
      <w:framePr w:wrap="notBeside" w:vAnchor="text" w:hAnchor="text" w:y="1"/>
      <w:tabs>
        <w:tab w:val="left" w:pos="845"/>
        <w:tab w:val="left" w:pos="1260"/>
      </w:tabs>
      <w:spacing w:line="360" w:lineRule="auto"/>
      <w:ind w:left="845" w:hanging="425" w:firstLineChars="200"/>
    </w:pPr>
    <w:rPr>
      <w:rFonts w:ascii="Tahoma" w:hAnsi="Tahoma" w:cs="Times New Roman"/>
      <w:color w:val="000000"/>
      <w:sz w:val="30"/>
      <w:szCs w:val="30"/>
    </w:rPr>
  </w:style>
  <w:style w:type="paragraph" w:customStyle="1" w:styleId="1138">
    <w:name w:val="样式 标题 3h3heading 3(Alt+3)(Alt+3)1(Alt+3)2(Alt+3)3(Alt+3)4...1"/>
    <w:basedOn w:val="5"/>
    <w:qFormat/>
    <w:uiPriority w:val="0"/>
    <w:pPr>
      <w:widowControl/>
      <w:numPr>
        <w:ilvl w:val="0"/>
        <w:numId w:val="0"/>
      </w:numPr>
      <w:tabs>
        <w:tab w:val="left" w:pos="0"/>
        <w:tab w:val="left" w:pos="993"/>
        <w:tab w:val="left" w:pos="1680"/>
      </w:tabs>
      <w:spacing w:before="120" w:after="60" w:line="360" w:lineRule="auto"/>
      <w:ind w:left="1680" w:right="240" w:rightChars="100" w:hanging="420"/>
      <w:jc w:val="left"/>
    </w:pPr>
    <w:rPr>
      <w:rFonts w:ascii="宋体" w:hAnsi="宋体"/>
      <w:color w:val="000000"/>
      <w:szCs w:val="24"/>
    </w:rPr>
  </w:style>
  <w:style w:type="paragraph" w:customStyle="1" w:styleId="1139">
    <w:name w:val="文字"/>
    <w:basedOn w:val="1"/>
    <w:link w:val="1965"/>
    <w:qFormat/>
    <w:uiPriority w:val="0"/>
    <w:pPr>
      <w:tabs>
        <w:tab w:val="left" w:pos="8520"/>
      </w:tabs>
      <w:spacing w:line="312" w:lineRule="auto"/>
      <w:ind w:right="-210" w:firstLine="556" w:firstLineChars="200"/>
    </w:pPr>
    <w:rPr>
      <w:rFonts w:cs="Times New Roman"/>
      <w:sz w:val="28"/>
      <w:szCs w:val="20"/>
    </w:rPr>
  </w:style>
  <w:style w:type="paragraph" w:customStyle="1" w:styleId="1140">
    <w:name w:val="标题样式"/>
    <w:basedOn w:val="1"/>
    <w:qFormat/>
    <w:uiPriority w:val="0"/>
    <w:pPr>
      <w:tabs>
        <w:tab w:val="left" w:pos="420"/>
      </w:tabs>
      <w:spacing w:line="360" w:lineRule="auto"/>
      <w:ind w:firstLine="480" w:firstLineChars="200"/>
    </w:pPr>
    <w:rPr>
      <w:rFonts w:cs="Times New Roman"/>
    </w:rPr>
  </w:style>
  <w:style w:type="paragraph" w:customStyle="1" w:styleId="1141">
    <w:name w:val="小标题 1"/>
    <w:basedOn w:val="1"/>
    <w:qFormat/>
    <w:uiPriority w:val="0"/>
    <w:pPr>
      <w:autoSpaceDE w:val="0"/>
      <w:autoSpaceDN w:val="0"/>
      <w:adjustRightInd w:val="0"/>
      <w:spacing w:line="360" w:lineRule="atLeast"/>
      <w:ind w:firstLine="480" w:firstLineChars="200"/>
    </w:pPr>
    <w:rPr>
      <w:rFonts w:ascii="文鼎粗黑" w:eastAsia="文鼎粗黑" w:cs="Times New Roman"/>
      <w:sz w:val="22"/>
      <w:szCs w:val="20"/>
    </w:rPr>
  </w:style>
  <w:style w:type="paragraph" w:customStyle="1" w:styleId="1142">
    <w:name w:val="表项"/>
    <w:next w:val="1"/>
    <w:qFormat/>
    <w:uiPriority w:val="0"/>
    <w:pPr>
      <w:keepNext/>
      <w:spacing w:line="300" w:lineRule="auto"/>
      <w:jc w:val="center"/>
      <w:textAlignment w:val="baseline"/>
    </w:pPr>
    <w:rPr>
      <w:rFonts w:ascii="Arial" w:hAnsi="Arial" w:eastAsia="黑体" w:cs="Times New Roman"/>
      <w:kern w:val="2"/>
      <w:sz w:val="21"/>
      <w:szCs w:val="24"/>
      <w:lang w:val="en-US" w:eastAsia="zh-CN" w:bidi="ar-SA"/>
    </w:rPr>
  </w:style>
  <w:style w:type="paragraph" w:customStyle="1" w:styleId="1143">
    <w:name w:val="框下空行"/>
    <w:basedOn w:val="1"/>
    <w:next w:val="1"/>
    <w:qFormat/>
    <w:uiPriority w:val="0"/>
    <w:pPr>
      <w:numPr>
        <w:ilvl w:val="0"/>
        <w:numId w:val="63"/>
      </w:numPr>
      <w:tabs>
        <w:tab w:val="clear" w:pos="661"/>
      </w:tabs>
      <w:adjustRightInd w:val="0"/>
      <w:snapToGrid w:val="0"/>
      <w:spacing w:line="200" w:lineRule="exact"/>
      <w:ind w:left="680" w:firstLine="0" w:firstLineChars="200"/>
    </w:pPr>
    <w:rPr>
      <w:rFonts w:cs="Times New Roman"/>
      <w:sz w:val="18"/>
      <w:szCs w:val="20"/>
    </w:rPr>
  </w:style>
  <w:style w:type="paragraph" w:customStyle="1" w:styleId="1144">
    <w:name w:val="表题"/>
    <w:qFormat/>
    <w:uiPriority w:val="0"/>
    <w:pPr>
      <w:keepNext/>
      <w:keepLines/>
      <w:adjustRightInd w:val="0"/>
      <w:snapToGrid w:val="0"/>
      <w:spacing w:before="80" w:line="360" w:lineRule="auto"/>
      <w:ind w:left="680"/>
      <w:jc w:val="center"/>
    </w:pPr>
    <w:rPr>
      <w:rFonts w:ascii="Arial" w:hAnsi="Arial" w:eastAsia="黑体" w:cs="Times New Roman"/>
      <w:kern w:val="2"/>
      <w:sz w:val="16"/>
      <w:szCs w:val="24"/>
      <w:lang w:val="en-US" w:eastAsia="zh-CN" w:bidi="ar-SA"/>
    </w:rPr>
  </w:style>
  <w:style w:type="paragraph" w:customStyle="1" w:styleId="1145">
    <w:name w:val="缺省文本:1"/>
    <w:basedOn w:val="1"/>
    <w:qFormat/>
    <w:uiPriority w:val="0"/>
    <w:pPr>
      <w:autoSpaceDE w:val="0"/>
      <w:autoSpaceDN w:val="0"/>
      <w:adjustRightInd w:val="0"/>
      <w:spacing w:line="480" w:lineRule="exact"/>
      <w:ind w:firstLine="480" w:firstLineChars="200"/>
    </w:pPr>
    <w:rPr>
      <w:rFonts w:cs="Times New Roman"/>
      <w:szCs w:val="20"/>
    </w:rPr>
  </w:style>
  <w:style w:type="paragraph" w:customStyle="1" w:styleId="1146">
    <w:name w:val="表格文字5号"/>
    <w:basedOn w:val="1"/>
    <w:qFormat/>
    <w:uiPriority w:val="0"/>
    <w:pPr>
      <w:spacing w:after="72" w:line="480" w:lineRule="exact"/>
      <w:ind w:firstLine="480" w:firstLineChars="200"/>
      <w:jc w:val="center"/>
    </w:pPr>
    <w:rPr>
      <w:rFonts w:cs="Times New Roman"/>
    </w:rPr>
  </w:style>
  <w:style w:type="paragraph" w:customStyle="1" w:styleId="1147">
    <w:name w:val="表身"/>
    <w:basedOn w:val="1"/>
    <w:qFormat/>
    <w:uiPriority w:val="0"/>
    <w:pPr>
      <w:autoSpaceDE w:val="0"/>
      <w:autoSpaceDN w:val="0"/>
      <w:adjustRightInd w:val="0"/>
      <w:spacing w:line="300" w:lineRule="auto"/>
      <w:ind w:firstLine="480" w:firstLineChars="200"/>
    </w:pPr>
    <w:rPr>
      <w:rFonts w:cs="Times New Roman"/>
      <w:sz w:val="18"/>
      <w:szCs w:val="20"/>
    </w:rPr>
  </w:style>
  <w:style w:type="paragraph" w:customStyle="1" w:styleId="1148">
    <w:name w:val="书籍标题2"/>
    <w:basedOn w:val="1"/>
    <w:qFormat/>
    <w:uiPriority w:val="0"/>
    <w:pPr>
      <w:spacing w:beforeLines="100" w:afterLines="100" w:line="480" w:lineRule="exact"/>
      <w:ind w:firstLine="480" w:firstLineChars="200"/>
      <w:outlineLvl w:val="1"/>
    </w:pPr>
    <w:rPr>
      <w:rFonts w:cs="Times New Roman"/>
      <w:b/>
      <w:bCs/>
      <w:spacing w:val="20"/>
      <w:sz w:val="32"/>
      <w:szCs w:val="20"/>
    </w:rPr>
  </w:style>
  <w:style w:type="paragraph" w:customStyle="1" w:styleId="1149">
    <w:name w:val="书籍标题3"/>
    <w:basedOn w:val="1148"/>
    <w:qFormat/>
    <w:uiPriority w:val="0"/>
    <w:pPr>
      <w:tabs>
        <w:tab w:val="left" w:pos="1260"/>
      </w:tabs>
      <w:ind w:left="1260" w:hanging="420"/>
      <w:outlineLvl w:val="2"/>
    </w:pPr>
    <w:rPr>
      <w:sz w:val="28"/>
      <w:szCs w:val="28"/>
    </w:rPr>
  </w:style>
  <w:style w:type="paragraph" w:customStyle="1" w:styleId="1150">
    <w:name w:val="样式 书籍标题3 + Arial 段前: 1 行 段后: 1 行"/>
    <w:basedOn w:val="1149"/>
    <w:qFormat/>
    <w:uiPriority w:val="0"/>
    <w:pPr>
      <w:spacing w:before="312" w:after="312"/>
    </w:pPr>
    <w:rPr>
      <w:rFonts w:ascii="Arial" w:hAnsi="Arial"/>
    </w:rPr>
  </w:style>
  <w:style w:type="paragraph" w:customStyle="1" w:styleId="1151">
    <w:name w:val="清除格式"/>
    <w:basedOn w:val="202"/>
    <w:qFormat/>
    <w:uiPriority w:val="0"/>
    <w:pPr>
      <w:spacing w:line="480" w:lineRule="exact"/>
      <w:ind w:left="660" w:right="240" w:firstLine="480" w:firstLineChars="200"/>
    </w:pPr>
    <w:rPr>
      <w:rFonts w:cs="Times New Roman"/>
    </w:rPr>
  </w:style>
  <w:style w:type="paragraph" w:customStyle="1" w:styleId="1152">
    <w:name w:val="12册标题"/>
    <w:basedOn w:val="1"/>
    <w:next w:val="1"/>
    <w:qFormat/>
    <w:uiPriority w:val="0"/>
    <w:pPr>
      <w:spacing w:beforeLines="50" w:afterLines="50" w:line="300" w:lineRule="auto"/>
      <w:ind w:firstLine="480" w:firstLineChars="200"/>
      <w:jc w:val="center"/>
      <w:outlineLvl w:val="0"/>
    </w:pPr>
    <w:rPr>
      <w:rFonts w:ascii="Arial" w:hAnsi="Arial" w:eastAsia="黑体" w:cs="Times New Roman"/>
      <w:sz w:val="44"/>
      <w:szCs w:val="20"/>
    </w:rPr>
  </w:style>
  <w:style w:type="paragraph" w:customStyle="1" w:styleId="1153">
    <w:name w:val="2册标题1"/>
    <w:basedOn w:val="1"/>
    <w:next w:val="1"/>
    <w:qFormat/>
    <w:uiPriority w:val="0"/>
    <w:pPr>
      <w:spacing w:beforeLines="50" w:afterLines="50" w:line="300" w:lineRule="auto"/>
      <w:ind w:firstLine="480" w:firstLineChars="200"/>
      <w:jc w:val="center"/>
      <w:outlineLvl w:val="0"/>
    </w:pPr>
    <w:rPr>
      <w:rFonts w:ascii="Arial" w:hAnsi="Arial" w:eastAsia="黑体" w:cs="Times New Roman"/>
      <w:sz w:val="32"/>
      <w:szCs w:val="32"/>
    </w:rPr>
  </w:style>
  <w:style w:type="paragraph" w:customStyle="1" w:styleId="1154">
    <w:name w:val="2册标题2"/>
    <w:basedOn w:val="1"/>
    <w:next w:val="1"/>
    <w:qFormat/>
    <w:uiPriority w:val="0"/>
    <w:pPr>
      <w:spacing w:beforeLines="50" w:afterLines="50" w:line="300" w:lineRule="auto"/>
      <w:ind w:firstLine="480" w:firstLineChars="200"/>
      <w:outlineLvl w:val="1"/>
    </w:pPr>
    <w:rPr>
      <w:rFonts w:ascii="Arial" w:hAnsi="Arial" w:eastAsia="黑体" w:cs="Times New Roman"/>
      <w:sz w:val="30"/>
      <w:szCs w:val="30"/>
    </w:rPr>
  </w:style>
  <w:style w:type="paragraph" w:customStyle="1" w:styleId="1155">
    <w:name w:val="2册标题3"/>
    <w:basedOn w:val="1"/>
    <w:next w:val="1"/>
    <w:qFormat/>
    <w:uiPriority w:val="0"/>
    <w:pPr>
      <w:tabs>
        <w:tab w:val="left" w:pos="709"/>
      </w:tabs>
      <w:spacing w:beforeLines="50" w:afterLines="50" w:line="300" w:lineRule="auto"/>
      <w:ind w:left="709" w:hanging="709" w:firstLineChars="200"/>
      <w:outlineLvl w:val="2"/>
    </w:pPr>
    <w:rPr>
      <w:rFonts w:ascii="Arial" w:hAnsi="Arial" w:eastAsia="黑体" w:cs="Arial"/>
    </w:rPr>
  </w:style>
  <w:style w:type="paragraph" w:customStyle="1" w:styleId="1156">
    <w:name w:val="2册标题4"/>
    <w:basedOn w:val="1"/>
    <w:next w:val="1"/>
    <w:qFormat/>
    <w:uiPriority w:val="0"/>
    <w:pPr>
      <w:spacing w:beforeLines="50" w:afterLines="50" w:line="300" w:lineRule="auto"/>
      <w:ind w:left="420" w:leftChars="200" w:firstLine="480" w:firstLineChars="200"/>
      <w:outlineLvl w:val="3"/>
    </w:pPr>
    <w:rPr>
      <w:rFonts w:ascii="Arial" w:hAnsi="Arial" w:eastAsia="幼圆" w:cs="Arial"/>
      <w:b/>
    </w:rPr>
  </w:style>
  <w:style w:type="paragraph" w:customStyle="1" w:styleId="1157">
    <w:name w:val="2册标题5"/>
    <w:basedOn w:val="1"/>
    <w:next w:val="1"/>
    <w:qFormat/>
    <w:uiPriority w:val="0"/>
    <w:pPr>
      <w:spacing w:beforeLines="50" w:afterLines="50" w:line="300" w:lineRule="auto"/>
      <w:ind w:left="300" w:leftChars="300" w:firstLine="480" w:firstLineChars="200"/>
      <w:outlineLvl w:val="4"/>
    </w:pPr>
    <w:rPr>
      <w:rFonts w:ascii="Arial" w:hAnsi="Arial" w:eastAsia="楷体_GB2312" w:cs="Times New Roman"/>
      <w:b/>
    </w:rPr>
  </w:style>
  <w:style w:type="paragraph" w:customStyle="1" w:styleId="1158">
    <w:name w:val="标题1 Char Char Char"/>
    <w:basedOn w:val="3"/>
    <w:qFormat/>
    <w:uiPriority w:val="0"/>
    <w:pPr>
      <w:numPr>
        <w:numId w:val="0"/>
      </w:numPr>
      <w:tabs>
        <w:tab w:val="center" w:pos="1080"/>
        <w:tab w:val="center" w:pos="1620"/>
      </w:tabs>
      <w:adjustRightInd w:val="0"/>
      <w:snapToGrid w:val="0"/>
      <w:spacing w:before="0" w:beforeLines="50" w:after="0" w:afterLines="50" w:line="360" w:lineRule="exact"/>
      <w:jc w:val="center"/>
      <w:textAlignment w:val="baseline"/>
    </w:pPr>
    <w:rPr>
      <w:rFonts w:ascii="宋体" w:hAnsi="宋体"/>
      <w:sz w:val="24"/>
      <w:szCs w:val="30"/>
    </w:rPr>
  </w:style>
  <w:style w:type="paragraph" w:customStyle="1" w:styleId="1159">
    <w:name w:val="P标3"/>
    <w:basedOn w:val="5"/>
    <w:qFormat/>
    <w:uiPriority w:val="0"/>
    <w:pPr>
      <w:keepNext w:val="0"/>
      <w:keepLines w:val="0"/>
      <w:widowControl/>
      <w:numPr>
        <w:ilvl w:val="0"/>
        <w:numId w:val="0"/>
      </w:numPr>
      <w:tabs>
        <w:tab w:val="left" w:pos="432"/>
        <w:tab w:val="left" w:pos="993"/>
      </w:tabs>
      <w:autoSpaceDE w:val="0"/>
      <w:autoSpaceDN w:val="0"/>
      <w:adjustRightInd w:val="0"/>
      <w:spacing w:before="120" w:after="120" w:line="480" w:lineRule="atLeast"/>
      <w:ind w:left="432" w:right="240" w:rightChars="100" w:hanging="432"/>
      <w:jc w:val="left"/>
    </w:pPr>
    <w:rPr>
      <w:rFonts w:ascii="宋体" w:hAnsi="宋体"/>
      <w:b w:val="0"/>
      <w:bCs w:val="0"/>
      <w:color w:val="000000"/>
      <w:sz w:val="24"/>
      <w:szCs w:val="20"/>
    </w:rPr>
  </w:style>
  <w:style w:type="paragraph" w:customStyle="1" w:styleId="1160">
    <w:name w:val="D标1"/>
    <w:basedOn w:val="3"/>
    <w:next w:val="1"/>
    <w:qFormat/>
    <w:uiPriority w:val="0"/>
    <w:pPr>
      <w:keepLines w:val="0"/>
      <w:pageBreakBefore/>
      <w:numPr>
        <w:numId w:val="0"/>
      </w:numPr>
      <w:tabs>
        <w:tab w:val="left" w:pos="360"/>
      </w:tabs>
      <w:autoSpaceDE w:val="0"/>
      <w:autoSpaceDN w:val="0"/>
      <w:adjustRightInd w:val="0"/>
      <w:spacing w:before="360" w:beforeLines="50" w:after="240" w:line="315" w:lineRule="atLeast"/>
      <w:ind w:left="360" w:hanging="360" w:hangingChars="200"/>
      <w:jc w:val="center"/>
    </w:pPr>
    <w:rPr>
      <w:rFonts w:ascii="黑体" w:hAnsi="宋体" w:eastAsia="黑体"/>
      <w:b w:val="0"/>
      <w:bCs w:val="0"/>
      <w:kern w:val="0"/>
      <w:sz w:val="36"/>
      <w:szCs w:val="20"/>
    </w:rPr>
  </w:style>
  <w:style w:type="paragraph" w:customStyle="1" w:styleId="1161">
    <w:name w:val="D标2"/>
    <w:basedOn w:val="4"/>
    <w:qFormat/>
    <w:uiPriority w:val="0"/>
    <w:pPr>
      <w:keepNext w:val="0"/>
      <w:keepLines w:val="0"/>
      <w:widowControl/>
      <w:numPr>
        <w:ilvl w:val="0"/>
        <w:numId w:val="0"/>
      </w:numPr>
      <w:tabs>
        <w:tab w:val="left" w:pos="840"/>
      </w:tabs>
      <w:autoSpaceDE w:val="0"/>
      <w:autoSpaceDN w:val="0"/>
      <w:adjustRightInd w:val="0"/>
      <w:spacing w:before="360" w:after="0" w:line="480" w:lineRule="exact"/>
      <w:ind w:left="902" w:hanging="420"/>
      <w:jc w:val="left"/>
    </w:pPr>
    <w:rPr>
      <w:rFonts w:ascii="黑体" w:hAnsi="Times New Roman" w:eastAsia="宋体"/>
      <w:b w:val="0"/>
      <w:bCs w:val="0"/>
      <w:color w:val="000000"/>
      <w:sz w:val="24"/>
      <w:szCs w:val="20"/>
    </w:rPr>
  </w:style>
  <w:style w:type="paragraph" w:customStyle="1" w:styleId="1162">
    <w:name w:val="D标3"/>
    <w:basedOn w:val="5"/>
    <w:qFormat/>
    <w:uiPriority w:val="0"/>
    <w:pPr>
      <w:keepNext w:val="0"/>
      <w:keepLines w:val="0"/>
      <w:widowControl/>
      <w:numPr>
        <w:ilvl w:val="0"/>
        <w:numId w:val="0"/>
      </w:numPr>
      <w:tabs>
        <w:tab w:val="left" w:pos="840"/>
        <w:tab w:val="left" w:pos="993"/>
        <w:tab w:val="left" w:pos="1560"/>
      </w:tabs>
      <w:autoSpaceDE w:val="0"/>
      <w:autoSpaceDN w:val="0"/>
      <w:adjustRightInd w:val="0"/>
      <w:spacing w:before="120" w:after="0" w:line="480" w:lineRule="atLeast"/>
      <w:ind w:left="1265" w:right="240" w:rightChars="100" w:hanging="420"/>
      <w:jc w:val="left"/>
    </w:pPr>
    <w:rPr>
      <w:rFonts w:ascii="宋体" w:hAnsi="宋体"/>
      <w:b w:val="0"/>
      <w:bCs w:val="0"/>
      <w:color w:val="000000"/>
      <w:sz w:val="24"/>
      <w:szCs w:val="20"/>
    </w:rPr>
  </w:style>
  <w:style w:type="paragraph" w:customStyle="1" w:styleId="1163">
    <w:name w:val="D标4"/>
    <w:basedOn w:val="1"/>
    <w:next w:val="1164"/>
    <w:qFormat/>
    <w:uiPriority w:val="0"/>
    <w:pPr>
      <w:tabs>
        <w:tab w:val="left" w:pos="420"/>
        <w:tab w:val="left" w:pos="840"/>
      </w:tabs>
      <w:autoSpaceDE w:val="0"/>
      <w:autoSpaceDN w:val="0"/>
      <w:adjustRightInd w:val="0"/>
      <w:spacing w:before="120" w:line="480" w:lineRule="atLeast"/>
      <w:ind w:left="420" w:hanging="420" w:firstLineChars="200"/>
    </w:pPr>
    <w:rPr>
      <w:rFonts w:cs="Times New Roman"/>
      <w:szCs w:val="20"/>
    </w:rPr>
  </w:style>
  <w:style w:type="paragraph" w:customStyle="1" w:styleId="1164">
    <w:name w:val="D文1"/>
    <w:basedOn w:val="1"/>
    <w:qFormat/>
    <w:uiPriority w:val="0"/>
    <w:pPr>
      <w:autoSpaceDE w:val="0"/>
      <w:autoSpaceDN w:val="0"/>
      <w:adjustRightInd w:val="0"/>
      <w:spacing w:after="120" w:line="480" w:lineRule="atLeast"/>
      <w:ind w:left="680" w:firstLine="510" w:firstLineChars="200"/>
    </w:pPr>
    <w:rPr>
      <w:rFonts w:cs="Times New Roman"/>
      <w:szCs w:val="20"/>
    </w:rPr>
  </w:style>
  <w:style w:type="paragraph" w:customStyle="1" w:styleId="1165">
    <w:name w:val="样式 小四 段前: 5 磅 段后: 5 磅 首行缩进:  2 字符"/>
    <w:basedOn w:val="1"/>
    <w:qFormat/>
    <w:uiPriority w:val="0"/>
    <w:pPr>
      <w:spacing w:before="100" w:afterLines="50" w:line="480" w:lineRule="exact"/>
      <w:ind w:firstLine="480" w:firstLineChars="200"/>
    </w:pPr>
    <w:rPr>
      <w:rFonts w:cs="Times New Roman"/>
      <w:szCs w:val="21"/>
    </w:rPr>
  </w:style>
  <w:style w:type="paragraph" w:customStyle="1" w:styleId="1166">
    <w:name w:val="样式 标题 2H2PIM2Heading 2 Hidden2nd levelh22Header 2l2Titr..."/>
    <w:basedOn w:val="4"/>
    <w:qFormat/>
    <w:uiPriority w:val="0"/>
    <w:pPr>
      <w:keepNext w:val="0"/>
      <w:keepLines w:val="0"/>
      <w:widowControl/>
      <w:numPr>
        <w:ilvl w:val="0"/>
        <w:numId w:val="0"/>
      </w:numPr>
      <w:spacing w:before="120" w:beforeLines="50" w:after="0" w:line="360" w:lineRule="auto"/>
      <w:jc w:val="left"/>
    </w:pPr>
    <w:rPr>
      <w:rFonts w:ascii="宋体" w:hAnsi="宋体" w:eastAsia="宋体" w:cs="宋体"/>
      <w:b w:val="0"/>
      <w:color w:val="000000"/>
      <w:sz w:val="28"/>
      <w:szCs w:val="20"/>
    </w:rPr>
  </w:style>
  <w:style w:type="paragraph" w:customStyle="1" w:styleId="1167">
    <w:name w:val="样式 宋体 小四 行距: 1.5 倍行距"/>
    <w:basedOn w:val="1"/>
    <w:qFormat/>
    <w:uiPriority w:val="0"/>
    <w:pPr>
      <w:spacing w:line="360" w:lineRule="auto"/>
      <w:ind w:firstLine="200" w:firstLineChars="200"/>
    </w:pPr>
    <w:rPr>
      <w:szCs w:val="20"/>
    </w:rPr>
  </w:style>
  <w:style w:type="paragraph" w:customStyle="1" w:styleId="1168">
    <w:name w:val="样式 标题 4H4PIM 4bulletblbbh4sect 1.2.3.4Ref Heading 1rh1..."/>
    <w:basedOn w:val="6"/>
    <w:link w:val="1169"/>
    <w:qFormat/>
    <w:uiPriority w:val="0"/>
    <w:pPr>
      <w:widowControl/>
      <w:numPr>
        <w:ilvl w:val="0"/>
        <w:numId w:val="0"/>
      </w:numPr>
      <w:tabs>
        <w:tab w:val="left" w:pos="360"/>
        <w:tab w:val="left" w:pos="1593"/>
      </w:tabs>
      <w:adjustRightInd w:val="0"/>
      <w:spacing w:before="0" w:after="0" w:line="360" w:lineRule="auto"/>
      <w:jc w:val="left"/>
    </w:pPr>
    <w:rPr>
      <w:rFonts w:ascii="宋体" w:hAnsi="宋体" w:eastAsia="宋体"/>
      <w:b w:val="0"/>
      <w:kern w:val="0"/>
      <w:sz w:val="24"/>
      <w:szCs w:val="20"/>
    </w:rPr>
  </w:style>
  <w:style w:type="character" w:customStyle="1" w:styleId="1169">
    <w:name w:val="样式 标题 4H4PIM 4bulletblbbh4sect 1.2.3.4Ref Heading 1rh1... Char"/>
    <w:link w:val="1168"/>
    <w:uiPriority w:val="0"/>
    <w:rPr>
      <w:rFonts w:ascii="宋体" w:hAnsi="宋体" w:eastAsia="宋体" w:cs="Times New Roman"/>
      <w:bCs/>
      <w:kern w:val="0"/>
      <w:sz w:val="24"/>
      <w:szCs w:val="20"/>
    </w:rPr>
  </w:style>
  <w:style w:type="paragraph" w:customStyle="1" w:styleId="1170">
    <w:name w:val="样式 样式 标题 2标题 2 Char + 段前: 0.9 行 + 段前: 0.9 行"/>
    <w:basedOn w:val="1"/>
    <w:qFormat/>
    <w:uiPriority w:val="0"/>
    <w:pPr>
      <w:numPr>
        <w:ilvl w:val="2"/>
        <w:numId w:val="64"/>
      </w:numPr>
      <w:tabs>
        <w:tab w:val="clear" w:pos="709"/>
      </w:tabs>
      <w:adjustRightInd w:val="0"/>
      <w:snapToGrid w:val="0"/>
      <w:spacing w:beforeLines="40" w:afterLines="20" w:line="360" w:lineRule="auto"/>
      <w:ind w:left="578" w:hanging="578" w:firstLineChars="200"/>
      <w:outlineLvl w:val="1"/>
    </w:pPr>
    <w:rPr>
      <w:rFonts w:hAnsi="Arial"/>
      <w:b/>
      <w:bCs/>
      <w:szCs w:val="20"/>
    </w:rPr>
  </w:style>
  <w:style w:type="paragraph" w:customStyle="1" w:styleId="1171">
    <w:name w:val="样式 标题 3 + 段后: 4.8 磅"/>
    <w:basedOn w:val="5"/>
    <w:qFormat/>
    <w:uiPriority w:val="0"/>
    <w:pPr>
      <w:keepNext w:val="0"/>
      <w:keepLines w:val="0"/>
      <w:widowControl/>
      <w:numPr>
        <w:ilvl w:val="0"/>
        <w:numId w:val="0"/>
      </w:numPr>
      <w:tabs>
        <w:tab w:val="left" w:pos="993"/>
      </w:tabs>
      <w:spacing w:before="0" w:after="0" w:line="360" w:lineRule="auto"/>
      <w:ind w:left="1740" w:right="240" w:rightChars="100" w:hanging="420"/>
      <w:jc w:val="left"/>
    </w:pPr>
    <w:rPr>
      <w:rFonts w:ascii="宋体" w:hAnsi="宋体" w:cs="宋体"/>
      <w:b w:val="0"/>
      <w:bCs w:val="0"/>
      <w:color w:val="000000"/>
      <w:sz w:val="21"/>
      <w:szCs w:val="20"/>
    </w:rPr>
  </w:style>
  <w:style w:type="paragraph" w:customStyle="1" w:styleId="1172">
    <w:name w:val="样式 样式 宋体 小四 行距: 1.5 倍行距 + 首行缩进:  2 字符"/>
    <w:basedOn w:val="1167"/>
    <w:qFormat/>
    <w:uiPriority w:val="0"/>
    <w:pPr>
      <w:ind w:firstLine="480"/>
    </w:pPr>
    <w:rPr>
      <w:sz w:val="21"/>
    </w:rPr>
  </w:style>
  <w:style w:type="paragraph" w:customStyle="1" w:styleId="1173">
    <w:name w:val="样式 样式 标题 2H2PIM2Heading 2 Hidden2nd levelh22Header 2l2Titr... + ..."/>
    <w:basedOn w:val="1166"/>
    <w:qFormat/>
    <w:uiPriority w:val="0"/>
  </w:style>
  <w:style w:type="paragraph" w:customStyle="1" w:styleId="1174">
    <w:name w:val="样式 样式 标准正文 + 宋体 + 黑色"/>
    <w:basedOn w:val="1"/>
    <w:link w:val="1175"/>
    <w:qFormat/>
    <w:uiPriority w:val="0"/>
    <w:pPr>
      <w:spacing w:before="60" w:after="60" w:line="360" w:lineRule="auto"/>
      <w:ind w:firstLine="482" w:firstLineChars="200"/>
    </w:pPr>
    <w:rPr>
      <w:rFonts w:cs="Times New Roman"/>
      <w:color w:val="000000"/>
      <w:szCs w:val="20"/>
    </w:rPr>
  </w:style>
  <w:style w:type="character" w:customStyle="1" w:styleId="1175">
    <w:name w:val="样式 样式 标准正文 + 宋体 + 黑色 Char"/>
    <w:link w:val="1174"/>
    <w:uiPriority w:val="0"/>
    <w:rPr>
      <w:rFonts w:ascii="宋体" w:hAnsi="宋体" w:eastAsia="宋体" w:cs="Times New Roman"/>
      <w:color w:val="000000"/>
      <w:kern w:val="0"/>
      <w:sz w:val="24"/>
      <w:szCs w:val="20"/>
    </w:rPr>
  </w:style>
  <w:style w:type="paragraph" w:customStyle="1" w:styleId="1176">
    <w:name w:val="样式 标题 2H2标题 1.1Title2h2Underrubrik1prop2标题二H21Heading 2..."/>
    <w:basedOn w:val="4"/>
    <w:qFormat/>
    <w:uiPriority w:val="0"/>
    <w:pPr>
      <w:keepNext w:val="0"/>
      <w:keepLines w:val="0"/>
      <w:widowControl/>
      <w:numPr>
        <w:ilvl w:val="0"/>
        <w:numId w:val="65"/>
      </w:numPr>
      <w:tabs>
        <w:tab w:val="clear" w:pos="425"/>
      </w:tabs>
      <w:spacing w:before="240" w:after="180" w:line="300" w:lineRule="auto"/>
      <w:ind w:left="0" w:firstLine="0"/>
      <w:jc w:val="left"/>
    </w:pPr>
    <w:rPr>
      <w:rFonts w:ascii="Times New Roman" w:hAnsi="Times New Roman"/>
      <w:b w:val="0"/>
      <w:bCs w:val="0"/>
      <w:smallCaps/>
      <w:color w:val="000000"/>
      <w:szCs w:val="20"/>
    </w:rPr>
  </w:style>
  <w:style w:type="paragraph" w:customStyle="1" w:styleId="1177">
    <w:name w:val="样式 标题 3H3sect1.2.3BOD 0Heading 3 - oldh3l3CTLevel 3 Head..."/>
    <w:basedOn w:val="5"/>
    <w:qFormat/>
    <w:uiPriority w:val="0"/>
    <w:pPr>
      <w:widowControl/>
      <w:numPr>
        <w:ilvl w:val="0"/>
        <w:numId w:val="66"/>
      </w:numPr>
      <w:tabs>
        <w:tab w:val="left" w:pos="993"/>
        <w:tab w:val="clear" w:pos="425"/>
      </w:tabs>
      <w:spacing w:before="180" w:after="180" w:line="300" w:lineRule="auto"/>
      <w:ind w:left="0" w:right="240" w:rightChars="100" w:firstLine="0"/>
      <w:jc w:val="left"/>
    </w:pPr>
    <w:rPr>
      <w:rFonts w:ascii="宋体" w:hAnsi="宋体" w:eastAsia="黑体"/>
      <w:b w:val="0"/>
      <w:bCs w:val="0"/>
      <w:smallCaps/>
      <w:color w:val="000000"/>
      <w:sz w:val="30"/>
      <w:szCs w:val="20"/>
    </w:rPr>
  </w:style>
  <w:style w:type="paragraph" w:customStyle="1" w:styleId="1178">
    <w:name w:val="样式 标准正文 + 宋体"/>
    <w:basedOn w:val="1"/>
    <w:link w:val="1179"/>
    <w:qFormat/>
    <w:uiPriority w:val="0"/>
    <w:pPr>
      <w:spacing w:before="60" w:after="60" w:line="360" w:lineRule="auto"/>
      <w:ind w:firstLine="482" w:firstLineChars="200"/>
    </w:pPr>
    <w:rPr>
      <w:rFonts w:cs="Times New Roman"/>
      <w:szCs w:val="20"/>
    </w:rPr>
  </w:style>
  <w:style w:type="character" w:customStyle="1" w:styleId="1179">
    <w:name w:val="样式 标准正文 + 宋体 Char"/>
    <w:link w:val="1178"/>
    <w:uiPriority w:val="0"/>
    <w:rPr>
      <w:rFonts w:ascii="宋体" w:hAnsi="宋体" w:eastAsia="宋体" w:cs="Times New Roman"/>
      <w:kern w:val="0"/>
      <w:sz w:val="24"/>
      <w:szCs w:val="20"/>
    </w:rPr>
  </w:style>
  <w:style w:type="paragraph" w:customStyle="1" w:styleId="1180">
    <w:name w:val="样式 样式 标题 4H4PIM 4bulletblbbh4sect 1.2.3.4Ref Heading 1rh1... + 加粗"/>
    <w:basedOn w:val="1168"/>
    <w:qFormat/>
    <w:uiPriority w:val="0"/>
    <w:rPr>
      <w:b/>
    </w:rPr>
  </w:style>
  <w:style w:type="paragraph" w:customStyle="1" w:styleId="1181">
    <w:name w:val="zi"/>
    <w:basedOn w:val="1"/>
    <w:qFormat/>
    <w:uiPriority w:val="0"/>
    <w:pPr>
      <w:spacing w:before="100" w:beforeAutospacing="1" w:after="100" w:afterAutospacing="1" w:line="336" w:lineRule="atLeast"/>
      <w:ind w:firstLine="480" w:firstLineChars="200"/>
    </w:pPr>
    <w:rPr>
      <w:rFonts w:ascii="ˎ̥" w:hAnsi="ˎ̥"/>
      <w:color w:val="000000"/>
      <w:sz w:val="22"/>
    </w:rPr>
  </w:style>
  <w:style w:type="paragraph" w:customStyle="1" w:styleId="1182">
    <w:name w:val="修订记录正文"/>
    <w:qFormat/>
    <w:uiPriority w:val="0"/>
    <w:pPr>
      <w:spacing w:line="360" w:lineRule="auto"/>
      <w:jc w:val="center"/>
    </w:pPr>
    <w:rPr>
      <w:rFonts w:ascii="Calibri" w:hAnsi="Calibri" w:eastAsia="宋体" w:cs="Times New Roman"/>
      <w:kern w:val="2"/>
      <w:sz w:val="24"/>
      <w:szCs w:val="24"/>
      <w:lang w:val="en-US" w:eastAsia="zh-CN" w:bidi="ar-SA"/>
    </w:rPr>
  </w:style>
  <w:style w:type="paragraph" w:customStyle="1" w:styleId="1183">
    <w:name w:val="样式 标题 3 + 段前: 0.5 行 段后: 0.5 行"/>
    <w:basedOn w:val="5"/>
    <w:qFormat/>
    <w:uiPriority w:val="0"/>
    <w:pPr>
      <w:widowControl/>
      <w:numPr>
        <w:ilvl w:val="0"/>
        <w:numId w:val="0"/>
      </w:numPr>
      <w:tabs>
        <w:tab w:val="left" w:pos="709"/>
        <w:tab w:val="left" w:pos="993"/>
      </w:tabs>
      <w:spacing w:before="120" w:beforeLines="50" w:after="120" w:afterLines="50" w:line="360" w:lineRule="auto"/>
      <w:ind w:left="709" w:right="240" w:rightChars="100" w:hanging="709"/>
      <w:jc w:val="left"/>
    </w:pPr>
    <w:rPr>
      <w:rFonts w:ascii="宋体" w:hAnsi="宋体" w:cs="宋体"/>
      <w:color w:val="000000"/>
      <w:spacing w:val="20"/>
      <w:sz w:val="28"/>
      <w:szCs w:val="20"/>
    </w:rPr>
  </w:style>
  <w:style w:type="paragraph" w:customStyle="1" w:styleId="1184">
    <w:name w:val="样式 标题 2H2 + 段前: 0.5 行 段后: 0.5 行 行距: 1.5 倍行距"/>
    <w:basedOn w:val="4"/>
    <w:qFormat/>
    <w:uiPriority w:val="0"/>
    <w:pPr>
      <w:keepNext w:val="0"/>
      <w:keepLines w:val="0"/>
      <w:widowControl/>
      <w:numPr>
        <w:ilvl w:val="0"/>
        <w:numId w:val="0"/>
      </w:numPr>
      <w:tabs>
        <w:tab w:val="left" w:pos="567"/>
      </w:tabs>
      <w:spacing w:before="120" w:beforeLines="50" w:after="120" w:afterLines="50" w:line="360" w:lineRule="auto"/>
      <w:ind w:left="567" w:hanging="567"/>
      <w:jc w:val="left"/>
    </w:pPr>
    <w:rPr>
      <w:rFonts w:ascii="Times New Roman" w:hAnsi="Times New Roman" w:eastAsia="宋体" w:cs="宋体"/>
      <w:b w:val="0"/>
      <w:smallCaps/>
      <w:color w:val="000000"/>
      <w:spacing w:val="20"/>
      <w:sz w:val="30"/>
      <w:szCs w:val="20"/>
    </w:rPr>
  </w:style>
  <w:style w:type="paragraph" w:customStyle="1" w:styleId="1185">
    <w:name w:val="Char Char Char1 Char"/>
    <w:basedOn w:val="1"/>
    <w:qFormat/>
    <w:uiPriority w:val="0"/>
    <w:pPr>
      <w:spacing w:after="160" w:line="240" w:lineRule="exact"/>
      <w:ind w:firstLine="480" w:firstLineChars="200"/>
    </w:pPr>
    <w:rPr>
      <w:rFonts w:ascii="Verdana" w:hAnsi="Verdana" w:cs="Times New Roman"/>
      <w:szCs w:val="20"/>
      <w:lang w:eastAsia="en-US"/>
    </w:rPr>
  </w:style>
  <w:style w:type="paragraph" w:customStyle="1" w:styleId="1186">
    <w:name w:val="nr"/>
    <w:basedOn w:val="1"/>
    <w:qFormat/>
    <w:uiPriority w:val="0"/>
    <w:pPr>
      <w:spacing w:before="75" w:line="375" w:lineRule="atLeast"/>
      <w:ind w:left="150" w:right="150" w:firstLine="480" w:firstLineChars="200"/>
    </w:pPr>
    <w:rPr>
      <w:rFonts w:ascii="ˎ̥" w:hAnsi="ˎ̥" w:cs="Tahoma"/>
      <w:color w:val="000000"/>
      <w:sz w:val="18"/>
      <w:szCs w:val="18"/>
    </w:rPr>
  </w:style>
  <w:style w:type="paragraph" w:customStyle="1" w:styleId="1187">
    <w:name w:val="style1"/>
    <w:basedOn w:val="1"/>
    <w:qFormat/>
    <w:uiPriority w:val="0"/>
    <w:pPr>
      <w:spacing w:before="100" w:beforeAutospacing="1" w:after="100" w:afterAutospacing="1" w:line="335" w:lineRule="atLeast"/>
      <w:ind w:firstLine="408" w:firstLineChars="200"/>
    </w:pPr>
    <w:rPr>
      <w:sz w:val="22"/>
    </w:rPr>
  </w:style>
  <w:style w:type="paragraph" w:customStyle="1" w:styleId="1188">
    <w:name w:val="w"/>
    <w:basedOn w:val="1"/>
    <w:qFormat/>
    <w:uiPriority w:val="0"/>
    <w:pPr>
      <w:spacing w:before="100" w:beforeAutospacing="1" w:after="100" w:afterAutospacing="1" w:line="480" w:lineRule="exact"/>
      <w:ind w:firstLine="480" w:firstLineChars="200"/>
    </w:pPr>
    <w:rPr>
      <w:color w:val="FFFFFF"/>
      <w:sz w:val="18"/>
      <w:szCs w:val="18"/>
    </w:rPr>
  </w:style>
  <w:style w:type="paragraph" w:customStyle="1" w:styleId="1189">
    <w:name w:val="我的 正文 样式"/>
    <w:basedOn w:val="1"/>
    <w:qFormat/>
    <w:uiPriority w:val="0"/>
    <w:pPr>
      <w:spacing w:line="400" w:lineRule="exact"/>
      <w:ind w:firstLine="200" w:firstLineChars="200"/>
    </w:pPr>
    <w:rPr>
      <w:rFonts w:cs="Times New Roman"/>
    </w:rPr>
  </w:style>
  <w:style w:type="paragraph" w:customStyle="1" w:styleId="1190">
    <w:name w:val="默认段落字体 Para Char Char Char Char Char Char Char Char Char Char Char Char Char Char Char Char Char Char Char Char Char Char Char Char1 Char"/>
    <w:basedOn w:val="1"/>
    <w:qFormat/>
    <w:uiPriority w:val="0"/>
    <w:pPr>
      <w:spacing w:line="480" w:lineRule="exact"/>
      <w:ind w:firstLine="480" w:firstLineChars="200"/>
    </w:pPr>
    <w:rPr>
      <w:rFonts w:ascii="Tahoma" w:hAnsi="Tahoma" w:cs="Times New Roman"/>
      <w:szCs w:val="20"/>
    </w:rPr>
  </w:style>
  <w:style w:type="paragraph" w:customStyle="1" w:styleId="1191">
    <w:name w:val="Paragraph Text"/>
    <w:basedOn w:val="1"/>
    <w:qFormat/>
    <w:uiPriority w:val="0"/>
    <w:pPr>
      <w:spacing w:line="320" w:lineRule="exact"/>
      <w:ind w:firstLine="480" w:firstLineChars="200"/>
    </w:pPr>
    <w:rPr>
      <w:rFonts w:ascii="Beijing" w:eastAsia="Times New Roman" w:cs="Times New Roman"/>
      <w:sz w:val="18"/>
      <w:szCs w:val="18"/>
    </w:rPr>
  </w:style>
  <w:style w:type="paragraph" w:customStyle="1" w:styleId="1192">
    <w:name w:val="2nd Subhead"/>
    <w:basedOn w:val="1"/>
    <w:qFormat/>
    <w:uiPriority w:val="0"/>
    <w:pPr>
      <w:spacing w:after="29" w:line="480" w:lineRule="exact"/>
      <w:ind w:firstLine="480" w:firstLineChars="200"/>
    </w:pPr>
    <w:rPr>
      <w:rFonts w:ascii="Beijing" w:eastAsia="Times New Roman" w:cs="Times New Roman"/>
      <w:sz w:val="16"/>
      <w:szCs w:val="16"/>
    </w:rPr>
  </w:style>
  <w:style w:type="paragraph" w:customStyle="1" w:styleId="1193">
    <w:name w:val="Heads"/>
    <w:basedOn w:val="1"/>
    <w:qFormat/>
    <w:uiPriority w:val="0"/>
    <w:pPr>
      <w:spacing w:after="144" w:line="480" w:lineRule="exact"/>
      <w:ind w:firstLine="480" w:firstLineChars="200"/>
    </w:pPr>
    <w:rPr>
      <w:rFonts w:ascii="Beijing" w:eastAsia="Times New Roman" w:cs="Times New Roman"/>
      <w:sz w:val="34"/>
      <w:szCs w:val="34"/>
    </w:rPr>
  </w:style>
  <w:style w:type="paragraph" w:customStyle="1" w:styleId="1194">
    <w:name w:val="Subhead"/>
    <w:basedOn w:val="1"/>
    <w:qFormat/>
    <w:uiPriority w:val="0"/>
    <w:pPr>
      <w:spacing w:after="72" w:line="480" w:lineRule="exact"/>
      <w:ind w:firstLine="480" w:firstLineChars="200"/>
    </w:pPr>
    <w:rPr>
      <w:rFonts w:ascii="Beijing" w:eastAsia="Times New Roman" w:cs="Times New Roman"/>
      <w:sz w:val="20"/>
      <w:szCs w:val="20"/>
    </w:rPr>
  </w:style>
  <w:style w:type="paragraph" w:customStyle="1" w:styleId="1195">
    <w:name w:val="题注7"/>
    <w:basedOn w:val="1"/>
    <w:qFormat/>
    <w:uiPriority w:val="0"/>
    <w:pPr>
      <w:spacing w:before="100" w:beforeAutospacing="1" w:after="100" w:afterAutospacing="1" w:line="480" w:lineRule="exact"/>
      <w:ind w:firstLine="480" w:firstLineChars="200"/>
    </w:pPr>
    <w:rPr>
      <w:rFonts w:eastAsia="楷体_GB2312"/>
      <w:szCs w:val="28"/>
    </w:rPr>
  </w:style>
  <w:style w:type="paragraph" w:customStyle="1" w:styleId="1196">
    <w:name w:val="无缩进正文"/>
    <w:basedOn w:val="1"/>
    <w:qFormat/>
    <w:uiPriority w:val="0"/>
    <w:pPr>
      <w:adjustRightInd w:val="0"/>
      <w:spacing w:line="480" w:lineRule="exact"/>
      <w:ind w:firstLine="480" w:firstLineChars="200"/>
      <w:textAlignment w:val="baseline"/>
    </w:pPr>
    <w:rPr>
      <w:rFonts w:eastAsia="楷体_GB2312" w:cs="Times New Roman"/>
      <w:sz w:val="28"/>
      <w:szCs w:val="20"/>
    </w:rPr>
  </w:style>
  <w:style w:type="character" w:customStyle="1" w:styleId="1197">
    <w:name w:val="content1"/>
    <w:uiPriority w:val="0"/>
    <w:rPr>
      <w:sz w:val="21"/>
    </w:rPr>
  </w:style>
  <w:style w:type="character" w:customStyle="1" w:styleId="1198">
    <w:name w:val="v151"/>
    <w:uiPriority w:val="0"/>
    <w:rPr>
      <w:rFonts w:ascii="Times New Roman" w:hAnsi="Tahoma" w:eastAsia="宋体"/>
      <w:color w:val="000000"/>
      <w:spacing w:val="0"/>
      <w:w w:val="100"/>
      <w:kern w:val="2"/>
      <w:sz w:val="18"/>
      <w:szCs w:val="30"/>
      <w:u w:val="none" w:color="000000"/>
      <w:vertAlign w:val="baseline"/>
      <w:lang w:val="en-US" w:eastAsia="zh-CN" w:bidi="ar-SA"/>
    </w:rPr>
  </w:style>
  <w:style w:type="character" w:customStyle="1" w:styleId="1199">
    <w:name w:val="sony121"/>
    <w:uiPriority w:val="0"/>
    <w:rPr>
      <w:rFonts w:hint="eastAsia" w:ascii="宋体" w:hAnsi="宋体" w:eastAsia="宋体"/>
      <w:color w:val="000000"/>
      <w:kern w:val="2"/>
      <w:sz w:val="18"/>
      <w:szCs w:val="18"/>
      <w:lang w:val="en-US" w:eastAsia="zh-CN" w:bidi="ar-SA"/>
    </w:rPr>
  </w:style>
  <w:style w:type="character" w:customStyle="1" w:styleId="1200">
    <w:name w:val="text1"/>
    <w:uiPriority w:val="0"/>
    <w:rPr>
      <w:rFonts w:ascii="宋体" w:hAnsi="宋体" w:eastAsia="宋体"/>
      <w:kern w:val="2"/>
      <w:sz w:val="26"/>
      <w:szCs w:val="26"/>
      <w:u w:val="none"/>
      <w:lang w:val="en-US" w:eastAsia="zh-CN" w:bidi="ar-SA"/>
    </w:rPr>
  </w:style>
  <w:style w:type="character" w:customStyle="1" w:styleId="1201">
    <w:name w:val="样式 仿宋_GB2312 四号"/>
    <w:uiPriority w:val="0"/>
    <w:rPr>
      <w:rFonts w:ascii="仿宋_GB2312" w:hAnsi="仿宋_GB2312" w:eastAsia="仿宋_GB2312"/>
      <w:b/>
      <w:sz w:val="28"/>
    </w:rPr>
  </w:style>
  <w:style w:type="character" w:customStyle="1" w:styleId="1202">
    <w:name w:val="font1"/>
    <w:uiPriority w:val="0"/>
    <w:rPr>
      <w:rFonts w:hint="default" w:ascii="Arial" w:hAnsi="Arial" w:eastAsia="宋体" w:cs="Arial"/>
      <w:color w:val="000000"/>
      <w:kern w:val="2"/>
      <w:sz w:val="18"/>
      <w:szCs w:val="18"/>
      <w:lang w:val="en-US" w:eastAsia="zh-CN" w:bidi="ar-SA"/>
    </w:rPr>
  </w:style>
  <w:style w:type="character" w:customStyle="1" w:styleId="1203">
    <w:name w:val="hc1"/>
    <w:uiPriority w:val="0"/>
    <w:rPr>
      <w:rFonts w:hint="default" w:ascii="ˎ̥" w:hAnsi="ˎ̥" w:eastAsia="宋体"/>
      <w:b/>
      <w:bCs/>
      <w:color w:val="0000FF"/>
      <w:kern w:val="2"/>
      <w:sz w:val="18"/>
      <w:szCs w:val="18"/>
      <w:u w:val="none"/>
      <w:lang w:val="en-US" w:eastAsia="zh-CN" w:bidi="ar-SA"/>
    </w:rPr>
  </w:style>
  <w:style w:type="character" w:customStyle="1" w:styleId="1204">
    <w:name w:val="f12"/>
    <w:uiPriority w:val="0"/>
    <w:rPr>
      <w:rFonts w:ascii="Tahoma" w:hAnsi="Tahoma" w:eastAsia="宋体"/>
      <w:color w:val="000000"/>
      <w:kern w:val="2"/>
      <w:sz w:val="30"/>
      <w:szCs w:val="30"/>
      <w:lang w:val="en-US" w:eastAsia="zh-CN" w:bidi="ar-SA"/>
    </w:rPr>
  </w:style>
  <w:style w:type="character" w:customStyle="1" w:styleId="1205">
    <w:name w:val="style91"/>
    <w:uiPriority w:val="0"/>
    <w:rPr>
      <w:b/>
      <w:bCs/>
      <w:color w:val="0000CC"/>
    </w:rPr>
  </w:style>
  <w:style w:type="character" w:customStyle="1" w:styleId="1206">
    <w:name w:val="text12"/>
    <w:uiPriority w:val="0"/>
  </w:style>
  <w:style w:type="character" w:customStyle="1" w:styleId="1207">
    <w:name w:val="blue1"/>
    <w:uiPriority w:val="0"/>
    <w:rPr>
      <w:color w:val="0049A8"/>
    </w:rPr>
  </w:style>
  <w:style w:type="character" w:customStyle="1" w:styleId="1208">
    <w:name w:val="param_td12"/>
    <w:uiPriority w:val="0"/>
  </w:style>
  <w:style w:type="character" w:customStyle="1" w:styleId="1209">
    <w:name w:val="hangju"/>
    <w:uiPriority w:val="0"/>
  </w:style>
  <w:style w:type="character" w:customStyle="1" w:styleId="1210">
    <w:name w:val="Char1 Char Char"/>
    <w:uiPriority w:val="0"/>
    <w:rPr>
      <w:rFonts w:ascii="Arial" w:hAnsi="Arial" w:eastAsia="黑体" w:cs="Arial"/>
      <w:sz w:val="20"/>
      <w:szCs w:val="20"/>
    </w:rPr>
  </w:style>
  <w:style w:type="paragraph" w:customStyle="1" w:styleId="1211">
    <w:name w:val="样式"/>
    <w:basedOn w:val="1"/>
    <w:qFormat/>
    <w:uiPriority w:val="0"/>
    <w:pPr>
      <w:numPr>
        <w:ilvl w:val="0"/>
        <w:numId w:val="67"/>
      </w:numPr>
      <w:tabs>
        <w:tab w:val="left" w:pos="567"/>
        <w:tab w:val="clear" w:pos="720"/>
      </w:tabs>
      <w:snapToGrid w:val="0"/>
      <w:spacing w:line="460" w:lineRule="atLeast"/>
      <w:ind w:left="900" w:firstLine="200" w:firstLineChars="200"/>
    </w:pPr>
    <w:rPr>
      <w:rFonts w:ascii="Arial" w:hAnsi="Arial" w:cs="Times New Roman"/>
      <w:spacing w:val="6"/>
      <w:szCs w:val="20"/>
    </w:rPr>
  </w:style>
  <w:style w:type="paragraph" w:customStyle="1" w:styleId="1212">
    <w:name w:val="正文（首行缩进2字符）"/>
    <w:basedOn w:val="1"/>
    <w:link w:val="2979"/>
    <w:qFormat/>
    <w:uiPriority w:val="0"/>
    <w:pPr>
      <w:spacing w:line="360" w:lineRule="auto"/>
      <w:ind w:firstLine="480" w:firstLineChars="200"/>
    </w:pPr>
    <w:rPr>
      <w:rFonts w:cs="Times New Roman"/>
    </w:rPr>
  </w:style>
  <w:style w:type="paragraph" w:customStyle="1" w:styleId="1213">
    <w:name w:val="样式 首行缩进:  0.74 厘米 行距: 1.5 倍行距"/>
    <w:basedOn w:val="1"/>
    <w:link w:val="4013"/>
    <w:qFormat/>
    <w:uiPriority w:val="0"/>
    <w:pPr>
      <w:spacing w:line="360" w:lineRule="auto"/>
      <w:ind w:firstLine="420" w:firstLineChars="200"/>
    </w:pPr>
    <w:rPr>
      <w:rFonts w:ascii="Arial" w:hAnsi="Arial"/>
      <w:color w:val="000000"/>
      <w:szCs w:val="20"/>
    </w:rPr>
  </w:style>
  <w:style w:type="character" w:customStyle="1" w:styleId="1214">
    <w:name w:val="正文标准格式 Char"/>
    <w:link w:val="1215"/>
    <w:uiPriority w:val="0"/>
    <w:rPr>
      <w:rFonts w:eastAsia="Times New Roman"/>
      <w:sz w:val="24"/>
      <w:szCs w:val="24"/>
    </w:rPr>
  </w:style>
  <w:style w:type="paragraph" w:customStyle="1" w:styleId="1215">
    <w:name w:val="正文标准格式"/>
    <w:link w:val="1214"/>
    <w:qFormat/>
    <w:uiPriority w:val="0"/>
    <w:pPr>
      <w:spacing w:beforeLines="50" w:line="360" w:lineRule="auto"/>
      <w:ind w:firstLine="480" w:firstLineChars="200"/>
      <w:jc w:val="both"/>
    </w:pPr>
    <w:rPr>
      <w:rFonts w:eastAsia="Times New Roman" w:asciiTheme="minorHAnsi" w:hAnsiTheme="minorHAnsi" w:cstheme="minorBidi"/>
      <w:kern w:val="2"/>
      <w:sz w:val="24"/>
      <w:szCs w:val="24"/>
      <w:lang w:val="en-US" w:eastAsia="zh-CN" w:bidi="ar-SA"/>
    </w:rPr>
  </w:style>
  <w:style w:type="paragraph" w:customStyle="1" w:styleId="1216">
    <w:name w:val="带符号的正文标准格式-21"/>
    <w:basedOn w:val="1217"/>
    <w:qFormat/>
    <w:uiPriority w:val="0"/>
    <w:pPr>
      <w:tabs>
        <w:tab w:val="left" w:pos="1260"/>
        <w:tab w:val="left" w:pos="1751"/>
      </w:tabs>
      <w:ind w:left="432" w:hanging="432"/>
    </w:pPr>
  </w:style>
  <w:style w:type="paragraph" w:customStyle="1" w:styleId="1217">
    <w:name w:val="带符号的正文标准格式-11"/>
    <w:basedOn w:val="1215"/>
    <w:qFormat/>
    <w:uiPriority w:val="0"/>
    <w:pPr>
      <w:tabs>
        <w:tab w:val="left" w:pos="1260"/>
      </w:tabs>
      <w:spacing w:beforeLines="0"/>
      <w:ind w:left="1260" w:hanging="360" w:firstLineChars="0"/>
    </w:pPr>
    <w:rPr>
      <w:rFonts w:ascii="Verdana" w:hAnsi="Verdana" w:eastAsia="华文细黑"/>
      <w:sz w:val="21"/>
    </w:rPr>
  </w:style>
  <w:style w:type="character" w:customStyle="1" w:styleId="1218">
    <w:name w:val="尾注文本 字符"/>
    <w:basedOn w:val="107"/>
    <w:link w:val="52"/>
    <w:uiPriority w:val="0"/>
    <w:rPr>
      <w:rFonts w:ascii="宋体" w:hAnsi="宋体" w:eastAsia="宋体" w:cs="Times New Roman"/>
      <w:kern w:val="0"/>
      <w:sz w:val="24"/>
      <w:szCs w:val="24"/>
    </w:rPr>
  </w:style>
  <w:style w:type="paragraph" w:customStyle="1" w:styleId="1219">
    <w:name w:val="样式 标题 4H4PIM 4Ref Heading 1rh1Heading sqlsect 1.2.3.4Firs...4"/>
    <w:basedOn w:val="6"/>
    <w:qFormat/>
    <w:uiPriority w:val="99"/>
    <w:pPr>
      <w:widowControl/>
      <w:numPr>
        <w:ilvl w:val="0"/>
        <w:numId w:val="0"/>
      </w:numPr>
      <w:adjustRightInd w:val="0"/>
      <w:spacing w:before="120" w:after="120" w:line="360" w:lineRule="auto"/>
      <w:jc w:val="left"/>
    </w:pPr>
    <w:rPr>
      <w:rFonts w:cs="宋体"/>
      <w:kern w:val="0"/>
      <w:sz w:val="32"/>
      <w:szCs w:val="20"/>
    </w:rPr>
  </w:style>
  <w:style w:type="paragraph" w:customStyle="1" w:styleId="1220">
    <w:name w:val="样式 标题 4H4PIM 4Ref Heading 1rh1Heading sqlsect 1.2.3.4Firs...1"/>
    <w:basedOn w:val="6"/>
    <w:qFormat/>
    <w:uiPriority w:val="0"/>
    <w:pPr>
      <w:widowControl/>
      <w:numPr>
        <w:ilvl w:val="0"/>
        <w:numId w:val="0"/>
      </w:numPr>
      <w:adjustRightInd w:val="0"/>
      <w:spacing w:before="240" w:after="240" w:line="240" w:lineRule="auto"/>
      <w:jc w:val="left"/>
    </w:pPr>
    <w:rPr>
      <w:rFonts w:cs="宋体"/>
      <w:kern w:val="0"/>
      <w:sz w:val="32"/>
      <w:szCs w:val="20"/>
    </w:rPr>
  </w:style>
  <w:style w:type="paragraph" w:customStyle="1" w:styleId="1221">
    <w:name w:val="Char Char Char1 Char1"/>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1222">
    <w:name w:val="Char Char1 Char Char Char Char Char Char1"/>
    <w:basedOn w:val="1"/>
    <w:qFormat/>
    <w:uiPriority w:val="99"/>
    <w:pPr>
      <w:spacing w:after="160" w:line="240" w:lineRule="exact"/>
      <w:ind w:firstLine="480" w:firstLineChars="200"/>
    </w:pPr>
    <w:rPr>
      <w:rFonts w:ascii="Verdana" w:hAnsi="Verdana" w:eastAsia="仿宋_GB2312" w:cs="Times New Roman"/>
      <w:szCs w:val="20"/>
      <w:lang w:eastAsia="en-US"/>
    </w:rPr>
  </w:style>
  <w:style w:type="paragraph" w:customStyle="1" w:styleId="1223">
    <w:name w:val="样式 标题 4四级标题H4Fab-4T5PIM 4h4Ref Heading 1rh1Heading sql..."/>
    <w:basedOn w:val="6"/>
    <w:qFormat/>
    <w:uiPriority w:val="99"/>
    <w:pPr>
      <w:widowControl/>
      <w:numPr>
        <w:ilvl w:val="0"/>
        <w:numId w:val="0"/>
      </w:numPr>
      <w:tabs>
        <w:tab w:val="left" w:pos="332"/>
      </w:tabs>
      <w:adjustRightInd w:val="0"/>
      <w:spacing w:before="120" w:after="156" w:line="374" w:lineRule="auto"/>
      <w:ind w:left="332" w:hanging="420"/>
      <w:jc w:val="left"/>
    </w:pPr>
    <w:rPr>
      <w:kern w:val="0"/>
      <w:sz w:val="24"/>
      <w:szCs w:val="32"/>
    </w:rPr>
  </w:style>
  <w:style w:type="paragraph" w:customStyle="1" w:styleId="1224">
    <w:name w:val="样式 标题 3 + 黑体 小三"/>
    <w:basedOn w:val="5"/>
    <w:qFormat/>
    <w:uiPriority w:val="99"/>
    <w:pPr>
      <w:widowControl/>
      <w:numPr>
        <w:ilvl w:val="0"/>
        <w:numId w:val="0"/>
      </w:numPr>
      <w:tabs>
        <w:tab w:val="left" w:pos="720"/>
        <w:tab w:val="left" w:pos="993"/>
        <w:tab w:val="left" w:pos="2138"/>
        <w:tab w:val="left" w:pos="4265"/>
      </w:tabs>
      <w:adjustRightInd w:val="0"/>
      <w:snapToGrid w:val="0"/>
      <w:spacing w:before="120" w:after="120" w:line="412" w:lineRule="auto"/>
      <w:ind w:left="4265" w:right="240" w:rightChars="100" w:hanging="4265"/>
      <w:jc w:val="left"/>
    </w:pPr>
    <w:rPr>
      <w:rFonts w:ascii="黑体" w:hAnsi="黑体" w:eastAsia="黑体"/>
      <w:color w:val="000000"/>
      <w:sz w:val="30"/>
    </w:rPr>
  </w:style>
  <w:style w:type="paragraph" w:customStyle="1" w:styleId="1225">
    <w:name w:val="样式 宋体 小四"/>
    <w:basedOn w:val="1"/>
    <w:qFormat/>
    <w:uiPriority w:val="99"/>
    <w:pPr>
      <w:spacing w:line="300" w:lineRule="exact"/>
      <w:ind w:firstLine="200" w:firstLineChars="200"/>
    </w:pPr>
    <w:rPr>
      <w:rFonts w:cs="Times New Roman"/>
      <w:szCs w:val="20"/>
    </w:rPr>
  </w:style>
  <w:style w:type="paragraph" w:customStyle="1" w:styleId="1226">
    <w:name w:val="文本框样式1"/>
    <w:basedOn w:val="1"/>
    <w:qFormat/>
    <w:uiPriority w:val="0"/>
    <w:pPr>
      <w:spacing w:before="60" w:line="180" w:lineRule="exact"/>
      <w:ind w:firstLine="480" w:firstLineChars="200"/>
      <w:jc w:val="center"/>
    </w:pPr>
    <w:rPr>
      <w:rFonts w:cs="Times New Roman"/>
      <w:szCs w:val="21"/>
    </w:rPr>
  </w:style>
  <w:style w:type="paragraph" w:customStyle="1" w:styleId="1227">
    <w:name w:val="正文正文"/>
    <w:basedOn w:val="1"/>
    <w:qFormat/>
    <w:uiPriority w:val="99"/>
    <w:pPr>
      <w:spacing w:line="460" w:lineRule="exact"/>
      <w:ind w:firstLine="560" w:firstLineChars="200"/>
    </w:pPr>
    <w:rPr>
      <w:rFonts w:cs="Times New Roman"/>
      <w:bCs/>
    </w:rPr>
  </w:style>
  <w:style w:type="paragraph" w:customStyle="1" w:styleId="1228">
    <w:name w:val="样式 列表项目符号 + 华文楷体"/>
    <w:basedOn w:val="1"/>
    <w:qFormat/>
    <w:uiPriority w:val="99"/>
    <w:pPr>
      <w:tabs>
        <w:tab w:val="left" w:pos="820"/>
      </w:tabs>
      <w:spacing w:line="480" w:lineRule="exact"/>
      <w:ind w:left="820" w:hanging="420" w:firstLineChars="200"/>
    </w:pPr>
    <w:rPr>
      <w:rFonts w:cs="Times New Roman"/>
      <w:szCs w:val="21"/>
      <w:lang w:val="en-GB" w:eastAsia="en-US"/>
    </w:rPr>
  </w:style>
  <w:style w:type="paragraph" w:customStyle="1" w:styleId="1229">
    <w:name w:val="编号1"/>
    <w:basedOn w:val="1"/>
    <w:link w:val="1883"/>
    <w:qFormat/>
    <w:uiPriority w:val="0"/>
    <w:pPr>
      <w:tabs>
        <w:tab w:val="left" w:pos="620"/>
        <w:tab w:val="left" w:pos="840"/>
      </w:tabs>
      <w:spacing w:line="300" w:lineRule="auto"/>
      <w:ind w:left="620" w:hanging="420" w:firstLineChars="200"/>
    </w:pPr>
    <w:rPr>
      <w:rFonts w:cs="Times New Roman"/>
    </w:rPr>
  </w:style>
  <w:style w:type="paragraph" w:customStyle="1" w:styleId="1230">
    <w:name w:val="Pre-heading"/>
    <w:basedOn w:val="4"/>
    <w:next w:val="1"/>
    <w:qFormat/>
    <w:uiPriority w:val="99"/>
    <w:pPr>
      <w:keepNext w:val="0"/>
      <w:keepLines w:val="0"/>
      <w:widowControl/>
      <w:numPr>
        <w:ilvl w:val="0"/>
        <w:numId w:val="0"/>
      </w:numPr>
      <w:tabs>
        <w:tab w:val="left" w:pos="425"/>
        <w:tab w:val="left" w:pos="576"/>
      </w:tabs>
      <w:spacing w:before="240" w:after="0" w:line="240" w:lineRule="auto"/>
      <w:ind w:left="576" w:hanging="576"/>
      <w:jc w:val="left"/>
      <w:outlineLvl w:val="9"/>
    </w:pPr>
    <w:rPr>
      <w:rFonts w:ascii="Helvetica" w:hAnsi="Helvetica" w:eastAsia="宋体"/>
      <w:b w:val="0"/>
      <w:bCs w:val="0"/>
      <w:color w:val="000000"/>
      <w:sz w:val="28"/>
      <w:szCs w:val="21"/>
      <w:lang w:eastAsia="en-US"/>
    </w:rPr>
  </w:style>
  <w:style w:type="character" w:customStyle="1" w:styleId="1231">
    <w:name w:val="自定义样式 正文 Char"/>
    <w:link w:val="1232"/>
    <w:locked/>
    <w:uiPriority w:val="0"/>
    <w:rPr>
      <w:rFonts w:ascii="Arial" w:hAnsi="Arial" w:eastAsia="仿宋_GB2312" w:cs="宋体"/>
      <w:bCs/>
      <w:sz w:val="24"/>
      <w:szCs w:val="24"/>
    </w:rPr>
  </w:style>
  <w:style w:type="paragraph" w:customStyle="1" w:styleId="1232">
    <w:name w:val="自定义样式 正文"/>
    <w:basedOn w:val="1"/>
    <w:link w:val="1231"/>
    <w:qFormat/>
    <w:uiPriority w:val="0"/>
    <w:pPr>
      <w:spacing w:line="360" w:lineRule="auto"/>
      <w:ind w:firstLine="480" w:firstLineChars="200"/>
    </w:pPr>
    <w:rPr>
      <w:rFonts w:ascii="Arial" w:hAnsi="Arial" w:eastAsia="仿宋_GB2312"/>
      <w:bCs/>
      <w:kern w:val="2"/>
    </w:rPr>
  </w:style>
  <w:style w:type="paragraph" w:customStyle="1" w:styleId="1233">
    <w:name w:val="Char1 Char Char Char Char Char Char Char Char1 Char Char Char Char Char Char Char Char Char Char"/>
    <w:basedOn w:val="1"/>
    <w:qFormat/>
    <w:uiPriority w:val="99"/>
    <w:pPr>
      <w:snapToGrid w:val="0"/>
      <w:spacing w:before="120" w:after="160" w:line="360" w:lineRule="auto"/>
      <w:ind w:right="-360" w:firstLine="480" w:firstLineChars="200"/>
    </w:pPr>
    <w:rPr>
      <w:rFonts w:ascii="Arial" w:hAnsi="Arial" w:cs="Times New Roman"/>
      <w:lang w:eastAsia="en-US"/>
    </w:rPr>
  </w:style>
  <w:style w:type="character" w:customStyle="1" w:styleId="1234">
    <w:name w:val="样式 my正文 + Arial Black Char"/>
    <w:link w:val="1235"/>
    <w:locked/>
    <w:uiPriority w:val="0"/>
    <w:rPr>
      <w:rFonts w:ascii="Arial" w:hAnsi="Arial" w:cs="Arial"/>
      <w:sz w:val="24"/>
      <w:szCs w:val="24"/>
    </w:rPr>
  </w:style>
  <w:style w:type="paragraph" w:customStyle="1" w:styleId="1235">
    <w:name w:val="样式 my正文 + Arial Black"/>
    <w:basedOn w:val="1"/>
    <w:link w:val="1234"/>
    <w:qFormat/>
    <w:uiPriority w:val="0"/>
    <w:pPr>
      <w:spacing w:line="360" w:lineRule="auto"/>
      <w:ind w:firstLine="480" w:firstLineChars="200"/>
    </w:pPr>
    <w:rPr>
      <w:rFonts w:ascii="Arial" w:hAnsi="Arial" w:cs="Arial" w:eastAsiaTheme="minorEastAsia"/>
      <w:kern w:val="2"/>
    </w:rPr>
  </w:style>
  <w:style w:type="paragraph" w:customStyle="1" w:styleId="1236">
    <w:name w:val="样式 标题 7Legal Level 1.1.letter listPIM 7不用H TIMES11.1.1.1.1..."/>
    <w:basedOn w:val="9"/>
    <w:qFormat/>
    <w:uiPriority w:val="99"/>
    <w:pPr>
      <w:keepLines/>
      <w:autoSpaceDE/>
      <w:autoSpaceDN/>
      <w:adjustRightInd/>
      <w:spacing w:before="240" w:after="64" w:line="319" w:lineRule="auto"/>
      <w:ind w:left="0" w:firstLine="480" w:firstLineChars="200"/>
    </w:pPr>
    <w:rPr>
      <w:rFonts w:ascii="Arial" w:hAnsi="Arial" w:cs="宋体"/>
      <w:bCs/>
      <w:color w:val="auto"/>
    </w:rPr>
  </w:style>
  <w:style w:type="paragraph" w:customStyle="1" w:styleId="1237">
    <w:name w:val="样式 标题 8Legal Level 1.1.1.注意框体不用8图名（A）H8标题6H81H82H83H8..."/>
    <w:basedOn w:val="10"/>
    <w:qFormat/>
    <w:uiPriority w:val="99"/>
    <w:pPr>
      <w:spacing w:line="319" w:lineRule="auto"/>
      <w:ind w:left="0" w:firstLine="480" w:firstLineChars="200"/>
    </w:pPr>
    <w:rPr>
      <w:rFonts w:eastAsia="宋体" w:cs="宋体"/>
      <w:sz w:val="21"/>
    </w:rPr>
  </w:style>
  <w:style w:type="paragraph" w:customStyle="1" w:styleId="1238">
    <w:name w:val="aaa"/>
    <w:basedOn w:val="689"/>
    <w:next w:val="689"/>
    <w:qFormat/>
    <w:uiPriority w:val="0"/>
    <w:rPr>
      <w:rFonts w:ascii="Arial" w:hAnsi="Arial" w:cs="Arial"/>
    </w:rPr>
  </w:style>
  <w:style w:type="paragraph" w:customStyle="1" w:styleId="1239">
    <w:name w:val="样式 标题 4H4PIM 4Ref Heading 1rh1Heading sqlsect 1.2.3.4Firs..."/>
    <w:basedOn w:val="6"/>
    <w:qFormat/>
    <w:uiPriority w:val="99"/>
    <w:pPr>
      <w:widowControl/>
      <w:numPr>
        <w:numId w:val="68"/>
      </w:numPr>
      <w:adjustRightInd w:val="0"/>
      <w:spacing w:before="120" w:after="120" w:line="374" w:lineRule="auto"/>
      <w:jc w:val="left"/>
    </w:pPr>
    <w:rPr>
      <w:rFonts w:cs="宋体"/>
      <w:kern w:val="0"/>
      <w:sz w:val="32"/>
      <w:szCs w:val="20"/>
    </w:rPr>
  </w:style>
  <w:style w:type="paragraph" w:customStyle="1" w:styleId="1240">
    <w:name w:val="pstyle1"/>
    <w:basedOn w:val="1"/>
    <w:qFormat/>
    <w:uiPriority w:val="99"/>
    <w:pPr>
      <w:spacing w:before="75" w:after="75" w:line="480" w:lineRule="exact"/>
      <w:ind w:left="225" w:right="150" w:firstLine="480" w:firstLineChars="200"/>
    </w:pPr>
    <w:rPr>
      <w:rFonts w:ascii="RomanS" w:hAnsi="RomanS"/>
      <w:color w:val="000000"/>
      <w:sz w:val="18"/>
      <w:szCs w:val="18"/>
    </w:rPr>
  </w:style>
  <w:style w:type="paragraph" w:customStyle="1" w:styleId="1241">
    <w:name w:val="bt_content"/>
    <w:basedOn w:val="1"/>
    <w:qFormat/>
    <w:uiPriority w:val="99"/>
    <w:pPr>
      <w:spacing w:before="100" w:beforeAutospacing="1" w:after="100" w:afterAutospacing="1" w:line="480" w:lineRule="exact"/>
      <w:ind w:firstLine="480" w:firstLineChars="200"/>
    </w:pPr>
  </w:style>
  <w:style w:type="paragraph" w:customStyle="1" w:styleId="1242">
    <w:name w:val="Char1 Char Char Char Char Char Char"/>
    <w:basedOn w:val="1"/>
    <w:qFormat/>
    <w:uiPriority w:val="0"/>
    <w:pPr>
      <w:spacing w:line="480" w:lineRule="exact"/>
      <w:ind w:firstLine="480" w:firstLineChars="200"/>
    </w:pPr>
    <w:rPr>
      <w:rFonts w:ascii="Tahoma" w:hAnsi="Tahoma" w:cs="Times New Roman"/>
      <w:szCs w:val="20"/>
    </w:rPr>
  </w:style>
  <w:style w:type="paragraph" w:customStyle="1" w:styleId="1243">
    <w:name w:val="样式 标题 4H4PIM 4Ref Heading 1rh1Heading sqlsect 1.2.3.4Firs...2"/>
    <w:basedOn w:val="6"/>
    <w:qFormat/>
    <w:uiPriority w:val="99"/>
    <w:pPr>
      <w:widowControl/>
      <w:numPr>
        <w:ilvl w:val="0"/>
        <w:numId w:val="0"/>
      </w:numPr>
      <w:adjustRightInd w:val="0"/>
      <w:spacing w:before="120" w:after="120" w:line="374" w:lineRule="auto"/>
      <w:jc w:val="left"/>
    </w:pPr>
    <w:rPr>
      <w:rFonts w:cs="宋体"/>
      <w:kern w:val="0"/>
      <w:sz w:val="32"/>
      <w:szCs w:val="20"/>
    </w:rPr>
  </w:style>
  <w:style w:type="paragraph" w:customStyle="1" w:styleId="1244">
    <w:name w:val="正文首行缩进两字符"/>
    <w:basedOn w:val="1"/>
    <w:link w:val="3206"/>
    <w:qFormat/>
    <w:uiPriority w:val="99"/>
    <w:pPr>
      <w:spacing w:line="360" w:lineRule="auto"/>
      <w:ind w:firstLine="200" w:firstLineChars="200"/>
    </w:pPr>
    <w:rPr>
      <w:rFonts w:cs="Times New Roman"/>
    </w:rPr>
  </w:style>
  <w:style w:type="paragraph" w:customStyle="1" w:styleId="1245">
    <w:name w:val="Char5"/>
    <w:basedOn w:val="1"/>
    <w:qFormat/>
    <w:uiPriority w:val="0"/>
    <w:pPr>
      <w:spacing w:line="240" w:lineRule="atLeast"/>
      <w:ind w:left="420" w:firstLine="420" w:firstLineChars="200"/>
    </w:pPr>
    <w:rPr>
      <w:rFonts w:cs="Times New Roman"/>
      <w:szCs w:val="21"/>
    </w:rPr>
  </w:style>
  <w:style w:type="paragraph" w:customStyle="1" w:styleId="1246">
    <w:name w:val="Char4"/>
    <w:basedOn w:val="1"/>
    <w:qFormat/>
    <w:uiPriority w:val="0"/>
    <w:pPr>
      <w:tabs>
        <w:tab w:val="left" w:pos="360"/>
      </w:tabs>
      <w:spacing w:line="480" w:lineRule="exact"/>
      <w:ind w:left="360" w:hanging="360" w:hangingChars="200"/>
    </w:pPr>
    <w:rPr>
      <w:rFonts w:cs="Times New Roman"/>
    </w:rPr>
  </w:style>
  <w:style w:type="paragraph" w:customStyle="1" w:styleId="1247">
    <w:name w:val="Char Char Char Char Char Char Char1"/>
    <w:basedOn w:val="1"/>
    <w:qFormat/>
    <w:uiPriority w:val="99"/>
    <w:pPr>
      <w:spacing w:after="160" w:line="240" w:lineRule="exact"/>
      <w:ind w:firstLine="480" w:firstLineChars="200"/>
      <w:jc w:val="center"/>
    </w:pPr>
    <w:rPr>
      <w:rFonts w:ascii="黑体" w:hAnsi="Verdana" w:eastAsia="黑体" w:cs="Times New Roman"/>
      <w:sz w:val="32"/>
      <w:szCs w:val="32"/>
      <w:lang w:eastAsia="en-US"/>
    </w:rPr>
  </w:style>
  <w:style w:type="paragraph" w:customStyle="1" w:styleId="1248">
    <w:name w:val="正文3"/>
    <w:qFormat/>
    <w:uiPriority w:val="99"/>
    <w:pPr>
      <w:widowControl w:val="0"/>
      <w:adjustRightInd w:val="0"/>
      <w:spacing w:line="312" w:lineRule="atLeast"/>
      <w:jc w:val="both"/>
    </w:pPr>
    <w:rPr>
      <w:rFonts w:ascii="宋体" w:hAnsi="Calibri" w:eastAsia="宋体" w:cs="Times New Roman"/>
      <w:kern w:val="2"/>
      <w:sz w:val="34"/>
      <w:szCs w:val="24"/>
      <w:lang w:val="en-US" w:eastAsia="zh-CN" w:bidi="ar-SA"/>
    </w:rPr>
  </w:style>
  <w:style w:type="paragraph" w:customStyle="1" w:styleId="1249">
    <w:name w:val="四号正文"/>
    <w:basedOn w:val="1"/>
    <w:qFormat/>
    <w:uiPriority w:val="99"/>
    <w:pPr>
      <w:spacing w:line="360" w:lineRule="auto"/>
      <w:ind w:firstLine="560" w:firstLineChars="200"/>
    </w:pPr>
    <w:rPr>
      <w:rFonts w:cs="Times New Roman"/>
      <w:szCs w:val="28"/>
    </w:rPr>
  </w:style>
  <w:style w:type="paragraph" w:customStyle="1" w:styleId="1250">
    <w:name w:val="Char7"/>
    <w:basedOn w:val="1"/>
    <w:qFormat/>
    <w:uiPriority w:val="99"/>
    <w:pPr>
      <w:spacing w:line="240" w:lineRule="atLeast"/>
      <w:ind w:left="420" w:firstLine="420" w:firstLineChars="200"/>
    </w:pPr>
    <w:rPr>
      <w:rFonts w:cs="Times New Roman"/>
      <w:szCs w:val="21"/>
    </w:rPr>
  </w:style>
  <w:style w:type="paragraph" w:customStyle="1" w:styleId="1251">
    <w:name w:val="Char6"/>
    <w:basedOn w:val="1"/>
    <w:qFormat/>
    <w:uiPriority w:val="99"/>
    <w:pPr>
      <w:tabs>
        <w:tab w:val="left" w:pos="360"/>
      </w:tabs>
      <w:spacing w:line="480" w:lineRule="exact"/>
      <w:ind w:left="360" w:hanging="360" w:hangingChars="200"/>
    </w:pPr>
    <w:rPr>
      <w:rFonts w:cs="Times New Roman"/>
    </w:rPr>
  </w:style>
  <w:style w:type="paragraph" w:customStyle="1" w:styleId="1252">
    <w:name w:val="Char1 Char Char Char Char Char Char1"/>
    <w:basedOn w:val="1"/>
    <w:qFormat/>
    <w:uiPriority w:val="99"/>
    <w:pPr>
      <w:spacing w:line="360" w:lineRule="auto"/>
      <w:ind w:firstLine="200" w:firstLineChars="200"/>
    </w:pPr>
    <w:rPr>
      <w:rFonts w:ascii="Tahoma" w:hAnsi="Tahoma" w:cs="Times New Roman"/>
      <w:szCs w:val="20"/>
    </w:rPr>
  </w:style>
  <w:style w:type="character" w:customStyle="1" w:styleId="1253">
    <w:name w:val="p14"/>
    <w:uiPriority w:val="0"/>
  </w:style>
  <w:style w:type="character" w:customStyle="1" w:styleId="1254">
    <w:name w:val="Char Char61"/>
    <w:qFormat/>
    <w:uiPriority w:val="0"/>
    <w:rPr>
      <w:rFonts w:hint="eastAsia" w:ascii="宋体" w:hAnsi="宋体" w:eastAsia="宋体"/>
      <w:b/>
      <w:bCs/>
      <w:kern w:val="2"/>
      <w:sz w:val="32"/>
      <w:szCs w:val="32"/>
      <w:lang w:val="en-US" w:eastAsia="zh-CN" w:bidi="ar-SA"/>
    </w:rPr>
  </w:style>
  <w:style w:type="character" w:customStyle="1" w:styleId="1255">
    <w:name w:val="Char Char51"/>
    <w:uiPriority w:val="0"/>
    <w:rPr>
      <w:rFonts w:hint="default" w:ascii="Arial" w:hAnsi="Arial" w:eastAsia="黑体" w:cs="Arial"/>
      <w:b/>
      <w:bCs/>
      <w:kern w:val="2"/>
      <w:sz w:val="28"/>
      <w:szCs w:val="28"/>
      <w:lang w:val="en-US" w:eastAsia="zh-CN" w:bidi="ar-SA"/>
    </w:rPr>
  </w:style>
  <w:style w:type="character" w:customStyle="1" w:styleId="1256">
    <w:name w:val="font41"/>
    <w:qFormat/>
    <w:uiPriority w:val="0"/>
    <w:rPr>
      <w:rFonts w:hint="default" w:ascii="Ђˎ̥" w:hAnsi="Ђˎ̥"/>
      <w:color w:val="000000"/>
      <w:sz w:val="18"/>
      <w:szCs w:val="18"/>
    </w:rPr>
  </w:style>
  <w:style w:type="character" w:customStyle="1" w:styleId="1257">
    <w:name w:val="heicu1"/>
    <w:uiPriority w:val="0"/>
    <w:rPr>
      <w:b/>
      <w:bCs/>
      <w:color w:val="000000"/>
    </w:rPr>
  </w:style>
  <w:style w:type="character" w:customStyle="1" w:styleId="1258">
    <w:name w:val="px71"/>
    <w:uiPriority w:val="0"/>
    <w:rPr>
      <w:rFonts w:hint="default" w:ascii="΢; TEXT-DECORATION: none" w:hAnsi="΢; TEXT-DECORATION: none"/>
      <w:color w:val="000000"/>
      <w:sz w:val="21"/>
      <w:szCs w:val="21"/>
    </w:rPr>
  </w:style>
  <w:style w:type="character" w:customStyle="1" w:styleId="1259">
    <w:name w:val="Numbering Symbols"/>
    <w:uiPriority w:val="0"/>
  </w:style>
  <w:style w:type="character" w:customStyle="1" w:styleId="1260">
    <w:name w:val="Char Char31"/>
    <w:qFormat/>
    <w:uiPriority w:val="0"/>
    <w:rPr>
      <w:rFonts w:hint="default" w:ascii="Arial" w:hAnsi="Arial" w:eastAsia="黑体" w:cs="Arial"/>
      <w:kern w:val="2"/>
      <w:lang w:val="en-US" w:eastAsia="zh-CN" w:bidi="ar-SA"/>
    </w:rPr>
  </w:style>
  <w:style w:type="character" w:customStyle="1" w:styleId="1261">
    <w:name w:val="规范正文 Char1"/>
    <w:uiPriority w:val="0"/>
    <w:rPr>
      <w:rFonts w:hint="eastAsia" w:ascii="宋体" w:hAnsi="宋体" w:eastAsia="宋体"/>
      <w:sz w:val="24"/>
      <w:lang w:val="en-US" w:eastAsia="zh-CN" w:bidi="ar-SA"/>
    </w:rPr>
  </w:style>
  <w:style w:type="paragraph" w:customStyle="1" w:styleId="1262">
    <w:name w:val="标题2标题2"/>
    <w:basedOn w:val="4"/>
    <w:qFormat/>
    <w:uiPriority w:val="0"/>
    <w:pPr>
      <w:keepNext w:val="0"/>
      <w:keepLines w:val="0"/>
      <w:widowControl/>
      <w:numPr>
        <w:ilvl w:val="0"/>
        <w:numId w:val="0"/>
      </w:numPr>
      <w:tabs>
        <w:tab w:val="left" w:pos="576"/>
      </w:tabs>
      <w:spacing w:before="120" w:after="120" w:line="360" w:lineRule="auto"/>
      <w:ind w:left="576" w:hanging="576"/>
      <w:jc w:val="left"/>
    </w:pPr>
    <w:rPr>
      <w:rFonts w:ascii="Verdana" w:hAnsi="Verdana" w:cs="宋体"/>
      <w:b w:val="0"/>
      <w:color w:val="000000"/>
      <w:szCs w:val="20"/>
    </w:rPr>
  </w:style>
  <w:style w:type="paragraph" w:customStyle="1" w:styleId="1263">
    <w:name w:val="首行缩进2小四1"/>
    <w:basedOn w:val="1"/>
    <w:next w:val="1"/>
    <w:qFormat/>
    <w:uiPriority w:val="0"/>
    <w:pPr>
      <w:spacing w:line="480" w:lineRule="exact"/>
      <w:ind w:firstLine="480" w:firstLineChars="200"/>
    </w:pPr>
    <w:rPr>
      <w:rFonts w:ascii="Verdana" w:hAnsi="Verdana" w:eastAsia="华文细黑"/>
      <w:szCs w:val="20"/>
    </w:rPr>
  </w:style>
  <w:style w:type="paragraph" w:customStyle="1" w:styleId="1264">
    <w:name w:val="样式 标题 3标题3标题3 + 段前: 0.5 行 段后: 0.5 行1"/>
    <w:basedOn w:val="5"/>
    <w:qFormat/>
    <w:uiPriority w:val="0"/>
    <w:pPr>
      <w:widowControl/>
      <w:numPr>
        <w:ilvl w:val="0"/>
        <w:numId w:val="0"/>
      </w:numPr>
      <w:tabs>
        <w:tab w:val="left" w:pos="720"/>
        <w:tab w:val="left" w:pos="993"/>
        <w:tab w:val="left" w:pos="4265"/>
      </w:tabs>
      <w:spacing w:before="0" w:after="0" w:line="360" w:lineRule="auto"/>
      <w:ind w:left="4265" w:right="240" w:rightChars="100" w:hanging="4265"/>
      <w:jc w:val="left"/>
    </w:pPr>
    <w:rPr>
      <w:rFonts w:ascii="Verdana" w:hAnsi="Verdana" w:eastAsia="黑体" w:cs="宋体"/>
      <w:color w:val="000000"/>
      <w:sz w:val="30"/>
      <w:szCs w:val="20"/>
    </w:rPr>
  </w:style>
  <w:style w:type="paragraph" w:customStyle="1" w:styleId="1265">
    <w:name w:val="样式 居中"/>
    <w:basedOn w:val="1"/>
    <w:qFormat/>
    <w:uiPriority w:val="0"/>
    <w:pPr>
      <w:spacing w:line="480" w:lineRule="exact"/>
      <w:ind w:firstLine="480" w:firstLineChars="200"/>
      <w:jc w:val="center"/>
    </w:pPr>
    <w:rPr>
      <w:rFonts w:ascii="Verdana" w:hAnsi="Verdana" w:eastAsia="华文细黑"/>
      <w:szCs w:val="20"/>
    </w:rPr>
  </w:style>
  <w:style w:type="paragraph" w:customStyle="1" w:styleId="1266">
    <w:name w:val="封面标题"/>
    <w:qFormat/>
    <w:uiPriority w:val="0"/>
    <w:pPr>
      <w:spacing w:line="360" w:lineRule="auto"/>
      <w:jc w:val="center"/>
    </w:pPr>
    <w:rPr>
      <w:rFonts w:ascii="Calibri" w:hAnsi="Calibri" w:eastAsia="宋体" w:cs="Times New Roman"/>
      <w:b/>
      <w:color w:val="000000"/>
      <w:kern w:val="2"/>
      <w:sz w:val="44"/>
      <w:szCs w:val="24"/>
      <w:lang w:val="en-US" w:eastAsia="zh-CN" w:bidi="ar-SA"/>
    </w:rPr>
  </w:style>
  <w:style w:type="paragraph" w:customStyle="1" w:styleId="1267">
    <w:name w:val="表格标题(居中)"/>
    <w:basedOn w:val="1"/>
    <w:qFormat/>
    <w:uiPriority w:val="0"/>
    <w:pPr>
      <w:adjustRightInd w:val="0"/>
      <w:snapToGrid w:val="0"/>
      <w:spacing w:line="300" w:lineRule="auto"/>
      <w:ind w:firstLine="480" w:firstLineChars="200"/>
      <w:jc w:val="center"/>
      <w:textAlignment w:val="baseline"/>
    </w:pPr>
    <w:rPr>
      <w:rFonts w:ascii="Verdana" w:hAnsi="Verdana" w:eastAsia="黑体" w:cs="Times New Roman"/>
      <w:szCs w:val="20"/>
    </w:rPr>
  </w:style>
  <w:style w:type="paragraph" w:customStyle="1" w:styleId="1268">
    <w:name w:val="样式 左侧:  0 厘米 悬挂缩进: 3.6 字符"/>
    <w:basedOn w:val="1"/>
    <w:qFormat/>
    <w:uiPriority w:val="0"/>
    <w:pPr>
      <w:spacing w:line="480" w:lineRule="exact"/>
      <w:ind w:left="360" w:hanging="360" w:firstLineChars="200"/>
    </w:pPr>
    <w:rPr>
      <w:rFonts w:ascii="Verdana" w:hAnsi="Verdana" w:eastAsia="华文细黑"/>
      <w:szCs w:val="20"/>
    </w:rPr>
  </w:style>
  <w:style w:type="paragraph" w:customStyle="1" w:styleId="1269">
    <w:name w:val="2001版正文样式"/>
    <w:basedOn w:val="1"/>
    <w:qFormat/>
    <w:uiPriority w:val="0"/>
    <w:pPr>
      <w:autoSpaceDE w:val="0"/>
      <w:autoSpaceDN w:val="0"/>
      <w:adjustRightInd w:val="0"/>
      <w:snapToGrid w:val="0"/>
      <w:spacing w:line="360" w:lineRule="auto"/>
      <w:ind w:firstLine="629" w:firstLineChars="242"/>
      <w:textAlignment w:val="bottom"/>
    </w:pPr>
    <w:rPr>
      <w:rFonts w:eastAsia="华文细黑" w:cs="Arial"/>
      <w:spacing w:val="20"/>
      <w:szCs w:val="20"/>
    </w:rPr>
  </w:style>
  <w:style w:type="paragraph" w:customStyle="1" w:styleId="1270">
    <w:name w:val="黑色加重正文"/>
    <w:basedOn w:val="1"/>
    <w:qFormat/>
    <w:uiPriority w:val="0"/>
    <w:pPr>
      <w:spacing w:line="360" w:lineRule="auto"/>
      <w:ind w:firstLine="420" w:firstLineChars="200"/>
    </w:pPr>
    <w:rPr>
      <w:rFonts w:eastAsia="华文细黑" w:cs="Times New Roman"/>
      <w:b/>
      <w:szCs w:val="21"/>
    </w:rPr>
  </w:style>
  <w:style w:type="paragraph" w:customStyle="1" w:styleId="1271">
    <w:name w:val="封面主题信息"/>
    <w:basedOn w:val="1"/>
    <w:qFormat/>
    <w:uiPriority w:val="0"/>
    <w:pPr>
      <w:spacing w:before="100" w:beforeAutospacing="1" w:after="100" w:afterAutospacing="1" w:line="480" w:lineRule="exact"/>
      <w:ind w:firstLine="480" w:firstLineChars="200"/>
      <w:jc w:val="center"/>
      <w:textAlignment w:val="center"/>
    </w:pPr>
    <w:rPr>
      <w:rFonts w:hint="eastAsia" w:ascii="楷体_GB2312" w:eastAsia="楷体_GB2312" w:cs="Times New Roman"/>
      <w:sz w:val="72"/>
      <w:szCs w:val="72"/>
    </w:rPr>
  </w:style>
  <w:style w:type="paragraph" w:customStyle="1" w:styleId="1272">
    <w:name w:val="正文（行首缩进）"/>
    <w:basedOn w:val="1"/>
    <w:qFormat/>
    <w:uiPriority w:val="0"/>
    <w:pPr>
      <w:spacing w:line="580" w:lineRule="exact"/>
      <w:ind w:firstLine="560" w:firstLineChars="200"/>
    </w:pPr>
    <w:rPr>
      <w:rFonts w:ascii="Verdana" w:hAnsi="Verdana" w:eastAsia="华文细黑" w:cs="Times New Roman"/>
      <w:sz w:val="28"/>
    </w:rPr>
  </w:style>
  <w:style w:type="paragraph" w:customStyle="1" w:styleId="1273">
    <w:name w:val="样式 正文缩进特点正文缩进 Char正文（首行缩进两字） Char正文缩进 Char1 Char正文缩进 Char C..."/>
    <w:basedOn w:val="21"/>
    <w:qFormat/>
    <w:uiPriority w:val="0"/>
    <w:pPr>
      <w:spacing w:line="360" w:lineRule="auto"/>
      <w:ind w:firstLine="200"/>
    </w:pPr>
    <w:rPr>
      <w:rFonts w:ascii="Arial" w:hAnsi="Arial" w:eastAsia="华文细黑"/>
      <w:szCs w:val="20"/>
    </w:rPr>
  </w:style>
  <w:style w:type="paragraph" w:customStyle="1" w:styleId="1274">
    <w:name w:val="样式 样式 正文缩进特点正文缩进 Char正文（首行缩进两字） Char正文缩进 Char1 Char正文缩进 Char C....."/>
    <w:basedOn w:val="1273"/>
    <w:qFormat/>
    <w:uiPriority w:val="0"/>
    <w:pPr>
      <w:spacing w:line="240" w:lineRule="auto"/>
    </w:pPr>
  </w:style>
  <w:style w:type="paragraph" w:customStyle="1" w:styleId="1275">
    <w:name w:val="样式 黑体 三号 黑色 阴影 居中 行距: 1.5 倍行距"/>
    <w:basedOn w:val="1"/>
    <w:qFormat/>
    <w:uiPriority w:val="0"/>
    <w:pPr>
      <w:spacing w:line="360" w:lineRule="auto"/>
      <w:ind w:firstLine="480" w:firstLineChars="200"/>
      <w:jc w:val="center"/>
    </w:pPr>
    <w:rPr>
      <w:rFonts w:ascii="黑体" w:hAnsi="Verdana" w:eastAsia="黑体"/>
      <w:color w:val="000000"/>
      <w:sz w:val="32"/>
      <w:szCs w:val="32"/>
    </w:rPr>
  </w:style>
  <w:style w:type="paragraph" w:customStyle="1" w:styleId="1276">
    <w:name w:val="样式 首行缩进:  0.74 厘米 行距: 1.5 倍行距1"/>
    <w:basedOn w:val="1"/>
    <w:qFormat/>
    <w:uiPriority w:val="0"/>
    <w:pPr>
      <w:spacing w:line="480" w:lineRule="exact"/>
      <w:ind w:firstLine="420" w:firstLineChars="200"/>
    </w:pPr>
    <w:rPr>
      <w:rFonts w:ascii="Verdana" w:hAnsi="Verdana" w:eastAsia="华文细黑"/>
      <w:szCs w:val="20"/>
    </w:rPr>
  </w:style>
  <w:style w:type="paragraph" w:customStyle="1" w:styleId="1277">
    <w:name w:val="样式 蓝色 下划线 首行缩进:  0.74 厘米 行距: 1.5 倍行距"/>
    <w:basedOn w:val="1"/>
    <w:qFormat/>
    <w:uiPriority w:val="0"/>
    <w:pPr>
      <w:spacing w:line="360" w:lineRule="auto"/>
      <w:ind w:firstLine="420" w:firstLineChars="200"/>
    </w:pPr>
    <w:rPr>
      <w:rFonts w:ascii="Verdana" w:hAnsi="Verdana" w:eastAsia="华文细黑"/>
      <w:color w:val="0000FF"/>
      <w:szCs w:val="20"/>
      <w:u w:val="single"/>
    </w:rPr>
  </w:style>
  <w:style w:type="paragraph" w:customStyle="1" w:styleId="1278">
    <w:name w:val="样式 样式 样式 正文缩进特点正文缩进 Char正文（首行缩进两字） Char正文缩进 Char1 Char正文缩进 Char ..."/>
    <w:basedOn w:val="1274"/>
    <w:qFormat/>
    <w:uiPriority w:val="0"/>
    <w:rPr>
      <w:rFonts w:ascii="Verdana" w:hAnsi="Verdana"/>
    </w:rPr>
  </w:style>
  <w:style w:type="paragraph" w:customStyle="1" w:styleId="1279">
    <w:name w:val="样式 正文缩进特点正文缩进 Char正文（首行缩进两字） Char正文缩进 Char1 Char正文缩进 Char C...1"/>
    <w:basedOn w:val="21"/>
    <w:qFormat/>
    <w:uiPriority w:val="0"/>
    <w:pPr>
      <w:spacing w:line="20" w:lineRule="atLeast"/>
      <w:ind w:firstLine="0" w:firstLineChars="0"/>
      <w:jc w:val="center"/>
    </w:pPr>
    <w:rPr>
      <w:rFonts w:ascii="Verdana" w:hAnsi="Verdana" w:eastAsia="黑体"/>
      <w:b/>
      <w:bCs/>
      <w:spacing w:val="4"/>
      <w:szCs w:val="20"/>
    </w:rPr>
  </w:style>
  <w:style w:type="paragraph" w:customStyle="1" w:styleId="1280">
    <w:name w:val="样式 正文缩进特点正文缩进 Char正文（首行缩进两字） Char正文缩进 Char1 Char正文缩进 Char C...2"/>
    <w:basedOn w:val="21"/>
    <w:qFormat/>
    <w:uiPriority w:val="0"/>
    <w:pPr>
      <w:spacing w:line="20" w:lineRule="atLeast"/>
      <w:ind w:firstLine="0" w:firstLineChars="0"/>
    </w:pPr>
    <w:rPr>
      <w:rFonts w:ascii="Verdana" w:hAnsi="Verdana" w:eastAsia="华文细黑"/>
      <w:spacing w:val="4"/>
      <w:szCs w:val="20"/>
    </w:rPr>
  </w:style>
  <w:style w:type="paragraph" w:customStyle="1" w:styleId="1281">
    <w:name w:val="样式 小四 黑色 居中 行距: 1.5 倍行距"/>
    <w:basedOn w:val="1"/>
    <w:qFormat/>
    <w:uiPriority w:val="0"/>
    <w:pPr>
      <w:spacing w:line="360" w:lineRule="auto"/>
      <w:ind w:firstLine="480" w:firstLineChars="200"/>
      <w:jc w:val="center"/>
    </w:pPr>
    <w:rPr>
      <w:rFonts w:ascii="Verdana" w:hAnsi="Verdana" w:eastAsia="华文细黑"/>
      <w:color w:val="000000"/>
      <w:szCs w:val="20"/>
    </w:rPr>
  </w:style>
  <w:style w:type="paragraph" w:customStyle="1" w:styleId="1282">
    <w:name w:val="样式 居中 行距: 1.5 倍行距"/>
    <w:basedOn w:val="1"/>
    <w:qFormat/>
    <w:uiPriority w:val="0"/>
    <w:pPr>
      <w:spacing w:line="360" w:lineRule="auto"/>
      <w:ind w:firstLine="480" w:firstLineChars="200"/>
      <w:jc w:val="center"/>
    </w:pPr>
    <w:rPr>
      <w:rFonts w:ascii="Verdana" w:hAnsi="Verdana" w:eastAsia="华文细黑"/>
      <w:szCs w:val="20"/>
    </w:rPr>
  </w:style>
  <w:style w:type="paragraph" w:customStyle="1" w:styleId="1283">
    <w:name w:val="样式 小四 黑色 行距: 1.5 倍行距"/>
    <w:basedOn w:val="1"/>
    <w:qFormat/>
    <w:uiPriority w:val="0"/>
    <w:pPr>
      <w:spacing w:line="360" w:lineRule="auto"/>
      <w:ind w:firstLine="480" w:firstLineChars="200"/>
    </w:pPr>
    <w:rPr>
      <w:rFonts w:ascii="Verdana" w:hAnsi="Verdana" w:eastAsia="华文细黑"/>
      <w:color w:val="000000"/>
      <w:szCs w:val="20"/>
    </w:rPr>
  </w:style>
  <w:style w:type="paragraph" w:customStyle="1" w:styleId="1284">
    <w:name w:val="样式 样式 + 华文细黑 左侧:  0 厘米 悬挂缩进: 1.5 字符"/>
    <w:basedOn w:val="1211"/>
    <w:qFormat/>
    <w:uiPriority w:val="0"/>
    <w:pPr>
      <w:numPr>
        <w:ilvl w:val="0"/>
        <w:numId w:val="0"/>
      </w:numPr>
      <w:tabs>
        <w:tab w:val="clear" w:pos="567"/>
      </w:tabs>
      <w:snapToGrid/>
      <w:spacing w:line="240" w:lineRule="auto"/>
      <w:ind w:left="315" w:hanging="315" w:hangingChars="150"/>
    </w:pPr>
    <w:rPr>
      <w:rFonts w:ascii="Verdana" w:hAnsi="Verdana" w:eastAsia="华文细黑" w:cs="宋体"/>
      <w:spacing w:val="0"/>
      <w:sz w:val="21"/>
    </w:rPr>
  </w:style>
  <w:style w:type="paragraph" w:customStyle="1" w:styleId="1285">
    <w:name w:val="样式 样式 正文缩进特点正文缩进 Char正文（首行缩进两字） Char正文缩进 Char1 Char正文缩进 Char C.....1"/>
    <w:basedOn w:val="1280"/>
    <w:qFormat/>
    <w:uiPriority w:val="0"/>
  </w:style>
  <w:style w:type="paragraph" w:customStyle="1" w:styleId="1286">
    <w:name w:val="样式 样式 + 华文细黑"/>
    <w:basedOn w:val="1211"/>
    <w:qFormat/>
    <w:uiPriority w:val="0"/>
    <w:pPr>
      <w:numPr>
        <w:numId w:val="0"/>
      </w:numPr>
      <w:tabs>
        <w:tab w:val="clear" w:pos="567"/>
      </w:tabs>
      <w:snapToGrid/>
      <w:spacing w:line="240" w:lineRule="auto"/>
    </w:pPr>
    <w:rPr>
      <w:rFonts w:ascii="Verdana" w:hAnsi="Verdana" w:eastAsia="华文细黑" w:cs="宋体"/>
      <w:spacing w:val="0"/>
      <w:sz w:val="21"/>
    </w:rPr>
  </w:style>
  <w:style w:type="paragraph" w:customStyle="1" w:styleId="1287">
    <w:name w:val="样式 样式 + 华文细黑 左侧:  0 厘米 悬挂缩进: 1.7 字符"/>
    <w:basedOn w:val="1211"/>
    <w:qFormat/>
    <w:uiPriority w:val="0"/>
    <w:pPr>
      <w:numPr>
        <w:ilvl w:val="0"/>
        <w:numId w:val="0"/>
      </w:numPr>
      <w:tabs>
        <w:tab w:val="clear" w:pos="567"/>
      </w:tabs>
      <w:snapToGrid/>
      <w:spacing w:line="240" w:lineRule="auto"/>
      <w:ind w:left="357" w:hanging="357" w:hangingChars="170"/>
    </w:pPr>
    <w:rPr>
      <w:rFonts w:ascii="Verdana" w:hAnsi="Verdana" w:eastAsia="华文细黑" w:cs="宋体"/>
      <w:spacing w:val="0"/>
      <w:sz w:val="21"/>
    </w:rPr>
  </w:style>
  <w:style w:type="paragraph" w:customStyle="1" w:styleId="1288">
    <w:name w:val="样式 样式 样式 + 华文细黑 + 华文细黑"/>
    <w:basedOn w:val="1286"/>
    <w:qFormat/>
    <w:uiPriority w:val="0"/>
    <w:pPr/>
    <w:rPr>
      <w:spacing w:val="-6"/>
    </w:rPr>
  </w:style>
  <w:style w:type="paragraph" w:customStyle="1" w:styleId="1289">
    <w:name w:val="样式 样式 小四 黑色 行距: 1.5 倍行距 + 华文细黑"/>
    <w:basedOn w:val="1283"/>
    <w:qFormat/>
    <w:uiPriority w:val="0"/>
  </w:style>
  <w:style w:type="paragraph" w:customStyle="1" w:styleId="1290">
    <w:name w:val="样式 样式 小四 黑色 居中 行距: 1.5 倍行距 + 华文细黑"/>
    <w:basedOn w:val="1281"/>
    <w:qFormat/>
    <w:uiPriority w:val="0"/>
  </w:style>
  <w:style w:type="paragraph" w:customStyle="1" w:styleId="1291">
    <w:name w:val="样式 样式 + 华文细黑 左侧:  0 厘米 悬挂缩进: 5 字符"/>
    <w:basedOn w:val="1211"/>
    <w:qFormat/>
    <w:uiPriority w:val="0"/>
    <w:pPr>
      <w:numPr>
        <w:ilvl w:val="0"/>
        <w:numId w:val="0"/>
      </w:numPr>
      <w:tabs>
        <w:tab w:val="clear" w:pos="567"/>
      </w:tabs>
      <w:snapToGrid/>
      <w:spacing w:line="240" w:lineRule="auto"/>
      <w:ind w:left="1050" w:hanging="1050" w:hangingChars="500"/>
    </w:pPr>
    <w:rPr>
      <w:rFonts w:ascii="Verdana" w:hAnsi="Verdana" w:eastAsia="华文细黑" w:cs="宋体"/>
      <w:spacing w:val="0"/>
      <w:sz w:val="21"/>
    </w:rPr>
  </w:style>
  <w:style w:type="paragraph" w:customStyle="1" w:styleId="1292">
    <w:name w:val="样式 样式 首行缩进:  0.74 厘米 行距: 1.5 倍行距1 + 华文细黑"/>
    <w:basedOn w:val="1276"/>
    <w:qFormat/>
    <w:uiPriority w:val="0"/>
  </w:style>
  <w:style w:type="paragraph" w:customStyle="1" w:styleId="1293">
    <w:name w:val="样式 样式 样式 样式 正文缩进特点正文缩进 Char正文（首行缩进两字） Char正文缩进 Char1 Char正文缩进 Ch..."/>
    <w:basedOn w:val="1278"/>
    <w:qFormat/>
    <w:uiPriority w:val="0"/>
    <w:pPr>
      <w:ind w:firstLine="420"/>
    </w:pPr>
  </w:style>
  <w:style w:type="paragraph" w:customStyle="1" w:styleId="1294">
    <w:name w:val="样式 标题 4h4H4bulletblbbPIM 4sect 1.2.3.4Ref Heading 1rh1..."/>
    <w:basedOn w:val="6"/>
    <w:qFormat/>
    <w:uiPriority w:val="0"/>
    <w:pPr>
      <w:widowControl/>
      <w:numPr>
        <w:ilvl w:val="0"/>
        <w:numId w:val="0"/>
      </w:numPr>
      <w:tabs>
        <w:tab w:val="left" w:pos="1574"/>
      </w:tabs>
      <w:adjustRightInd w:val="0"/>
      <w:spacing w:before="120" w:after="120" w:line="480" w:lineRule="auto"/>
      <w:ind w:left="864" w:hanging="864"/>
      <w:jc w:val="left"/>
    </w:pPr>
    <w:rPr>
      <w:rFonts w:ascii="Verdana" w:hAnsi="Verdana"/>
      <w:kern w:val="0"/>
      <w:sz w:val="24"/>
      <w:szCs w:val="32"/>
    </w:rPr>
  </w:style>
  <w:style w:type="paragraph" w:customStyle="1" w:styleId="1295">
    <w:name w:val="样式 标题3标题3"/>
    <w:basedOn w:val="1"/>
    <w:next w:val="1"/>
    <w:qFormat/>
    <w:uiPriority w:val="0"/>
    <w:pPr>
      <w:spacing w:before="120" w:after="120" w:line="360" w:lineRule="auto"/>
      <w:ind w:firstLine="480" w:firstLineChars="200"/>
    </w:pPr>
    <w:rPr>
      <w:rFonts w:ascii="Verdana" w:hAnsi="Verdana" w:eastAsia="华文细黑"/>
      <w:sz w:val="30"/>
      <w:szCs w:val="20"/>
    </w:rPr>
  </w:style>
  <w:style w:type="paragraph" w:customStyle="1" w:styleId="1296">
    <w:name w:val="样式 3标题3标题3"/>
    <w:basedOn w:val="5"/>
    <w:qFormat/>
    <w:uiPriority w:val="0"/>
    <w:pPr>
      <w:widowControl/>
      <w:numPr>
        <w:ilvl w:val="0"/>
        <w:numId w:val="0"/>
      </w:numPr>
      <w:tabs>
        <w:tab w:val="left" w:pos="720"/>
        <w:tab w:val="left" w:pos="993"/>
        <w:tab w:val="left" w:pos="4265"/>
      </w:tabs>
      <w:spacing w:before="120" w:after="120" w:line="360" w:lineRule="auto"/>
      <w:ind w:left="4265" w:right="240" w:rightChars="100" w:hanging="4265"/>
      <w:jc w:val="left"/>
    </w:pPr>
    <w:rPr>
      <w:rFonts w:ascii="Verdana" w:hAnsi="Verdana" w:eastAsia="黑体" w:cs="宋体"/>
      <w:color w:val="000000"/>
      <w:sz w:val="30"/>
      <w:szCs w:val="20"/>
    </w:rPr>
  </w:style>
  <w:style w:type="paragraph" w:customStyle="1" w:styleId="1297">
    <w:name w:val="样式 标题 3标题3标题3 + 段前: 0.5 行 段后: 0.5 行"/>
    <w:basedOn w:val="5"/>
    <w:qFormat/>
    <w:uiPriority w:val="0"/>
    <w:pPr>
      <w:widowControl/>
      <w:numPr>
        <w:ilvl w:val="0"/>
        <w:numId w:val="0"/>
      </w:numPr>
      <w:tabs>
        <w:tab w:val="left" w:pos="720"/>
        <w:tab w:val="left" w:pos="993"/>
        <w:tab w:val="left" w:pos="4265"/>
      </w:tabs>
      <w:spacing w:before="120" w:beforeLines="50" w:after="120" w:afterLines="50" w:line="360" w:lineRule="auto"/>
      <w:ind w:left="4265" w:right="240" w:rightChars="100" w:hanging="4265"/>
      <w:jc w:val="left"/>
    </w:pPr>
    <w:rPr>
      <w:rFonts w:ascii="Verdana" w:hAnsi="Verdana" w:eastAsia="黑体" w:cs="宋体"/>
      <w:color w:val="000000"/>
      <w:sz w:val="30"/>
      <w:szCs w:val="20"/>
    </w:rPr>
  </w:style>
  <w:style w:type="paragraph" w:customStyle="1" w:styleId="1298">
    <w:name w:val="样式 标题 3标题3标题3 + 四号 段前: 0.5 行 段后: 0.5 行 行距: 1.5 倍行距"/>
    <w:basedOn w:val="5"/>
    <w:qFormat/>
    <w:uiPriority w:val="0"/>
    <w:pPr>
      <w:widowControl/>
      <w:numPr>
        <w:ilvl w:val="0"/>
        <w:numId w:val="0"/>
      </w:numPr>
      <w:tabs>
        <w:tab w:val="left" w:pos="720"/>
        <w:tab w:val="left" w:pos="993"/>
        <w:tab w:val="left" w:pos="4265"/>
      </w:tabs>
      <w:spacing w:before="120" w:beforeLines="50" w:after="120" w:afterLines="50" w:line="360" w:lineRule="auto"/>
      <w:ind w:left="4265" w:right="240" w:rightChars="100" w:hanging="4265"/>
      <w:jc w:val="left"/>
    </w:pPr>
    <w:rPr>
      <w:rFonts w:ascii="Verdana" w:hAnsi="Verdana" w:eastAsia="黑体" w:cs="宋体"/>
      <w:color w:val="000000"/>
      <w:sz w:val="30"/>
      <w:szCs w:val="20"/>
    </w:rPr>
  </w:style>
  <w:style w:type="paragraph" w:customStyle="1" w:styleId="1299">
    <w:name w:val="样式 标题 3标题3标题3 + 四号 段前: 0.5 行 段后: 0.5 行 行距: 1.5 倍行距1"/>
    <w:basedOn w:val="5"/>
    <w:qFormat/>
    <w:uiPriority w:val="0"/>
    <w:pPr>
      <w:widowControl/>
      <w:numPr>
        <w:ilvl w:val="0"/>
        <w:numId w:val="0"/>
      </w:numPr>
      <w:tabs>
        <w:tab w:val="left" w:pos="720"/>
        <w:tab w:val="left" w:pos="993"/>
        <w:tab w:val="left" w:pos="4265"/>
      </w:tabs>
      <w:spacing w:before="120" w:beforeLines="50" w:after="120" w:afterLines="50" w:line="360" w:lineRule="auto"/>
      <w:ind w:left="4265" w:right="240" w:rightChars="100" w:hanging="4265"/>
      <w:jc w:val="left"/>
    </w:pPr>
    <w:rPr>
      <w:rFonts w:ascii="Verdana" w:hAnsi="Verdana" w:eastAsia="黑体" w:cs="宋体"/>
      <w:color w:val="000000"/>
      <w:sz w:val="30"/>
      <w:szCs w:val="20"/>
    </w:rPr>
  </w:style>
  <w:style w:type="paragraph" w:customStyle="1" w:styleId="1300">
    <w:name w:val="标题4标题4"/>
    <w:basedOn w:val="6"/>
    <w:link w:val="1301"/>
    <w:qFormat/>
    <w:uiPriority w:val="0"/>
    <w:pPr>
      <w:widowControl/>
      <w:numPr>
        <w:ilvl w:val="0"/>
        <w:numId w:val="0"/>
      </w:numPr>
      <w:tabs>
        <w:tab w:val="left" w:pos="1574"/>
      </w:tabs>
      <w:adjustRightInd w:val="0"/>
      <w:spacing w:before="120" w:after="120" w:line="360" w:lineRule="auto"/>
      <w:ind w:left="864" w:hanging="864"/>
      <w:jc w:val="left"/>
    </w:pPr>
    <w:rPr>
      <w:rFonts w:ascii="Verdana" w:hAnsi="Verdana"/>
      <w:kern w:val="0"/>
      <w:sz w:val="32"/>
      <w:szCs w:val="32"/>
    </w:rPr>
  </w:style>
  <w:style w:type="character" w:customStyle="1" w:styleId="1301">
    <w:name w:val="标题4标题4 Char"/>
    <w:link w:val="1300"/>
    <w:uiPriority w:val="0"/>
    <w:rPr>
      <w:rFonts w:ascii="Verdana" w:hAnsi="Verdana" w:eastAsia="黑体" w:cs="Times New Roman"/>
      <w:b/>
      <w:bCs/>
      <w:kern w:val="0"/>
      <w:sz w:val="32"/>
      <w:szCs w:val="32"/>
    </w:rPr>
  </w:style>
  <w:style w:type="paragraph" w:customStyle="1" w:styleId="1302">
    <w:name w:val="样式 标题 5 + 小四"/>
    <w:basedOn w:val="7"/>
    <w:qFormat/>
    <w:uiPriority w:val="0"/>
    <w:pPr>
      <w:keepNext w:val="0"/>
      <w:keepLines w:val="0"/>
      <w:numPr>
        <w:ilvl w:val="0"/>
        <w:numId w:val="0"/>
      </w:numPr>
      <w:tabs>
        <w:tab w:val="left" w:pos="1576"/>
      </w:tabs>
      <w:spacing w:before="120" w:after="120" w:line="360" w:lineRule="auto"/>
      <w:ind w:left="1009" w:hanging="1009"/>
    </w:pPr>
    <w:rPr>
      <w:rFonts w:ascii="Verdana" w:hAnsi="Verdana" w:eastAsia="黑体" w:cs="Arial Unicode MS"/>
      <w:sz w:val="24"/>
    </w:rPr>
  </w:style>
  <w:style w:type="paragraph" w:customStyle="1" w:styleId="1303">
    <w:name w:val="introtext"/>
    <w:basedOn w:val="1"/>
    <w:qFormat/>
    <w:uiPriority w:val="0"/>
    <w:pPr>
      <w:spacing w:line="411" w:lineRule="atLeast"/>
      <w:ind w:right="137" w:firstLine="480" w:firstLineChars="200"/>
    </w:pPr>
    <w:rPr>
      <w:rFonts w:ascii="Arial" w:hAnsi="Arial" w:cs="Arial"/>
      <w:color w:val="999999"/>
      <w:sz w:val="34"/>
      <w:szCs w:val="34"/>
    </w:rPr>
  </w:style>
  <w:style w:type="paragraph" w:customStyle="1" w:styleId="1304">
    <w:name w:val="排列"/>
    <w:basedOn w:val="1"/>
    <w:qFormat/>
    <w:uiPriority w:val="0"/>
    <w:pPr>
      <w:tabs>
        <w:tab w:val="left" w:pos="0"/>
      </w:tabs>
      <w:spacing w:line="360" w:lineRule="auto"/>
      <w:ind w:hanging="420" w:firstLineChars="200"/>
    </w:pPr>
    <w:rPr>
      <w:rFonts w:cs="Times New Roman"/>
    </w:rPr>
  </w:style>
  <w:style w:type="character" w:customStyle="1" w:styleId="1305">
    <w:name w:val="keyworddictspan_link1"/>
    <w:uiPriority w:val="0"/>
  </w:style>
  <w:style w:type="paragraph" w:customStyle="1" w:styleId="1306">
    <w:name w:val="正文文本+1"/>
    <w:basedOn w:val="169"/>
    <w:next w:val="169"/>
    <w:qFormat/>
    <w:uiPriority w:val="99"/>
    <w:rPr>
      <w:rFonts w:ascii="宋体" w:eastAsia="宋体" w:cs="Times New Roman"/>
      <w:color w:val="auto"/>
      <w:kern w:val="2"/>
    </w:rPr>
  </w:style>
  <w:style w:type="paragraph" w:customStyle="1" w:styleId="1307">
    <w:name w:val="样式 加粗 段前: 0.5 行 段后: 1 行"/>
    <w:basedOn w:val="1"/>
    <w:qFormat/>
    <w:uiPriority w:val="0"/>
    <w:pPr>
      <w:spacing w:line="480" w:lineRule="exact"/>
      <w:ind w:firstLine="480" w:firstLineChars="200"/>
    </w:pPr>
    <w:rPr>
      <w:b/>
      <w:bCs/>
      <w:szCs w:val="20"/>
    </w:rPr>
  </w:style>
  <w:style w:type="paragraph" w:customStyle="1" w:styleId="1308">
    <w:name w:val="Char1 Char Char Char Char"/>
    <w:basedOn w:val="1"/>
    <w:qFormat/>
    <w:uiPriority w:val="0"/>
    <w:pPr>
      <w:spacing w:after="160" w:line="240" w:lineRule="exact"/>
      <w:ind w:firstLine="480" w:firstLineChars="200"/>
    </w:pPr>
    <w:rPr>
      <w:rFonts w:ascii="Arial" w:hAnsi="Arial" w:eastAsia="Times New Roman" w:cs="Verdana"/>
      <w:b/>
      <w:szCs w:val="20"/>
      <w:lang w:eastAsia="en-US"/>
    </w:rPr>
  </w:style>
  <w:style w:type="paragraph" w:customStyle="1" w:styleId="1309">
    <w:name w:val="总体设计正文样式"/>
    <w:basedOn w:val="1"/>
    <w:qFormat/>
    <w:uiPriority w:val="0"/>
    <w:pPr>
      <w:spacing w:line="360" w:lineRule="auto"/>
      <w:ind w:firstLine="200" w:firstLineChars="200"/>
    </w:pPr>
    <w:rPr>
      <w:rFonts w:eastAsia="仿宋_GB2312"/>
      <w:szCs w:val="20"/>
    </w:rPr>
  </w:style>
  <w:style w:type="paragraph" w:customStyle="1" w:styleId="1310">
    <w:name w:val="表格内字体"/>
    <w:basedOn w:val="1"/>
    <w:qFormat/>
    <w:uiPriority w:val="0"/>
    <w:pPr>
      <w:spacing w:line="240" w:lineRule="atLeast"/>
      <w:ind w:firstLine="480" w:firstLineChars="200"/>
      <w:jc w:val="center"/>
    </w:pPr>
    <w:rPr>
      <w:rFonts w:ascii="Arial" w:hAnsi="Arial" w:eastAsia="仿宋_GB2312" w:cs="Arial"/>
      <w:szCs w:val="21"/>
    </w:rPr>
  </w:style>
  <w:style w:type="paragraph" w:customStyle="1" w:styleId="1311">
    <w:name w:val="小标号2"/>
    <w:basedOn w:val="434"/>
    <w:qFormat/>
    <w:uiPriority w:val="0"/>
    <w:pPr>
      <w:numPr>
        <w:ilvl w:val="0"/>
        <w:numId w:val="69"/>
      </w:numPr>
      <w:tabs>
        <w:tab w:val="left" w:pos="360"/>
        <w:tab w:val="left" w:pos="432"/>
        <w:tab w:val="left" w:pos="644"/>
        <w:tab w:val="left" w:pos="720"/>
        <w:tab w:val="left" w:pos="960"/>
        <w:tab w:val="left" w:pos="1020"/>
        <w:tab w:val="clear" w:pos="900"/>
      </w:tabs>
      <w:spacing w:before="0" w:after="0"/>
      <w:ind w:left="0" w:firstLine="482"/>
    </w:pPr>
    <w:rPr>
      <w:rFonts w:ascii="宋体" w:hAnsi="宋体" w:cs="宋体"/>
      <w:szCs w:val="24"/>
    </w:rPr>
  </w:style>
  <w:style w:type="character" w:customStyle="1" w:styleId="1312">
    <w:name w:val="H3 Char1"/>
    <w:uiPriority w:val="0"/>
    <w:rPr>
      <w:rFonts w:eastAsia="宋体"/>
      <w:b/>
      <w:bCs/>
      <w:kern w:val="2"/>
      <w:sz w:val="32"/>
      <w:szCs w:val="32"/>
      <w:lang w:val="en-US" w:eastAsia="zh-CN" w:bidi="ar-SA"/>
    </w:rPr>
  </w:style>
  <w:style w:type="character" w:customStyle="1" w:styleId="1313">
    <w:name w:val="普通正文 Char"/>
    <w:link w:val="1024"/>
    <w:uiPriority w:val="0"/>
    <w:rPr>
      <w:rFonts w:ascii="Arial" w:hAnsi="Arial" w:eastAsia="宋体" w:cs="Times New Roman"/>
      <w:kern w:val="0"/>
      <w:sz w:val="24"/>
      <w:szCs w:val="24"/>
    </w:rPr>
  </w:style>
  <w:style w:type="paragraph" w:customStyle="1" w:styleId="1314">
    <w:name w:val="样式 普通正文 + 首行缩进:  0.5 厘米"/>
    <w:basedOn w:val="1024"/>
    <w:qFormat/>
    <w:uiPriority w:val="0"/>
    <w:pPr>
      <w:adjustRightInd/>
      <w:spacing w:before="0" w:after="0" w:line="300" w:lineRule="auto"/>
      <w:ind w:firstLine="454"/>
      <w:jc w:val="both"/>
      <w:textAlignment w:val="auto"/>
    </w:pPr>
    <w:rPr>
      <w:rFonts w:ascii="Times New Roman" w:hAnsi="Times New Roman" w:cs="宋体"/>
      <w:kern w:val="2"/>
      <w:szCs w:val="20"/>
    </w:rPr>
  </w:style>
  <w:style w:type="paragraph" w:customStyle="1" w:styleId="1315">
    <w:name w:val="样式 标题5 + 宋体 小四"/>
    <w:basedOn w:val="1"/>
    <w:qFormat/>
    <w:uiPriority w:val="0"/>
    <w:pPr>
      <w:keepNext/>
      <w:keepLines/>
      <w:tabs>
        <w:tab w:val="left" w:pos="700"/>
      </w:tabs>
      <w:spacing w:before="280" w:after="290" w:line="300" w:lineRule="auto"/>
      <w:ind w:left="700" w:right="210" w:hanging="420" w:firstLineChars="200"/>
      <w:outlineLvl w:val="4"/>
    </w:pPr>
    <w:rPr>
      <w:rFonts w:cs="Times New Roman"/>
      <w:b/>
      <w:szCs w:val="28"/>
    </w:rPr>
  </w:style>
  <w:style w:type="paragraph" w:customStyle="1" w:styleId="1316">
    <w:name w:val="样式 段落缩进2 小四 + 段前: 15.6 磅"/>
    <w:basedOn w:val="1"/>
    <w:qFormat/>
    <w:uiPriority w:val="0"/>
    <w:pPr>
      <w:spacing w:before="312" w:line="360" w:lineRule="auto"/>
      <w:ind w:firstLine="480" w:firstLineChars="200"/>
    </w:pPr>
    <w:rPr>
      <w:rFonts w:cs="Times New Roman"/>
      <w:szCs w:val="20"/>
    </w:rPr>
  </w:style>
  <w:style w:type="paragraph" w:customStyle="1" w:styleId="1317">
    <w:name w:val="前言、引言标题"/>
    <w:next w:val="1"/>
    <w:qFormat/>
    <w:uiPriority w:val="0"/>
    <w:pPr>
      <w:shd w:val="clear" w:color="FFFFFF" w:fill="FFFFFF"/>
      <w:tabs>
        <w:tab w:val="left" w:pos="432"/>
      </w:tabs>
      <w:spacing w:before="640" w:after="560"/>
      <w:ind w:left="432" w:hanging="432"/>
      <w:jc w:val="center"/>
      <w:outlineLvl w:val="0"/>
    </w:pPr>
    <w:rPr>
      <w:rFonts w:ascii="黑体" w:hAnsi="Calibri" w:eastAsia="黑体" w:cs="Times New Roman"/>
      <w:kern w:val="2"/>
      <w:sz w:val="32"/>
      <w:szCs w:val="24"/>
      <w:lang w:val="en-US" w:eastAsia="zh-CN" w:bidi="ar-SA"/>
    </w:rPr>
  </w:style>
  <w:style w:type="paragraph" w:customStyle="1" w:styleId="1318">
    <w:name w:val="章标题"/>
    <w:next w:val="1"/>
    <w:link w:val="1462"/>
    <w:qFormat/>
    <w:uiPriority w:val="0"/>
    <w:pPr>
      <w:tabs>
        <w:tab w:val="left" w:pos="576"/>
      </w:tabs>
      <w:spacing w:beforeLines="50" w:afterLines="50"/>
      <w:ind w:left="576" w:hanging="576"/>
      <w:jc w:val="both"/>
      <w:outlineLvl w:val="1"/>
    </w:pPr>
    <w:rPr>
      <w:rFonts w:ascii="黑体" w:hAnsi="Calibri" w:eastAsia="黑体" w:cs="Times New Roman"/>
      <w:kern w:val="2"/>
      <w:sz w:val="21"/>
      <w:szCs w:val="24"/>
      <w:lang w:val="en-US" w:eastAsia="zh-CN" w:bidi="ar-SA"/>
    </w:rPr>
  </w:style>
  <w:style w:type="paragraph" w:customStyle="1" w:styleId="1319">
    <w:name w:val="一级条标题"/>
    <w:basedOn w:val="1318"/>
    <w:next w:val="1"/>
    <w:qFormat/>
    <w:uiPriority w:val="0"/>
    <w:pPr>
      <w:tabs>
        <w:tab w:val="left" w:pos="720"/>
        <w:tab w:val="clear" w:pos="576"/>
      </w:tabs>
      <w:spacing w:beforeLines="0" w:afterLines="0"/>
      <w:ind w:left="720" w:hanging="720"/>
      <w:outlineLvl w:val="2"/>
    </w:pPr>
  </w:style>
  <w:style w:type="paragraph" w:customStyle="1" w:styleId="1320">
    <w:name w:val="二级条标题"/>
    <w:basedOn w:val="1319"/>
    <w:next w:val="1"/>
    <w:qFormat/>
    <w:uiPriority w:val="0"/>
    <w:pPr>
      <w:tabs>
        <w:tab w:val="left" w:pos="864"/>
        <w:tab w:val="clear" w:pos="720"/>
      </w:tabs>
      <w:ind w:left="864" w:hanging="864"/>
      <w:outlineLvl w:val="3"/>
    </w:pPr>
  </w:style>
  <w:style w:type="paragraph" w:customStyle="1" w:styleId="1321">
    <w:name w:val="三级条标题"/>
    <w:basedOn w:val="1320"/>
    <w:next w:val="1"/>
    <w:qFormat/>
    <w:uiPriority w:val="0"/>
    <w:pPr>
      <w:tabs>
        <w:tab w:val="left" w:pos="0"/>
        <w:tab w:val="left" w:pos="432"/>
        <w:tab w:val="clear" w:pos="864"/>
      </w:tabs>
      <w:ind w:left="432" w:hanging="432"/>
      <w:outlineLvl w:val="4"/>
    </w:pPr>
  </w:style>
  <w:style w:type="paragraph" w:customStyle="1" w:styleId="1322">
    <w:name w:val="四级条标题"/>
    <w:basedOn w:val="1321"/>
    <w:next w:val="1"/>
    <w:qFormat/>
    <w:uiPriority w:val="0"/>
    <w:pPr>
      <w:tabs>
        <w:tab w:val="left" w:pos="-60"/>
        <w:tab w:val="left" w:pos="576"/>
        <w:tab w:val="left" w:pos="840"/>
        <w:tab w:val="clear" w:pos="0"/>
      </w:tabs>
      <w:ind w:left="576" w:hanging="576"/>
      <w:outlineLvl w:val="5"/>
    </w:pPr>
  </w:style>
  <w:style w:type="paragraph" w:customStyle="1" w:styleId="1323">
    <w:name w:val="五级条标题"/>
    <w:basedOn w:val="1322"/>
    <w:next w:val="1"/>
    <w:qFormat/>
    <w:uiPriority w:val="0"/>
    <w:pPr>
      <w:tabs>
        <w:tab w:val="left" w:pos="720"/>
        <w:tab w:val="left" w:pos="1260"/>
        <w:tab w:val="clear" w:pos="-60"/>
        <w:tab w:val="clear" w:pos="432"/>
      </w:tabs>
      <w:ind w:left="720" w:hanging="720"/>
      <w:outlineLvl w:val="6"/>
    </w:pPr>
  </w:style>
  <w:style w:type="paragraph" w:customStyle="1" w:styleId="1324">
    <w:name w:val="样式 样式 正文缩进 + 首行缩进:  2 字符 + 四号 首行缩进:  2 字符"/>
    <w:basedOn w:val="1"/>
    <w:link w:val="1325"/>
    <w:qFormat/>
    <w:uiPriority w:val="0"/>
    <w:pPr>
      <w:spacing w:line="360" w:lineRule="auto"/>
      <w:ind w:firstLine="560" w:firstLineChars="200"/>
    </w:pPr>
    <w:rPr>
      <w:rFonts w:cs="Times New Roman"/>
      <w:sz w:val="28"/>
    </w:rPr>
  </w:style>
  <w:style w:type="character" w:customStyle="1" w:styleId="1325">
    <w:name w:val="样式 样式 正文缩进 + 首行缩进:  2 字符 + 四号 首行缩进:  2 字符 Char"/>
    <w:link w:val="1324"/>
    <w:uiPriority w:val="0"/>
    <w:rPr>
      <w:rFonts w:ascii="宋体" w:hAnsi="宋体" w:eastAsia="宋体" w:cs="Times New Roman"/>
      <w:kern w:val="0"/>
      <w:sz w:val="28"/>
      <w:szCs w:val="24"/>
    </w:rPr>
  </w:style>
  <w:style w:type="paragraph" w:customStyle="1" w:styleId="1326">
    <w:name w:val="样式 标题 2正文二级标题H2sect 1.2PIM2Heading 2 Hidden2nd levelh22...2"/>
    <w:basedOn w:val="4"/>
    <w:qFormat/>
    <w:uiPriority w:val="0"/>
    <w:pPr>
      <w:widowControl/>
      <w:numPr>
        <w:ilvl w:val="0"/>
        <w:numId w:val="0"/>
      </w:numPr>
      <w:autoSpaceDE w:val="0"/>
      <w:autoSpaceDN w:val="0"/>
      <w:adjustRightInd w:val="0"/>
      <w:snapToGrid w:val="0"/>
      <w:spacing w:before="120" w:beforeLines="50" w:after="120" w:afterLines="50" w:line="360" w:lineRule="auto"/>
      <w:jc w:val="left"/>
    </w:pPr>
    <w:rPr>
      <w:rFonts w:ascii="Times" w:hAnsi="Times" w:eastAsia="仿宋_GB2312" w:cs="宋体"/>
      <w:b w:val="0"/>
      <w:snapToGrid w:val="0"/>
      <w:color w:val="000000"/>
      <w:szCs w:val="20"/>
    </w:rPr>
  </w:style>
  <w:style w:type="paragraph" w:customStyle="1" w:styleId="1327">
    <w:name w:val="表头文字"/>
    <w:qFormat/>
    <w:uiPriority w:val="0"/>
    <w:pPr>
      <w:jc w:val="center"/>
    </w:pPr>
    <w:rPr>
      <w:rFonts w:ascii="Calibri" w:hAnsi="Calibri" w:eastAsia="黑体" w:cs="Times New Roman"/>
      <w:b/>
      <w:kern w:val="2"/>
      <w:sz w:val="21"/>
      <w:szCs w:val="22"/>
      <w:lang w:val="en-US" w:eastAsia="zh-CN" w:bidi="ar-SA"/>
    </w:rPr>
  </w:style>
  <w:style w:type="character" w:customStyle="1" w:styleId="1328">
    <w:name w:val="CSS1级正文 Char"/>
    <w:link w:val="910"/>
    <w:uiPriority w:val="0"/>
    <w:rPr>
      <w:rFonts w:ascii="宋体" w:hAnsi="宋体" w:eastAsia="宋体" w:cs="Times New Roman"/>
      <w:kern w:val="0"/>
      <w:sz w:val="24"/>
      <w:szCs w:val="24"/>
    </w:rPr>
  </w:style>
  <w:style w:type="character" w:customStyle="1" w:styleId="1329">
    <w:name w:val="FtrF Char1"/>
    <w:qFormat/>
    <w:uiPriority w:val="0"/>
    <w:rPr>
      <w:rFonts w:eastAsia="宋体"/>
      <w:kern w:val="2"/>
      <w:sz w:val="18"/>
      <w:szCs w:val="18"/>
      <w:lang w:val="en-US" w:eastAsia="zh-CN" w:bidi="ar-SA"/>
    </w:rPr>
  </w:style>
  <w:style w:type="paragraph" w:customStyle="1" w:styleId="1330">
    <w:name w:val="封面标准文稿编辑信息"/>
    <w:qFormat/>
    <w:uiPriority w:val="0"/>
    <w:pPr>
      <w:spacing w:before="180" w:line="180" w:lineRule="exact"/>
      <w:jc w:val="center"/>
    </w:pPr>
    <w:rPr>
      <w:rFonts w:ascii="宋体" w:hAnsi="Calibri" w:eastAsia="宋体" w:cs="Times New Roman"/>
      <w:kern w:val="2"/>
      <w:sz w:val="21"/>
      <w:szCs w:val="24"/>
      <w:lang w:val="en-US" w:eastAsia="zh-CN" w:bidi="ar-SA"/>
    </w:rPr>
  </w:style>
  <w:style w:type="character" w:customStyle="1" w:styleId="1331">
    <w:name w:val="zhengwen1"/>
    <w:uiPriority w:val="0"/>
    <w:rPr>
      <w:rFonts w:hint="default" w:ascii="ˎ̥" w:hAnsi="ˎ̥"/>
      <w:color w:val="000000"/>
      <w:sz w:val="18"/>
      <w:szCs w:val="18"/>
    </w:rPr>
  </w:style>
  <w:style w:type="paragraph" w:customStyle="1" w:styleId="1332">
    <w:name w:val="neiwen"/>
    <w:basedOn w:val="1"/>
    <w:qFormat/>
    <w:uiPriority w:val="0"/>
    <w:pPr>
      <w:spacing w:before="100" w:beforeAutospacing="1" w:after="100" w:afterAutospacing="1" w:line="300" w:lineRule="atLeast"/>
      <w:ind w:firstLine="360" w:firstLineChars="200"/>
    </w:pPr>
    <w:rPr>
      <w:rFonts w:ascii="ˎ̥" w:hAnsi="ˎ̥"/>
      <w:color w:val="000000"/>
      <w:sz w:val="18"/>
      <w:szCs w:val="18"/>
    </w:rPr>
  </w:style>
  <w:style w:type="character" w:customStyle="1" w:styleId="1333">
    <w:name w:val="neiwen1"/>
    <w:uiPriority w:val="0"/>
    <w:rPr>
      <w:rFonts w:hint="default" w:ascii="ˎ̥" w:hAnsi="ˎ̥"/>
      <w:color w:val="000000"/>
      <w:spacing w:val="0"/>
      <w:sz w:val="18"/>
      <w:szCs w:val="18"/>
    </w:rPr>
  </w:style>
  <w:style w:type="character" w:customStyle="1" w:styleId="1334">
    <w:name w:val="style181"/>
    <w:uiPriority w:val="0"/>
    <w:rPr>
      <w:b/>
      <w:bCs/>
      <w:sz w:val="24"/>
      <w:szCs w:val="24"/>
    </w:rPr>
  </w:style>
  <w:style w:type="paragraph" w:customStyle="1" w:styleId="1335">
    <w:name w:val="图片居中"/>
    <w:basedOn w:val="1"/>
    <w:qFormat/>
    <w:uiPriority w:val="0"/>
    <w:pPr>
      <w:spacing w:line="480" w:lineRule="exact"/>
      <w:ind w:firstLine="480" w:firstLineChars="200"/>
      <w:jc w:val="center"/>
    </w:pPr>
    <w:rPr>
      <w:rFonts w:ascii="Tahoma" w:hAnsi="Tahoma"/>
      <w:szCs w:val="20"/>
    </w:rPr>
  </w:style>
  <w:style w:type="paragraph" w:customStyle="1" w:styleId="1336">
    <w:name w:val="样式 小四 行距: 固定值 28 磅"/>
    <w:basedOn w:val="1"/>
    <w:qFormat/>
    <w:uiPriority w:val="0"/>
    <w:pPr>
      <w:tabs>
        <w:tab w:val="left" w:pos="792"/>
      </w:tabs>
      <w:spacing w:line="600" w:lineRule="exact"/>
      <w:ind w:right="210" w:rightChars="100" w:firstLine="480" w:firstLineChars="200"/>
    </w:pPr>
    <w:rPr>
      <w:rFonts w:ascii="黑体" w:eastAsia="黑体" w:cs="Times New Roman"/>
    </w:rPr>
  </w:style>
  <w:style w:type="paragraph" w:customStyle="1" w:styleId="1337">
    <w:name w:val="Car Car Char Char"/>
    <w:basedOn w:val="1"/>
    <w:semiHidden/>
    <w:qFormat/>
    <w:uiPriority w:val="0"/>
    <w:pPr>
      <w:spacing w:line="480" w:lineRule="exact"/>
      <w:ind w:firstLine="480" w:firstLineChars="200"/>
    </w:pPr>
    <w:rPr>
      <w:rFonts w:ascii="Arial" w:hAnsi="Arial" w:cs="Arial"/>
      <w:szCs w:val="20"/>
    </w:rPr>
  </w:style>
  <w:style w:type="character" w:customStyle="1" w:styleId="1338">
    <w:name w:val="标题 4 Char Char1"/>
    <w:uiPriority w:val="0"/>
    <w:rPr>
      <w:rFonts w:ascii="Verdana" w:hAnsi="Verdana" w:eastAsia="黑体"/>
      <w:b/>
      <w:bCs/>
      <w:kern w:val="2"/>
      <w:sz w:val="24"/>
      <w:szCs w:val="24"/>
      <w:lang w:val="en-US" w:eastAsia="zh-CN" w:bidi="ar-SA"/>
    </w:rPr>
  </w:style>
  <w:style w:type="paragraph" w:customStyle="1" w:styleId="1339">
    <w:name w:val="文档表格格式"/>
    <w:basedOn w:val="1"/>
    <w:qFormat/>
    <w:uiPriority w:val="0"/>
    <w:pPr>
      <w:spacing w:line="360" w:lineRule="auto"/>
      <w:ind w:firstLine="480" w:firstLineChars="200"/>
    </w:pPr>
    <w:rPr>
      <w:rFonts w:ascii="Arial" w:hAnsi="Arial" w:cs="Times New Roman"/>
      <w:szCs w:val="21"/>
    </w:rPr>
  </w:style>
  <w:style w:type="paragraph" w:customStyle="1" w:styleId="1340">
    <w:name w:val="表格居中"/>
    <w:basedOn w:val="1"/>
    <w:qFormat/>
    <w:uiPriority w:val="0"/>
    <w:pPr>
      <w:spacing w:line="480" w:lineRule="exact"/>
      <w:ind w:firstLine="480" w:firstLineChars="200"/>
      <w:jc w:val="center"/>
    </w:pPr>
    <w:rPr>
      <w:rFonts w:ascii="Arial" w:hAnsi="Arial" w:eastAsia="黑体"/>
      <w:szCs w:val="20"/>
    </w:rPr>
  </w:style>
  <w:style w:type="paragraph" w:customStyle="1" w:styleId="1341">
    <w:name w:val="Char Char Char Char Char Char1 Char"/>
    <w:basedOn w:val="1"/>
    <w:qFormat/>
    <w:uiPriority w:val="0"/>
    <w:pPr>
      <w:spacing w:after="160" w:line="240" w:lineRule="exact"/>
      <w:ind w:firstLine="480" w:firstLineChars="200"/>
    </w:pPr>
    <w:rPr>
      <w:rFonts w:ascii="Verdana" w:hAnsi="Verdana" w:eastAsia="仿宋_GB2312" w:cs="Times New Roman"/>
      <w:szCs w:val="20"/>
      <w:lang w:eastAsia="en-US"/>
    </w:rPr>
  </w:style>
  <w:style w:type="paragraph" w:customStyle="1" w:styleId="1342">
    <w:name w:val="wellhope插图"/>
    <w:basedOn w:val="9"/>
    <w:next w:val="1"/>
    <w:qFormat/>
    <w:uiPriority w:val="0"/>
    <w:pPr>
      <w:keepLines/>
      <w:tabs>
        <w:tab w:val="left" w:pos="2940"/>
      </w:tabs>
      <w:autoSpaceDE/>
      <w:autoSpaceDN/>
      <w:adjustRightInd/>
      <w:spacing w:before="156" w:after="156" w:line="319" w:lineRule="auto"/>
      <w:ind w:left="868" w:hanging="868" w:firstLineChars="200"/>
    </w:pPr>
    <w:rPr>
      <w:rFonts w:ascii="Arial" w:hAnsi="Arial" w:eastAsia="黑体"/>
      <w:color w:val="auto"/>
      <w:sz w:val="28"/>
      <w:szCs w:val="21"/>
    </w:rPr>
  </w:style>
  <w:style w:type="paragraph" w:customStyle="1" w:styleId="1343">
    <w:name w:val="图标题"/>
    <w:basedOn w:val="1"/>
    <w:qFormat/>
    <w:uiPriority w:val="0"/>
    <w:pPr>
      <w:spacing w:line="360" w:lineRule="auto"/>
      <w:ind w:firstLine="480" w:firstLineChars="200"/>
      <w:jc w:val="center"/>
    </w:pPr>
    <w:rPr>
      <w:rFonts w:ascii="Arial" w:hAnsi="Arial" w:cs="Times New Roman"/>
      <w:szCs w:val="21"/>
    </w:rPr>
  </w:style>
  <w:style w:type="paragraph" w:customStyle="1" w:styleId="1344">
    <w:name w:val="三级标记符下正文"/>
    <w:basedOn w:val="1057"/>
    <w:qFormat/>
    <w:uiPriority w:val="0"/>
    <w:pPr>
      <w:spacing w:before="0" w:after="0"/>
      <w:ind w:left="1260" w:firstLine="0" w:firstLineChars="0"/>
    </w:pPr>
    <w:rPr>
      <w:rFonts w:ascii="Verdana" w:hAnsi="Verdana" w:eastAsia="华文细黑" w:cs="宋体"/>
    </w:rPr>
  </w:style>
  <w:style w:type="paragraph" w:customStyle="1" w:styleId="1345">
    <w:name w:val="代码引用格式"/>
    <w:basedOn w:val="1"/>
    <w:qFormat/>
    <w:uiPriority w:val="0"/>
    <w:pPr>
      <w:spacing w:before="120" w:after="120" w:line="480" w:lineRule="exact"/>
      <w:ind w:left="420" w:firstLine="360" w:firstLineChars="200"/>
    </w:pPr>
    <w:rPr>
      <w:rFonts w:ascii="Arial" w:hAnsi="Arial"/>
      <w:sz w:val="18"/>
      <w:szCs w:val="20"/>
    </w:rPr>
  </w:style>
  <w:style w:type="table" w:customStyle="1" w:styleId="1346">
    <w:name w:val="一维表格样式"/>
    <w:basedOn w:val="88"/>
    <w:uiPriority w:val="0"/>
    <w:rPr>
      <w:rFonts w:ascii="Arial" w:hAnsi="Arial" w:eastAsia="宋体" w:cs="Times New Roman"/>
      <w:sz w:val="1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pPr>
        <w:jc w:val="center"/>
      </w:pPr>
      <w:rPr>
        <w:rFonts w:eastAsia="宋体"/>
        <w:sz w:val="21"/>
      </w:rPr>
      <w:tcPr>
        <w:shd w:val="clear" w:color="auto" w:fill="DDDDDD"/>
      </w:tcPr>
    </w:tblStylePr>
  </w:style>
  <w:style w:type="character" w:customStyle="1" w:styleId="1347">
    <w:name w:val="更改履历"/>
    <w:uiPriority w:val="0"/>
    <w:rPr>
      <w:rFonts w:ascii="Verdana" w:hAnsi="Verdana" w:eastAsia="黑体"/>
      <w:b/>
      <w:bCs/>
      <w:sz w:val="32"/>
    </w:rPr>
  </w:style>
  <w:style w:type="paragraph" w:customStyle="1" w:styleId="1348">
    <w:name w:val="版权、前言、阅读指南正文"/>
    <w:basedOn w:val="1"/>
    <w:qFormat/>
    <w:uiPriority w:val="0"/>
    <w:pPr>
      <w:spacing w:before="240" w:after="240" w:line="480" w:lineRule="exact"/>
      <w:ind w:firstLine="420" w:firstLineChars="200"/>
    </w:pPr>
    <w:rPr>
      <w:rFonts w:ascii="Arial" w:hAnsi="Arial"/>
      <w:szCs w:val="20"/>
    </w:rPr>
  </w:style>
  <w:style w:type="table" w:customStyle="1" w:styleId="1349">
    <w:name w:val="二维表格样式"/>
    <w:basedOn w:val="88"/>
    <w:uiPriority w:val="0"/>
    <w:rPr>
      <w:rFonts w:ascii="Arial" w:hAnsi="Arial" w:eastAsia="宋体" w:cs="Times New Roman"/>
      <w:sz w:val="24"/>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pPr>
        <w:jc w:val="center"/>
      </w:pPr>
      <w:tcPr>
        <w:shd w:val="clear" w:color="auto" w:fill="DDDDDD"/>
      </w:tcPr>
    </w:tblStylePr>
    <w:tblStylePr w:type="firstCol">
      <w:pPr>
        <w:jc w:val="center"/>
      </w:pPr>
      <w:rPr>
        <w:rFonts w:eastAsia="宋体"/>
        <w:sz w:val="21"/>
      </w:rPr>
      <w:tcPr>
        <w:shd w:val="clear" w:color="auto" w:fill="DDDDDD"/>
      </w:tcPr>
    </w:tblStylePr>
  </w:style>
  <w:style w:type="paragraph" w:customStyle="1" w:styleId="1350">
    <w:name w:val="二级标记符下正文"/>
    <w:basedOn w:val="1057"/>
    <w:qFormat/>
    <w:uiPriority w:val="0"/>
    <w:pPr>
      <w:spacing w:before="0" w:after="0"/>
      <w:ind w:left="840" w:firstLine="0" w:firstLineChars="0"/>
    </w:pPr>
    <w:rPr>
      <w:rFonts w:ascii="Verdana" w:hAnsi="Verdana" w:eastAsia="华文细黑" w:cs="宋体"/>
      <w:szCs w:val="21"/>
    </w:rPr>
  </w:style>
  <w:style w:type="paragraph" w:customStyle="1" w:styleId="1351">
    <w:name w:val="一级标记符下正文"/>
    <w:basedOn w:val="1057"/>
    <w:qFormat/>
    <w:uiPriority w:val="0"/>
    <w:pPr>
      <w:spacing w:before="0" w:after="0"/>
      <w:ind w:left="420" w:leftChars="200" w:firstLine="0" w:firstLineChars="0"/>
    </w:pPr>
    <w:rPr>
      <w:rFonts w:ascii="Verdana" w:hAnsi="Verdana" w:eastAsia="华文细黑" w:cs="宋体"/>
      <w:szCs w:val="21"/>
    </w:rPr>
  </w:style>
  <w:style w:type="character" w:customStyle="1" w:styleId="1352">
    <w:name w:val="Char Char36"/>
    <w:uiPriority w:val="0"/>
    <w:rPr>
      <w:rFonts w:ascii="Arial" w:hAnsi="Arial" w:eastAsia="黑体"/>
      <w:b/>
      <w:bCs/>
      <w:kern w:val="2"/>
      <w:sz w:val="28"/>
      <w:szCs w:val="28"/>
    </w:rPr>
  </w:style>
  <w:style w:type="character" w:customStyle="1" w:styleId="1353">
    <w:name w:val="Char Char35"/>
    <w:uiPriority w:val="0"/>
    <w:rPr>
      <w:b/>
      <w:bCs/>
      <w:kern w:val="2"/>
      <w:sz w:val="28"/>
      <w:szCs w:val="28"/>
    </w:rPr>
  </w:style>
  <w:style w:type="character" w:customStyle="1" w:styleId="1354">
    <w:name w:val="Char Char39"/>
    <w:uiPriority w:val="0"/>
    <w:rPr>
      <w:b/>
      <w:bCs/>
      <w:kern w:val="44"/>
      <w:sz w:val="44"/>
      <w:szCs w:val="44"/>
    </w:rPr>
  </w:style>
  <w:style w:type="character" w:customStyle="1" w:styleId="1355">
    <w:name w:val="Char Char38"/>
    <w:uiPriority w:val="0"/>
    <w:rPr>
      <w:rFonts w:ascii="Arial" w:hAnsi="Arial" w:eastAsia="黑体"/>
      <w:b/>
      <w:bCs/>
      <w:kern w:val="2"/>
      <w:sz w:val="32"/>
      <w:szCs w:val="32"/>
    </w:rPr>
  </w:style>
  <w:style w:type="character" w:customStyle="1" w:styleId="1356">
    <w:name w:val="Char Char37"/>
    <w:uiPriority w:val="0"/>
    <w:rPr>
      <w:b/>
      <w:bCs/>
      <w:kern w:val="2"/>
      <w:sz w:val="32"/>
      <w:szCs w:val="32"/>
    </w:rPr>
  </w:style>
  <w:style w:type="character" w:customStyle="1" w:styleId="1357">
    <w:name w:val="Char Char34"/>
    <w:uiPriority w:val="0"/>
    <w:rPr>
      <w:rFonts w:ascii="Arial" w:hAnsi="Arial" w:eastAsia="黑体"/>
      <w:b/>
      <w:bCs/>
      <w:kern w:val="2"/>
      <w:sz w:val="24"/>
      <w:szCs w:val="24"/>
    </w:rPr>
  </w:style>
  <w:style w:type="paragraph" w:customStyle="1" w:styleId="1358">
    <w:name w:val="正文紧凑"/>
    <w:basedOn w:val="1"/>
    <w:qFormat/>
    <w:uiPriority w:val="0"/>
    <w:pPr>
      <w:spacing w:line="480" w:lineRule="exact"/>
      <w:ind w:left="150" w:leftChars="150" w:firstLine="200" w:firstLineChars="200"/>
    </w:pPr>
    <w:rPr>
      <w:rFonts w:cs="Times New Roman"/>
    </w:rPr>
  </w:style>
  <w:style w:type="character" w:customStyle="1" w:styleId="1359">
    <w:name w:val="Char Char7"/>
    <w:qFormat/>
    <w:uiPriority w:val="0"/>
    <w:rPr>
      <w:rFonts w:ascii="Cambria" w:hAnsi="Cambria" w:eastAsia="宋体"/>
      <w:b/>
      <w:bCs/>
      <w:kern w:val="2"/>
      <w:sz w:val="32"/>
      <w:szCs w:val="32"/>
      <w:lang w:val="en-US" w:eastAsia="zh-CN" w:bidi="ar-SA"/>
    </w:rPr>
  </w:style>
  <w:style w:type="character" w:customStyle="1" w:styleId="1360">
    <w:name w:val="Char Char8"/>
    <w:qFormat/>
    <w:uiPriority w:val="0"/>
    <w:rPr>
      <w:rFonts w:ascii="Rockwell" w:hAnsi="Rockwell" w:eastAsia="方正姚体"/>
      <w:b/>
      <w:bCs/>
      <w:kern w:val="44"/>
      <w:sz w:val="44"/>
      <w:szCs w:val="44"/>
      <w:lang w:val="en-US" w:eastAsia="zh-CN" w:bidi="ar-SA"/>
    </w:rPr>
  </w:style>
  <w:style w:type="character" w:customStyle="1" w:styleId="1361">
    <w:name w:val="标题3 Char Char"/>
    <w:qFormat/>
    <w:uiPriority w:val="0"/>
    <w:rPr>
      <w:b/>
      <w:bCs/>
      <w:kern w:val="2"/>
      <w:sz w:val="32"/>
      <w:szCs w:val="32"/>
    </w:rPr>
  </w:style>
  <w:style w:type="paragraph" w:customStyle="1" w:styleId="1362">
    <w:name w:val="标题3+宋体"/>
    <w:basedOn w:val="5"/>
    <w:qFormat/>
    <w:uiPriority w:val="0"/>
    <w:pPr>
      <w:widowControl/>
      <w:numPr>
        <w:ilvl w:val="0"/>
        <w:numId w:val="0"/>
      </w:numPr>
      <w:tabs>
        <w:tab w:val="left" w:pos="993"/>
      </w:tabs>
      <w:spacing w:before="120" w:after="120" w:line="376" w:lineRule="auto"/>
      <w:jc w:val="left"/>
    </w:pPr>
    <w:rPr>
      <w:rFonts w:ascii="Rockwell" w:hAnsi="Rockwell"/>
      <w:color w:val="000000"/>
    </w:rPr>
  </w:style>
  <w:style w:type="character" w:customStyle="1" w:styleId="1363">
    <w:name w:val="标题3 Char Char1"/>
    <w:uiPriority w:val="0"/>
    <w:rPr>
      <w:rFonts w:eastAsia="宋体"/>
      <w:b/>
      <w:bCs/>
      <w:kern w:val="2"/>
      <w:sz w:val="32"/>
      <w:szCs w:val="32"/>
      <w:lang w:val="en-US" w:eastAsia="zh-CN" w:bidi="ar-SA"/>
    </w:rPr>
  </w:style>
  <w:style w:type="paragraph" w:customStyle="1" w:styleId="1364">
    <w:name w:val="封面一致性程度标识"/>
    <w:qFormat/>
    <w:uiPriority w:val="0"/>
    <w:pPr>
      <w:tabs>
        <w:tab w:val="left" w:pos="3000"/>
      </w:tabs>
      <w:spacing w:before="440" w:line="400" w:lineRule="exact"/>
      <w:ind w:left="840" w:hanging="420"/>
      <w:jc w:val="center"/>
    </w:pPr>
    <w:rPr>
      <w:rFonts w:ascii="宋体" w:hAnsi="Calibri" w:eastAsia="宋体" w:cs="Times New Roman"/>
      <w:kern w:val="2"/>
      <w:sz w:val="28"/>
      <w:szCs w:val="24"/>
      <w:lang w:val="en-US" w:eastAsia="zh-CN" w:bidi="ar-SA"/>
    </w:rPr>
  </w:style>
  <w:style w:type="paragraph" w:customStyle="1" w:styleId="1365">
    <w:name w:val="其他发布部门"/>
    <w:basedOn w:val="1366"/>
    <w:qFormat/>
    <w:uiPriority w:val="0"/>
    <w:pPr>
      <w:tabs>
        <w:tab w:val="left" w:pos="3420"/>
      </w:tabs>
      <w:spacing w:line="0" w:lineRule="atLeast"/>
      <w:ind w:left="3420" w:hanging="420"/>
    </w:pPr>
    <w:rPr>
      <w:rFonts w:ascii="黑体" w:eastAsia="黑体"/>
      <w:b w:val="0"/>
    </w:rPr>
  </w:style>
  <w:style w:type="paragraph" w:customStyle="1" w:styleId="1366">
    <w:name w:val="发布部门"/>
    <w:next w:val="185"/>
    <w:qFormat/>
    <w:uiPriority w:val="0"/>
    <w:pPr>
      <w:framePr w:w="7433" w:h="585" w:hRule="exact" w:hSpace="180" w:vSpace="180" w:wrap="around" w:vAnchor="margin" w:hAnchor="margin" w:xAlign="center" w:y="14401" w:anchorLock="1"/>
      <w:jc w:val="center"/>
    </w:pPr>
    <w:rPr>
      <w:rFonts w:ascii="宋体" w:hAnsi="Calibri" w:eastAsia="宋体" w:cs="Times New Roman"/>
      <w:b/>
      <w:spacing w:val="20"/>
      <w:w w:val="135"/>
      <w:kern w:val="2"/>
      <w:sz w:val="36"/>
      <w:szCs w:val="24"/>
      <w:lang w:val="en-US" w:eastAsia="zh-CN" w:bidi="ar-SA"/>
    </w:rPr>
  </w:style>
  <w:style w:type="paragraph" w:customStyle="1" w:styleId="1367">
    <w:name w:val="数字编号列项（二级）"/>
    <w:qFormat/>
    <w:uiPriority w:val="0"/>
    <w:pPr>
      <w:tabs>
        <w:tab w:val="left" w:pos="3120"/>
      </w:tabs>
      <w:ind w:left="3120" w:hanging="420"/>
      <w:jc w:val="both"/>
    </w:pPr>
    <w:rPr>
      <w:rFonts w:ascii="宋体" w:hAnsi="Calibri" w:eastAsia="宋体" w:cs="Times New Roman"/>
      <w:kern w:val="2"/>
      <w:sz w:val="21"/>
      <w:szCs w:val="24"/>
      <w:lang w:val="en-US" w:eastAsia="zh-CN" w:bidi="ar-SA"/>
    </w:rPr>
  </w:style>
  <w:style w:type="paragraph" w:customStyle="1" w:styleId="1368">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Calibri" w:hAnsi="Calibri" w:eastAsia="宋体" w:cs="Times New Roman"/>
      <w:b/>
      <w:w w:val="130"/>
      <w:kern w:val="2"/>
      <w:sz w:val="96"/>
      <w:szCs w:val="24"/>
      <w:lang w:val="en-US" w:eastAsia="zh-CN" w:bidi="ar-SA"/>
    </w:rPr>
  </w:style>
  <w:style w:type="paragraph" w:customStyle="1" w:styleId="1369">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Calibri" w:eastAsia="宋体" w:cs="Times New Roman"/>
      <w:b/>
      <w:bCs/>
      <w:spacing w:val="20"/>
      <w:w w:val="148"/>
      <w:kern w:val="2"/>
      <w:sz w:val="52"/>
      <w:szCs w:val="24"/>
      <w:lang w:val="en-US" w:eastAsia="zh-CN" w:bidi="ar-SA"/>
    </w:rPr>
  </w:style>
  <w:style w:type="paragraph" w:customStyle="1" w:styleId="1370">
    <w:name w:val="标准书脚_偶数页"/>
    <w:qFormat/>
    <w:uiPriority w:val="0"/>
    <w:pPr>
      <w:spacing w:before="120"/>
    </w:pPr>
    <w:rPr>
      <w:rFonts w:ascii="Calibri" w:hAnsi="Calibri" w:eastAsia="宋体" w:cs="Times New Roman"/>
      <w:kern w:val="2"/>
      <w:sz w:val="18"/>
      <w:szCs w:val="24"/>
      <w:lang w:val="en-US" w:eastAsia="zh-CN" w:bidi="ar-SA"/>
    </w:rPr>
  </w:style>
  <w:style w:type="paragraph" w:customStyle="1" w:styleId="1371">
    <w:name w:val="标准书脚_奇数页"/>
    <w:qFormat/>
    <w:uiPriority w:val="0"/>
    <w:pPr>
      <w:spacing w:before="120"/>
      <w:jc w:val="right"/>
    </w:pPr>
    <w:rPr>
      <w:rFonts w:ascii="Calibri" w:hAnsi="Calibri" w:eastAsia="宋体" w:cs="Times New Roman"/>
      <w:kern w:val="2"/>
      <w:sz w:val="18"/>
      <w:szCs w:val="24"/>
      <w:lang w:val="en-US" w:eastAsia="zh-CN" w:bidi="ar-SA"/>
    </w:rPr>
  </w:style>
  <w:style w:type="paragraph" w:customStyle="1" w:styleId="1372">
    <w:name w:val="标准书眉_奇数页"/>
    <w:next w:val="1"/>
    <w:qFormat/>
    <w:uiPriority w:val="0"/>
    <w:pPr>
      <w:tabs>
        <w:tab w:val="center" w:pos="4154"/>
        <w:tab w:val="right" w:pos="8306"/>
      </w:tabs>
      <w:spacing w:after="120"/>
      <w:jc w:val="right"/>
    </w:pPr>
    <w:rPr>
      <w:rFonts w:ascii="Calibri" w:hAnsi="Calibri" w:eastAsia="宋体" w:cs="Times New Roman"/>
      <w:kern w:val="2"/>
      <w:sz w:val="21"/>
      <w:szCs w:val="24"/>
      <w:lang w:val="en-US" w:eastAsia="zh-CN" w:bidi="ar-SA"/>
    </w:rPr>
  </w:style>
  <w:style w:type="paragraph" w:customStyle="1" w:styleId="1373">
    <w:name w:val="标准书眉_偶数页"/>
    <w:basedOn w:val="1372"/>
    <w:next w:val="1"/>
    <w:qFormat/>
    <w:uiPriority w:val="0"/>
    <w:pPr>
      <w:jc w:val="left"/>
    </w:pPr>
  </w:style>
  <w:style w:type="paragraph" w:customStyle="1" w:styleId="1374">
    <w:name w:val="标准书眉一"/>
    <w:qFormat/>
    <w:uiPriority w:val="0"/>
    <w:pPr>
      <w:jc w:val="both"/>
    </w:pPr>
    <w:rPr>
      <w:rFonts w:ascii="Calibri" w:hAnsi="Calibri" w:eastAsia="宋体" w:cs="Times New Roman"/>
      <w:kern w:val="2"/>
      <w:sz w:val="24"/>
      <w:szCs w:val="24"/>
      <w:lang w:val="en-US" w:eastAsia="zh-CN" w:bidi="ar-SA"/>
    </w:rPr>
  </w:style>
  <w:style w:type="paragraph" w:customStyle="1" w:styleId="1375">
    <w:name w:val="参考文献、索引标题"/>
    <w:basedOn w:val="1317"/>
    <w:next w:val="1"/>
    <w:qFormat/>
    <w:uiPriority w:val="0"/>
    <w:pPr>
      <w:tabs>
        <w:tab w:val="clear" w:pos="432"/>
      </w:tabs>
      <w:spacing w:after="200"/>
      <w:ind w:left="0" w:firstLine="0"/>
    </w:pPr>
    <w:rPr>
      <w:sz w:val="21"/>
    </w:rPr>
  </w:style>
  <w:style w:type="character" w:customStyle="1" w:styleId="1376">
    <w:name w:val="段 Char"/>
    <w:uiPriority w:val="0"/>
    <w:rPr>
      <w:rFonts w:ascii="宋体" w:eastAsia="宋体"/>
      <w:sz w:val="21"/>
      <w:lang w:val="en-US" w:eastAsia="zh-CN" w:bidi="ar-SA"/>
    </w:rPr>
  </w:style>
  <w:style w:type="paragraph" w:customStyle="1" w:styleId="1377">
    <w:name w:val="二级无标题条"/>
    <w:basedOn w:val="1"/>
    <w:qFormat/>
    <w:uiPriority w:val="0"/>
    <w:pPr>
      <w:spacing w:line="480" w:lineRule="exact"/>
      <w:ind w:firstLine="480" w:firstLineChars="200"/>
    </w:pPr>
    <w:rPr>
      <w:rFonts w:cs="Times New Roman"/>
    </w:rPr>
  </w:style>
  <w:style w:type="character" w:customStyle="1" w:styleId="1378">
    <w:name w:val="发布"/>
    <w:uiPriority w:val="0"/>
    <w:rPr>
      <w:rFonts w:ascii="黑体" w:eastAsia="黑体"/>
      <w:spacing w:val="22"/>
      <w:w w:val="100"/>
      <w:position w:val="3"/>
      <w:sz w:val="28"/>
    </w:rPr>
  </w:style>
  <w:style w:type="paragraph" w:customStyle="1" w:styleId="1379">
    <w:name w:val="发布日期"/>
    <w:qFormat/>
    <w:uiPriority w:val="0"/>
    <w:pPr>
      <w:framePr w:w="4000" w:h="473" w:hRule="exact" w:hSpace="180" w:vSpace="180" w:wrap="around" w:vAnchor="margin" w:hAnchor="margin" w:y="13511" w:anchorLock="1"/>
    </w:pPr>
    <w:rPr>
      <w:rFonts w:ascii="Calibri" w:hAnsi="Calibri" w:eastAsia="黑体" w:cs="Times New Roman"/>
      <w:kern w:val="2"/>
      <w:sz w:val="28"/>
      <w:szCs w:val="24"/>
      <w:lang w:val="en-US" w:eastAsia="zh-CN" w:bidi="ar-SA"/>
    </w:rPr>
  </w:style>
  <w:style w:type="paragraph" w:customStyle="1" w:styleId="1380">
    <w:name w:val="封面标准号1"/>
    <w:qFormat/>
    <w:uiPriority w:val="0"/>
    <w:pPr>
      <w:widowControl w:val="0"/>
      <w:kinsoku w:val="0"/>
      <w:overflowPunct w:val="0"/>
      <w:autoSpaceDE w:val="0"/>
      <w:autoSpaceDN w:val="0"/>
      <w:spacing w:before="308"/>
      <w:jc w:val="right"/>
      <w:textAlignment w:val="center"/>
    </w:pPr>
    <w:rPr>
      <w:rFonts w:ascii="Calibri" w:hAnsi="Calibri" w:eastAsia="宋体" w:cs="Times New Roman"/>
      <w:kern w:val="2"/>
      <w:sz w:val="28"/>
      <w:szCs w:val="24"/>
      <w:lang w:val="en-US" w:eastAsia="zh-CN" w:bidi="ar-SA"/>
    </w:rPr>
  </w:style>
  <w:style w:type="paragraph" w:customStyle="1" w:styleId="1381">
    <w:name w:val="封面标准号2"/>
    <w:basedOn w:val="1380"/>
    <w:qFormat/>
    <w:uiPriority w:val="0"/>
    <w:pPr>
      <w:framePr w:w="9138" w:h="1244" w:hRule="exact" w:wrap="around" w:vAnchor="page" w:hAnchor="margin" w:y="2908"/>
      <w:adjustRightInd w:val="0"/>
      <w:spacing w:before="357" w:line="280" w:lineRule="exact"/>
    </w:pPr>
  </w:style>
  <w:style w:type="paragraph" w:customStyle="1" w:styleId="1382">
    <w:name w:val="封面标准代替信息"/>
    <w:basedOn w:val="1381"/>
    <w:qFormat/>
    <w:uiPriority w:val="0"/>
    <w:pPr>
      <w:spacing w:before="57"/>
    </w:pPr>
    <w:rPr>
      <w:rFonts w:ascii="宋体"/>
      <w:sz w:val="21"/>
    </w:rPr>
  </w:style>
  <w:style w:type="paragraph" w:customStyle="1" w:styleId="138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Calibri" w:eastAsia="黑体" w:cs="Times New Roman"/>
      <w:kern w:val="2"/>
      <w:sz w:val="52"/>
      <w:szCs w:val="24"/>
      <w:lang w:val="en-US" w:eastAsia="zh-CN" w:bidi="ar-SA"/>
    </w:rPr>
  </w:style>
  <w:style w:type="paragraph" w:customStyle="1" w:styleId="1384">
    <w:name w:val="封面标准文稿类别"/>
    <w:qFormat/>
    <w:uiPriority w:val="0"/>
    <w:pPr>
      <w:spacing w:before="440" w:line="400" w:lineRule="exact"/>
      <w:jc w:val="center"/>
    </w:pPr>
    <w:rPr>
      <w:rFonts w:ascii="宋体" w:hAnsi="Calibri" w:eastAsia="宋体" w:cs="Times New Roman"/>
      <w:kern w:val="2"/>
      <w:sz w:val="24"/>
      <w:szCs w:val="24"/>
      <w:lang w:val="en-US" w:eastAsia="zh-CN" w:bidi="ar-SA"/>
    </w:rPr>
  </w:style>
  <w:style w:type="paragraph" w:customStyle="1" w:styleId="1385">
    <w:name w:val="封面标准英文名称"/>
    <w:qFormat/>
    <w:uiPriority w:val="0"/>
    <w:pPr>
      <w:widowControl w:val="0"/>
      <w:spacing w:before="370" w:line="400" w:lineRule="exact"/>
      <w:jc w:val="center"/>
    </w:pPr>
    <w:rPr>
      <w:rFonts w:ascii="Calibri" w:hAnsi="Calibri" w:eastAsia="宋体" w:cs="Times New Roman"/>
      <w:kern w:val="2"/>
      <w:sz w:val="28"/>
      <w:szCs w:val="24"/>
      <w:lang w:val="en-US" w:eastAsia="zh-CN" w:bidi="ar-SA"/>
    </w:rPr>
  </w:style>
  <w:style w:type="paragraph" w:customStyle="1" w:styleId="1386">
    <w:name w:val="封面正文"/>
    <w:qFormat/>
    <w:uiPriority w:val="0"/>
    <w:pPr>
      <w:jc w:val="both"/>
    </w:pPr>
    <w:rPr>
      <w:rFonts w:ascii="Calibri" w:hAnsi="Calibri" w:eastAsia="宋体" w:cs="Times New Roman"/>
      <w:kern w:val="2"/>
      <w:sz w:val="24"/>
      <w:szCs w:val="24"/>
      <w:lang w:val="en-US" w:eastAsia="zh-CN" w:bidi="ar-SA"/>
    </w:rPr>
  </w:style>
  <w:style w:type="paragraph" w:customStyle="1" w:styleId="1387">
    <w:name w:val="附录标识"/>
    <w:basedOn w:val="1317"/>
    <w:qFormat/>
    <w:uiPriority w:val="0"/>
    <w:pPr>
      <w:tabs>
        <w:tab w:val="left" w:pos="6405"/>
        <w:tab w:val="clear" w:pos="432"/>
      </w:tabs>
      <w:spacing w:after="200"/>
      <w:ind w:left="0" w:firstLine="0"/>
    </w:pPr>
    <w:rPr>
      <w:sz w:val="21"/>
    </w:rPr>
  </w:style>
  <w:style w:type="paragraph" w:customStyle="1" w:styleId="1388">
    <w:name w:val="附录表标题"/>
    <w:next w:val="185"/>
    <w:qFormat/>
    <w:uiPriority w:val="0"/>
    <w:pPr>
      <w:jc w:val="center"/>
      <w:textAlignment w:val="baseline"/>
    </w:pPr>
    <w:rPr>
      <w:rFonts w:ascii="黑体" w:hAnsi="Calibri" w:eastAsia="黑体" w:cs="Times New Roman"/>
      <w:kern w:val="21"/>
      <w:sz w:val="21"/>
      <w:szCs w:val="24"/>
      <w:lang w:val="en-US" w:eastAsia="zh-CN" w:bidi="ar-SA"/>
    </w:rPr>
  </w:style>
  <w:style w:type="paragraph" w:customStyle="1" w:styleId="1389">
    <w:name w:val="附录章标题"/>
    <w:next w:val="185"/>
    <w:qFormat/>
    <w:uiPriority w:val="0"/>
    <w:pPr>
      <w:wordWrap w:val="0"/>
      <w:overflowPunct w:val="0"/>
      <w:autoSpaceDE w:val="0"/>
      <w:spacing w:beforeLines="50" w:afterLines="50"/>
      <w:jc w:val="both"/>
      <w:textAlignment w:val="baseline"/>
      <w:outlineLvl w:val="1"/>
    </w:pPr>
    <w:rPr>
      <w:rFonts w:ascii="黑体" w:hAnsi="Calibri" w:eastAsia="黑体" w:cs="Times New Roman"/>
      <w:kern w:val="21"/>
      <w:sz w:val="21"/>
      <w:szCs w:val="24"/>
      <w:lang w:val="en-US" w:eastAsia="zh-CN" w:bidi="ar-SA"/>
    </w:rPr>
  </w:style>
  <w:style w:type="paragraph" w:customStyle="1" w:styleId="1390">
    <w:name w:val="附录一级条标题"/>
    <w:basedOn w:val="1389"/>
    <w:next w:val="185"/>
    <w:qFormat/>
    <w:uiPriority w:val="0"/>
    <w:pPr>
      <w:autoSpaceDN w:val="0"/>
      <w:spacing w:beforeLines="0" w:afterLines="0"/>
      <w:outlineLvl w:val="2"/>
    </w:pPr>
  </w:style>
  <w:style w:type="paragraph" w:customStyle="1" w:styleId="1391">
    <w:name w:val="附录二级条标题"/>
    <w:basedOn w:val="1390"/>
    <w:next w:val="185"/>
    <w:qFormat/>
    <w:uiPriority w:val="0"/>
    <w:pPr>
      <w:outlineLvl w:val="3"/>
    </w:pPr>
  </w:style>
  <w:style w:type="paragraph" w:customStyle="1" w:styleId="1392">
    <w:name w:val="附录三级条标题"/>
    <w:basedOn w:val="1391"/>
    <w:next w:val="185"/>
    <w:qFormat/>
    <w:uiPriority w:val="0"/>
    <w:pPr>
      <w:outlineLvl w:val="4"/>
    </w:pPr>
  </w:style>
  <w:style w:type="paragraph" w:customStyle="1" w:styleId="1393">
    <w:name w:val="附录四级条标题"/>
    <w:basedOn w:val="1392"/>
    <w:next w:val="185"/>
    <w:qFormat/>
    <w:uiPriority w:val="0"/>
    <w:pPr>
      <w:outlineLvl w:val="5"/>
    </w:pPr>
  </w:style>
  <w:style w:type="paragraph" w:customStyle="1" w:styleId="1394">
    <w:name w:val="附录图标题"/>
    <w:next w:val="185"/>
    <w:qFormat/>
    <w:uiPriority w:val="0"/>
    <w:pPr>
      <w:jc w:val="center"/>
    </w:pPr>
    <w:rPr>
      <w:rFonts w:ascii="黑体" w:hAnsi="Calibri" w:eastAsia="黑体" w:cs="Times New Roman"/>
      <w:kern w:val="2"/>
      <w:sz w:val="21"/>
      <w:szCs w:val="24"/>
      <w:lang w:val="en-US" w:eastAsia="zh-CN" w:bidi="ar-SA"/>
    </w:rPr>
  </w:style>
  <w:style w:type="paragraph" w:customStyle="1" w:styleId="1395">
    <w:name w:val="附录五级条标题"/>
    <w:basedOn w:val="1393"/>
    <w:next w:val="185"/>
    <w:qFormat/>
    <w:uiPriority w:val="0"/>
    <w:pPr>
      <w:outlineLvl w:val="6"/>
    </w:pPr>
  </w:style>
  <w:style w:type="character" w:customStyle="1" w:styleId="1396">
    <w:name w:val="个人答复风格"/>
    <w:uiPriority w:val="0"/>
    <w:rPr>
      <w:rFonts w:ascii="Arial" w:hAnsi="Arial" w:eastAsia="宋体" w:cs="Arial"/>
      <w:color w:val="auto"/>
      <w:sz w:val="20"/>
    </w:rPr>
  </w:style>
  <w:style w:type="character" w:customStyle="1" w:styleId="1397">
    <w:name w:val="个人撰写风格"/>
    <w:uiPriority w:val="0"/>
    <w:rPr>
      <w:rFonts w:ascii="Arial" w:hAnsi="Arial" w:eastAsia="宋体" w:cs="Arial"/>
      <w:color w:val="auto"/>
      <w:sz w:val="20"/>
    </w:rPr>
  </w:style>
  <w:style w:type="paragraph" w:customStyle="1" w:styleId="1398">
    <w:name w:val="列项——"/>
    <w:qFormat/>
    <w:uiPriority w:val="0"/>
    <w:pPr>
      <w:widowControl w:val="0"/>
      <w:tabs>
        <w:tab w:val="left" w:pos="854"/>
      </w:tabs>
      <w:ind w:left="840" w:leftChars="200" w:hanging="420" w:hangingChars="200"/>
      <w:jc w:val="both"/>
    </w:pPr>
    <w:rPr>
      <w:rFonts w:ascii="宋体" w:hAnsi="Calibri" w:eastAsia="宋体" w:cs="Times New Roman"/>
      <w:kern w:val="2"/>
      <w:sz w:val="21"/>
      <w:szCs w:val="24"/>
      <w:lang w:val="en-US" w:eastAsia="zh-CN" w:bidi="ar-SA"/>
    </w:rPr>
  </w:style>
  <w:style w:type="paragraph" w:customStyle="1" w:styleId="1399">
    <w:name w:val="目次、标准名称标题"/>
    <w:basedOn w:val="1317"/>
    <w:next w:val="185"/>
    <w:qFormat/>
    <w:uiPriority w:val="0"/>
    <w:pPr>
      <w:tabs>
        <w:tab w:val="clear" w:pos="432"/>
      </w:tabs>
      <w:spacing w:line="460" w:lineRule="exact"/>
      <w:ind w:left="0" w:firstLine="0"/>
    </w:pPr>
  </w:style>
  <w:style w:type="paragraph" w:customStyle="1" w:styleId="1400">
    <w:name w:val="目次、索引正文"/>
    <w:qFormat/>
    <w:uiPriority w:val="0"/>
    <w:pPr>
      <w:spacing w:line="320" w:lineRule="exact"/>
      <w:jc w:val="both"/>
    </w:pPr>
    <w:rPr>
      <w:rFonts w:ascii="宋体" w:hAnsi="Calibri" w:eastAsia="宋体" w:cs="Times New Roman"/>
      <w:kern w:val="2"/>
      <w:sz w:val="21"/>
      <w:szCs w:val="24"/>
      <w:lang w:val="en-US" w:eastAsia="zh-CN" w:bidi="ar-SA"/>
    </w:rPr>
  </w:style>
  <w:style w:type="paragraph" w:customStyle="1" w:styleId="1401">
    <w:name w:val="其他标准称谓"/>
    <w:qFormat/>
    <w:uiPriority w:val="0"/>
    <w:pPr>
      <w:spacing w:line="0" w:lineRule="atLeast"/>
      <w:jc w:val="distribute"/>
    </w:pPr>
    <w:rPr>
      <w:rFonts w:ascii="黑体" w:hAnsi="宋体" w:eastAsia="黑体" w:cs="Times New Roman"/>
      <w:kern w:val="2"/>
      <w:sz w:val="52"/>
      <w:szCs w:val="24"/>
      <w:lang w:val="en-US" w:eastAsia="zh-CN" w:bidi="ar-SA"/>
    </w:rPr>
  </w:style>
  <w:style w:type="paragraph" w:customStyle="1" w:styleId="1402">
    <w:name w:val="三级无标题条"/>
    <w:basedOn w:val="1"/>
    <w:qFormat/>
    <w:uiPriority w:val="0"/>
    <w:pPr>
      <w:spacing w:line="480" w:lineRule="exact"/>
      <w:ind w:firstLine="480" w:firstLineChars="200"/>
    </w:pPr>
    <w:rPr>
      <w:rFonts w:cs="Times New Roman"/>
    </w:rPr>
  </w:style>
  <w:style w:type="paragraph" w:customStyle="1" w:styleId="1403">
    <w:name w:val="实施日期"/>
    <w:basedOn w:val="1379"/>
    <w:qFormat/>
    <w:uiPriority w:val="0"/>
    <w:pPr>
      <w:framePr w:hSpace="0" w:xAlign="right"/>
      <w:jc w:val="right"/>
    </w:pPr>
  </w:style>
  <w:style w:type="paragraph" w:customStyle="1" w:styleId="1404">
    <w:name w:val="示例"/>
    <w:next w:val="185"/>
    <w:qFormat/>
    <w:uiPriority w:val="0"/>
    <w:pPr>
      <w:tabs>
        <w:tab w:val="left" w:pos="816"/>
      </w:tabs>
      <w:ind w:firstLine="419" w:firstLineChars="233"/>
      <w:jc w:val="both"/>
    </w:pPr>
    <w:rPr>
      <w:rFonts w:ascii="宋体" w:hAnsi="Calibri" w:eastAsia="宋体" w:cs="Times New Roman"/>
      <w:kern w:val="2"/>
      <w:sz w:val="18"/>
      <w:szCs w:val="24"/>
      <w:lang w:val="en-US" w:eastAsia="zh-CN" w:bidi="ar-SA"/>
    </w:rPr>
  </w:style>
  <w:style w:type="paragraph" w:customStyle="1" w:styleId="1405">
    <w:name w:val="四级无标题条"/>
    <w:basedOn w:val="1"/>
    <w:qFormat/>
    <w:uiPriority w:val="0"/>
    <w:pPr>
      <w:spacing w:line="480" w:lineRule="exact"/>
      <w:ind w:firstLine="480" w:firstLineChars="200"/>
    </w:pPr>
    <w:rPr>
      <w:rFonts w:cs="Times New Roman"/>
    </w:rPr>
  </w:style>
  <w:style w:type="paragraph" w:customStyle="1" w:styleId="1406">
    <w:name w:val="条文脚注"/>
    <w:basedOn w:val="67"/>
    <w:qFormat/>
    <w:uiPriority w:val="0"/>
    <w:pPr>
      <w:spacing w:line="480" w:lineRule="exact"/>
      <w:ind w:left="780" w:leftChars="200" w:hanging="360" w:hangingChars="200"/>
      <w:jc w:val="both"/>
    </w:pPr>
    <w:rPr>
      <w:rFonts w:ascii="宋体" w:hAnsi="宋体"/>
    </w:rPr>
  </w:style>
  <w:style w:type="paragraph" w:customStyle="1" w:styleId="1407">
    <w:name w:val="图表脚注"/>
    <w:next w:val="185"/>
    <w:qFormat/>
    <w:uiPriority w:val="0"/>
    <w:pPr>
      <w:ind w:left="300" w:leftChars="200" w:hanging="100" w:hangingChars="100"/>
      <w:jc w:val="both"/>
    </w:pPr>
    <w:rPr>
      <w:rFonts w:ascii="宋体" w:hAnsi="Calibri" w:eastAsia="宋体" w:cs="Times New Roman"/>
      <w:kern w:val="2"/>
      <w:sz w:val="18"/>
      <w:szCs w:val="24"/>
      <w:lang w:val="en-US" w:eastAsia="zh-CN" w:bidi="ar-SA"/>
    </w:rPr>
  </w:style>
  <w:style w:type="paragraph" w:customStyle="1" w:styleId="1408">
    <w:name w:val="文献分类号"/>
    <w:qFormat/>
    <w:uiPriority w:val="0"/>
    <w:pPr>
      <w:framePr w:hSpace="180" w:vSpace="180" w:wrap="around" w:vAnchor="margin" w:hAnchor="margin" w:y="1" w:anchorLock="1"/>
      <w:widowControl w:val="0"/>
      <w:textAlignment w:val="center"/>
    </w:pPr>
    <w:rPr>
      <w:rFonts w:ascii="Calibri" w:hAnsi="Calibri" w:eastAsia="黑体" w:cs="Times New Roman"/>
      <w:kern w:val="2"/>
      <w:sz w:val="21"/>
      <w:szCs w:val="24"/>
      <w:lang w:val="en-US" w:eastAsia="zh-CN" w:bidi="ar-SA"/>
    </w:rPr>
  </w:style>
  <w:style w:type="paragraph" w:customStyle="1" w:styleId="1409">
    <w:name w:val="五级无标题条"/>
    <w:basedOn w:val="1"/>
    <w:qFormat/>
    <w:uiPriority w:val="0"/>
    <w:pPr>
      <w:spacing w:line="480" w:lineRule="exact"/>
      <w:ind w:firstLine="480" w:firstLineChars="200"/>
    </w:pPr>
    <w:rPr>
      <w:rFonts w:cs="Times New Roman"/>
    </w:rPr>
  </w:style>
  <w:style w:type="paragraph" w:customStyle="1" w:styleId="1410">
    <w:name w:val="一级无标题条"/>
    <w:basedOn w:val="1"/>
    <w:qFormat/>
    <w:uiPriority w:val="0"/>
    <w:pPr>
      <w:spacing w:line="480" w:lineRule="exact"/>
      <w:ind w:firstLine="480" w:firstLineChars="200"/>
    </w:pPr>
    <w:rPr>
      <w:rFonts w:cs="Times New Roman"/>
    </w:rPr>
  </w:style>
  <w:style w:type="paragraph" w:customStyle="1" w:styleId="1411">
    <w:name w:val="正文表标题"/>
    <w:next w:val="185"/>
    <w:qFormat/>
    <w:uiPriority w:val="0"/>
    <w:pPr>
      <w:jc w:val="center"/>
    </w:pPr>
    <w:rPr>
      <w:rFonts w:ascii="黑体" w:hAnsi="Calibri" w:eastAsia="黑体" w:cs="Times New Roman"/>
      <w:kern w:val="2"/>
      <w:sz w:val="21"/>
      <w:szCs w:val="24"/>
      <w:lang w:val="en-US" w:eastAsia="zh-CN" w:bidi="ar-SA"/>
    </w:rPr>
  </w:style>
  <w:style w:type="paragraph" w:customStyle="1" w:styleId="1412">
    <w:name w:val="注："/>
    <w:next w:val="185"/>
    <w:qFormat/>
    <w:uiPriority w:val="0"/>
    <w:pPr>
      <w:widowControl w:val="0"/>
      <w:autoSpaceDE w:val="0"/>
      <w:autoSpaceDN w:val="0"/>
      <w:ind w:left="840" w:hanging="420"/>
      <w:jc w:val="both"/>
    </w:pPr>
    <w:rPr>
      <w:rFonts w:ascii="宋体" w:hAnsi="Calibri" w:eastAsia="宋体" w:cs="Times New Roman"/>
      <w:kern w:val="2"/>
      <w:sz w:val="18"/>
      <w:szCs w:val="24"/>
      <w:lang w:val="en-US" w:eastAsia="zh-CN" w:bidi="ar-SA"/>
    </w:rPr>
  </w:style>
  <w:style w:type="paragraph" w:customStyle="1" w:styleId="1413">
    <w:name w:val="注×："/>
    <w:qFormat/>
    <w:uiPriority w:val="0"/>
    <w:pPr>
      <w:widowControl w:val="0"/>
      <w:tabs>
        <w:tab w:val="left" w:pos="630"/>
      </w:tabs>
      <w:autoSpaceDE w:val="0"/>
      <w:autoSpaceDN w:val="0"/>
      <w:ind w:left="900" w:hanging="500"/>
      <w:jc w:val="both"/>
    </w:pPr>
    <w:rPr>
      <w:rFonts w:ascii="宋体" w:hAnsi="Calibri" w:eastAsia="宋体" w:cs="Times New Roman"/>
      <w:kern w:val="2"/>
      <w:sz w:val="18"/>
      <w:szCs w:val="24"/>
      <w:lang w:val="en-US" w:eastAsia="zh-CN" w:bidi="ar-SA"/>
    </w:rPr>
  </w:style>
  <w:style w:type="paragraph" w:customStyle="1" w:styleId="1414">
    <w:name w:val="字母编号列项（一级）"/>
    <w:qFormat/>
    <w:uiPriority w:val="0"/>
    <w:pPr>
      <w:ind w:left="840" w:leftChars="200" w:hanging="420" w:hangingChars="200"/>
      <w:jc w:val="both"/>
    </w:pPr>
    <w:rPr>
      <w:rFonts w:ascii="宋体" w:hAnsi="Calibri" w:eastAsia="宋体" w:cs="Times New Roman"/>
      <w:kern w:val="2"/>
      <w:sz w:val="21"/>
      <w:szCs w:val="24"/>
      <w:lang w:val="en-US" w:eastAsia="zh-CN" w:bidi="ar-SA"/>
    </w:rPr>
  </w:style>
  <w:style w:type="paragraph" w:customStyle="1" w:styleId="1415">
    <w:name w:val="引用文件"/>
    <w:basedOn w:val="1"/>
    <w:qFormat/>
    <w:uiPriority w:val="0"/>
    <w:pPr>
      <w:tabs>
        <w:tab w:val="left" w:pos="2100"/>
      </w:tabs>
      <w:adjustRightInd w:val="0"/>
      <w:spacing w:line="480" w:lineRule="exact"/>
      <w:ind w:firstLine="420" w:firstLineChars="200"/>
      <w:textAlignment w:val="baseline"/>
    </w:pPr>
    <w:rPr>
      <w:rFonts w:cs="Times New Roman"/>
      <w:szCs w:val="20"/>
    </w:rPr>
  </w:style>
  <w:style w:type="paragraph" w:customStyle="1" w:styleId="1416">
    <w:name w:val="正文左对齐"/>
    <w:basedOn w:val="1"/>
    <w:qFormat/>
    <w:uiPriority w:val="0"/>
    <w:pPr>
      <w:adjustRightInd w:val="0"/>
      <w:spacing w:line="480" w:lineRule="exact"/>
      <w:ind w:firstLine="480" w:firstLineChars="200"/>
      <w:textAlignment w:val="baseline"/>
    </w:pPr>
    <w:rPr>
      <w:rFonts w:cs="Times New Roman"/>
      <w:szCs w:val="20"/>
    </w:rPr>
  </w:style>
  <w:style w:type="paragraph" w:customStyle="1" w:styleId="1417">
    <w:name w:val="列项说明"/>
    <w:basedOn w:val="1"/>
    <w:qFormat/>
    <w:uiPriority w:val="0"/>
    <w:pPr>
      <w:adjustRightInd w:val="0"/>
      <w:spacing w:line="480" w:lineRule="exact"/>
      <w:ind w:left="400" w:hanging="200" w:firstLineChars="200"/>
      <w:textAlignment w:val="baseline"/>
    </w:pPr>
    <w:rPr>
      <w:rFonts w:cs="Times New Roman"/>
      <w:szCs w:val="20"/>
    </w:rPr>
  </w:style>
  <w:style w:type="paragraph" w:customStyle="1" w:styleId="1418">
    <w:name w:val="样式 段 + 首行缩进:  2 字符 行距: 1.5 倍行距"/>
    <w:basedOn w:val="185"/>
    <w:qFormat/>
    <w:uiPriority w:val="0"/>
    <w:pPr>
      <w:tabs>
        <w:tab w:val="left" w:pos="840"/>
      </w:tabs>
      <w:spacing w:line="360" w:lineRule="auto"/>
      <w:ind w:firstLine="420"/>
    </w:pPr>
    <w:rPr>
      <w:rFonts w:hAnsi="Calibri"/>
      <w:kern w:val="2"/>
      <w:sz w:val="24"/>
      <w:szCs w:val="24"/>
    </w:rPr>
  </w:style>
  <w:style w:type="paragraph" w:customStyle="1" w:styleId="1419">
    <w:name w:val="survey"/>
    <w:basedOn w:val="3"/>
    <w:qFormat/>
    <w:uiPriority w:val="0"/>
    <w:pPr>
      <w:framePr w:w="1440" w:h="320" w:hRule="exact" w:wrap="around" w:vAnchor="text" w:hAnchor="text" w:y="1"/>
      <w:numPr>
        <w:numId w:val="0"/>
      </w:numPr>
      <w:pBdr>
        <w:top w:val="single" w:color="auto" w:sz="2" w:space="1"/>
        <w:left w:val="single" w:color="auto" w:sz="2" w:space="4"/>
        <w:bottom w:val="single" w:color="auto" w:sz="2" w:space="1"/>
        <w:right w:val="single" w:color="auto" w:sz="2" w:space="4"/>
      </w:pBdr>
      <w:spacing w:before="100" w:beforeLines="50" w:beforeAutospacing="1" w:after="100" w:afterAutospacing="1" w:line="240" w:lineRule="auto"/>
      <w:jc w:val="center"/>
    </w:pPr>
    <w:rPr>
      <w:rFonts w:ascii="黑体" w:hAnsi="宋体" w:eastAsia="黑体"/>
      <w:sz w:val="24"/>
      <w:szCs w:val="21"/>
    </w:rPr>
  </w:style>
  <w:style w:type="paragraph" w:customStyle="1" w:styleId="1420">
    <w:name w:val="QOptionsStyle"/>
    <w:basedOn w:val="1"/>
    <w:link w:val="1421"/>
    <w:qFormat/>
    <w:uiPriority w:val="0"/>
    <w:pPr>
      <w:spacing w:line="480" w:lineRule="exact"/>
      <w:ind w:firstLine="480" w:firstLineChars="200"/>
    </w:pPr>
    <w:rPr>
      <w:rFonts w:cs="Times New Roman"/>
      <w:sz w:val="22"/>
    </w:rPr>
  </w:style>
  <w:style w:type="character" w:customStyle="1" w:styleId="1421">
    <w:name w:val="QOptionsStyle Char"/>
    <w:link w:val="1420"/>
    <w:uiPriority w:val="0"/>
    <w:rPr>
      <w:rFonts w:ascii="宋体" w:hAnsi="宋体" w:eastAsia="宋体" w:cs="Times New Roman"/>
      <w:kern w:val="0"/>
      <w:sz w:val="22"/>
      <w:szCs w:val="24"/>
    </w:rPr>
  </w:style>
  <w:style w:type="paragraph" w:customStyle="1" w:styleId="1422">
    <w:name w:val="QTextStyle"/>
    <w:basedOn w:val="1"/>
    <w:qFormat/>
    <w:uiPriority w:val="0"/>
    <w:pPr>
      <w:spacing w:line="480" w:lineRule="exact"/>
      <w:ind w:firstLine="480" w:firstLineChars="200"/>
    </w:pPr>
    <w:rPr>
      <w:rFonts w:cs="Times New Roman"/>
    </w:rPr>
  </w:style>
  <w:style w:type="paragraph" w:customStyle="1" w:styleId="1423">
    <w:name w:val="Block Line"/>
    <w:basedOn w:val="1"/>
    <w:next w:val="1"/>
    <w:qFormat/>
    <w:uiPriority w:val="0"/>
    <w:pPr>
      <w:pBdr>
        <w:top w:val="single" w:color="auto" w:sz="6" w:space="1"/>
        <w:between w:val="single" w:color="auto" w:sz="6" w:space="1"/>
      </w:pBdr>
      <w:spacing w:before="240" w:line="480" w:lineRule="exact"/>
      <w:ind w:left="1728" w:firstLine="480" w:firstLineChars="200"/>
    </w:pPr>
    <w:rPr>
      <w:rFonts w:eastAsia="Times New Roman" w:cs="Times New Roman"/>
      <w:szCs w:val="20"/>
      <w:lang w:eastAsia="en-US"/>
    </w:rPr>
  </w:style>
  <w:style w:type="paragraph" w:customStyle="1" w:styleId="1424">
    <w:name w:val="TableTextBasic"/>
    <w:basedOn w:val="1"/>
    <w:qFormat/>
    <w:uiPriority w:val="0"/>
    <w:pPr>
      <w:tabs>
        <w:tab w:val="left" w:pos="720"/>
        <w:tab w:val="left" w:pos="1008"/>
        <w:tab w:val="left" w:pos="1440"/>
        <w:tab w:val="left" w:pos="2880"/>
        <w:tab w:val="left" w:pos="4320"/>
        <w:tab w:val="left" w:pos="5760"/>
        <w:tab w:val="left" w:pos="7200"/>
        <w:tab w:val="left" w:pos="8640"/>
        <w:tab w:val="left" w:pos="10080"/>
      </w:tabs>
      <w:spacing w:line="480" w:lineRule="exact"/>
      <w:ind w:firstLine="480" w:firstLineChars="200"/>
    </w:pPr>
    <w:rPr>
      <w:rFonts w:ascii="Verdana" w:hAnsi="Verdana" w:eastAsia="Times New Roman" w:cs="Times New Roman"/>
      <w:sz w:val="18"/>
      <w:szCs w:val="18"/>
      <w:lang w:val="en-GB" w:eastAsia="en-US"/>
    </w:rPr>
  </w:style>
  <w:style w:type="paragraph" w:customStyle="1" w:styleId="1425">
    <w:name w:val="HHQTitle"/>
    <w:basedOn w:val="1"/>
    <w:link w:val="1426"/>
    <w:qFormat/>
    <w:uiPriority w:val="0"/>
    <w:pPr>
      <w:pBdr>
        <w:top w:val="single" w:color="auto" w:sz="4" w:space="1"/>
        <w:left w:val="single" w:color="auto" w:sz="4" w:space="4"/>
        <w:bottom w:val="single" w:color="auto" w:sz="4" w:space="0"/>
        <w:right w:val="single" w:color="auto" w:sz="4" w:space="4"/>
      </w:pBdr>
      <w:spacing w:line="480" w:lineRule="exact"/>
      <w:ind w:firstLine="480" w:firstLineChars="200"/>
      <w:jc w:val="center"/>
    </w:pPr>
    <w:rPr>
      <w:rFonts w:ascii="黑体" w:hAnsi="Arial" w:eastAsia="黑体" w:cs="Times New Roman"/>
      <w:b/>
      <w:bCs/>
      <w:sz w:val="28"/>
      <w:lang w:val="en-GB"/>
    </w:rPr>
  </w:style>
  <w:style w:type="character" w:customStyle="1" w:styleId="1426">
    <w:name w:val="HHQTitle Char"/>
    <w:link w:val="1425"/>
    <w:uiPriority w:val="0"/>
    <w:rPr>
      <w:rFonts w:ascii="黑体" w:hAnsi="Arial" w:eastAsia="黑体" w:cs="Times New Roman"/>
      <w:b/>
      <w:bCs/>
      <w:kern w:val="0"/>
      <w:sz w:val="28"/>
      <w:szCs w:val="24"/>
      <w:lang w:val="en-GB"/>
    </w:rPr>
  </w:style>
  <w:style w:type="character" w:customStyle="1" w:styleId="1427">
    <w:name w:val="结束语 字符"/>
    <w:basedOn w:val="107"/>
    <w:link w:val="32"/>
    <w:uiPriority w:val="0"/>
    <w:rPr>
      <w:rFonts w:ascii="宋体" w:hAnsi="宋体" w:eastAsia="宋体" w:cs="Times New Roman"/>
      <w:kern w:val="0"/>
      <w:sz w:val="24"/>
      <w:szCs w:val="21"/>
    </w:rPr>
  </w:style>
  <w:style w:type="character" w:customStyle="1" w:styleId="1428">
    <w:name w:val="指南正文 Char1"/>
    <w:link w:val="1429"/>
    <w:uiPriority w:val="0"/>
    <w:rPr>
      <w:rFonts w:ascii="宋体" w:hAnsi="宋体"/>
      <w:bCs/>
      <w:szCs w:val="21"/>
    </w:rPr>
  </w:style>
  <w:style w:type="paragraph" w:customStyle="1" w:styleId="1429">
    <w:name w:val="指南正文"/>
    <w:basedOn w:val="1"/>
    <w:link w:val="1428"/>
    <w:qFormat/>
    <w:uiPriority w:val="0"/>
    <w:pPr>
      <w:tabs>
        <w:tab w:val="left" w:pos="180"/>
        <w:tab w:val="left" w:pos="360"/>
        <w:tab w:val="left" w:pos="540"/>
      </w:tabs>
      <w:spacing w:line="360" w:lineRule="auto"/>
      <w:ind w:firstLine="420" w:firstLineChars="200"/>
    </w:pPr>
    <w:rPr>
      <w:rFonts w:eastAsiaTheme="minorEastAsia" w:cstheme="minorBidi"/>
      <w:bCs/>
      <w:kern w:val="2"/>
      <w:sz w:val="21"/>
      <w:szCs w:val="21"/>
    </w:rPr>
  </w:style>
  <w:style w:type="character" w:customStyle="1" w:styleId="1430">
    <w:name w:val="HTML 地址 字符"/>
    <w:basedOn w:val="107"/>
    <w:link w:val="41"/>
    <w:uiPriority w:val="0"/>
    <w:rPr>
      <w:rFonts w:ascii="宋体" w:hAnsi="宋体" w:eastAsia="宋体" w:cs="Times New Roman"/>
      <w:i/>
      <w:iCs/>
      <w:kern w:val="0"/>
      <w:sz w:val="24"/>
      <w:szCs w:val="24"/>
    </w:rPr>
  </w:style>
  <w:style w:type="character" w:customStyle="1" w:styleId="1431">
    <w:name w:val="电子邮件签名 字符"/>
    <w:basedOn w:val="107"/>
    <w:link w:val="19"/>
    <w:uiPriority w:val="0"/>
    <w:rPr>
      <w:rFonts w:ascii="宋体" w:hAnsi="宋体" w:eastAsia="宋体" w:cs="Times New Roman"/>
      <w:kern w:val="0"/>
      <w:sz w:val="24"/>
      <w:szCs w:val="24"/>
    </w:rPr>
  </w:style>
  <w:style w:type="character" w:customStyle="1" w:styleId="1432">
    <w:name w:val="签名 字符"/>
    <w:basedOn w:val="107"/>
    <w:link w:val="58"/>
    <w:uiPriority w:val="0"/>
    <w:rPr>
      <w:rFonts w:ascii="宋体" w:hAnsi="宋体" w:eastAsia="宋体" w:cs="Times New Roman"/>
      <w:kern w:val="0"/>
      <w:sz w:val="24"/>
      <w:szCs w:val="24"/>
    </w:rPr>
  </w:style>
  <w:style w:type="character" w:customStyle="1" w:styleId="1433">
    <w:name w:val="信息标题 字符"/>
    <w:basedOn w:val="107"/>
    <w:link w:val="79"/>
    <w:uiPriority w:val="0"/>
    <w:rPr>
      <w:rFonts w:ascii="Arial" w:hAnsi="Arial" w:eastAsia="宋体" w:cs="Times New Roman"/>
      <w:sz w:val="24"/>
      <w:szCs w:val="24"/>
      <w:shd w:val="pct20" w:color="auto" w:fill="auto"/>
    </w:rPr>
  </w:style>
  <w:style w:type="paragraph" w:customStyle="1" w:styleId="1434">
    <w:name w:val="样式 标题 1 + 小四"/>
    <w:basedOn w:val="3"/>
    <w:qFormat/>
    <w:uiPriority w:val="0"/>
    <w:pPr>
      <w:numPr>
        <w:numId w:val="0"/>
      </w:numPr>
      <w:spacing w:before="0" w:beforeLines="50" w:after="120" w:line="240" w:lineRule="auto"/>
      <w:jc w:val="center"/>
    </w:pPr>
    <w:rPr>
      <w:rFonts w:ascii="宋体" w:hAnsi="宋体"/>
      <w:sz w:val="24"/>
    </w:rPr>
  </w:style>
  <w:style w:type="paragraph" w:customStyle="1" w:styleId="1435">
    <w:name w:val="样式 样式 正文文本缩进 + 左  0 字符 + 宋体 段前: 6 磅"/>
    <w:basedOn w:val="143"/>
    <w:qFormat/>
    <w:uiPriority w:val="0"/>
    <w:pPr>
      <w:ind w:firstLine="200" w:firstLineChars="200"/>
    </w:pPr>
    <w:rPr>
      <w:rFonts w:ascii="宋体" w:hAnsi="宋体"/>
    </w:rPr>
  </w:style>
  <w:style w:type="character" w:customStyle="1" w:styleId="1436">
    <w:name w:val="Char Char27"/>
    <w:qFormat/>
    <w:uiPriority w:val="0"/>
    <w:rPr>
      <w:rFonts w:ascii="Arial" w:hAnsi="Arial" w:eastAsia="黑体"/>
      <w:b/>
      <w:bCs/>
      <w:kern w:val="2"/>
      <w:sz w:val="28"/>
      <w:szCs w:val="28"/>
      <w:lang w:val="en-US" w:eastAsia="zh-CN" w:bidi="ar-SA"/>
    </w:rPr>
  </w:style>
  <w:style w:type="character" w:customStyle="1" w:styleId="1437">
    <w:name w:val="Char Char25"/>
    <w:qFormat/>
    <w:uiPriority w:val="0"/>
    <w:rPr>
      <w:kern w:val="2"/>
      <w:sz w:val="21"/>
      <w:szCs w:val="24"/>
    </w:rPr>
  </w:style>
  <w:style w:type="paragraph" w:customStyle="1" w:styleId="1438">
    <w:name w:val="图片说明"/>
    <w:basedOn w:val="1"/>
    <w:qFormat/>
    <w:uiPriority w:val="0"/>
    <w:pPr>
      <w:spacing w:before="156" w:line="360" w:lineRule="auto"/>
      <w:ind w:firstLine="412" w:firstLineChars="225"/>
      <w:jc w:val="center"/>
    </w:pPr>
    <w:rPr>
      <w:rFonts w:ascii="Arial" w:hAnsi="Arial"/>
      <w:b/>
      <w:bCs/>
      <w:szCs w:val="21"/>
    </w:rPr>
  </w:style>
  <w:style w:type="character" w:customStyle="1" w:styleId="1439">
    <w:name w:val="宏文本 Char1"/>
    <w:uiPriority w:val="0"/>
    <w:rPr>
      <w:rFonts w:ascii="Courier New" w:hAnsi="Courier New" w:cs="Courier New"/>
      <w:kern w:val="2"/>
      <w:sz w:val="24"/>
      <w:szCs w:val="24"/>
    </w:rPr>
  </w:style>
  <w:style w:type="paragraph" w:customStyle="1" w:styleId="1440">
    <w:name w:val="样式 (西文) 宋体 行距: 固定值 22 磅"/>
    <w:basedOn w:val="1"/>
    <w:qFormat/>
    <w:uiPriority w:val="0"/>
    <w:pPr>
      <w:spacing w:line="440" w:lineRule="exact"/>
      <w:ind w:firstLine="480" w:firstLineChars="200"/>
    </w:pPr>
    <w:rPr>
      <w:szCs w:val="20"/>
    </w:rPr>
  </w:style>
  <w:style w:type="character" w:customStyle="1" w:styleId="1441">
    <w:name w:val="样式 (西文) 宋体"/>
    <w:uiPriority w:val="0"/>
    <w:rPr>
      <w:rFonts w:ascii="宋体" w:hAnsi="宋体"/>
      <w:sz w:val="24"/>
    </w:rPr>
  </w:style>
  <w:style w:type="paragraph" w:customStyle="1" w:styleId="1442">
    <w:name w:val="样式 (西文) 宋体 首行缩进:  0.74 厘米 行距: 固定值 22 磅"/>
    <w:basedOn w:val="1"/>
    <w:qFormat/>
    <w:uiPriority w:val="0"/>
    <w:pPr>
      <w:spacing w:line="440" w:lineRule="exact"/>
      <w:ind w:firstLine="420" w:firstLineChars="200"/>
    </w:pPr>
    <w:rPr>
      <w:szCs w:val="20"/>
    </w:rPr>
  </w:style>
  <w:style w:type="paragraph" w:customStyle="1" w:styleId="1443">
    <w:name w:val="样式 首行缩进:  0.85 厘米 行距: 固定值 22 磅"/>
    <w:basedOn w:val="1"/>
    <w:qFormat/>
    <w:uiPriority w:val="0"/>
    <w:pPr>
      <w:spacing w:line="440" w:lineRule="exact"/>
      <w:ind w:firstLine="480" w:firstLineChars="200"/>
    </w:pPr>
    <w:rPr>
      <w:szCs w:val="20"/>
    </w:rPr>
  </w:style>
  <w:style w:type="paragraph" w:customStyle="1" w:styleId="1444">
    <w:name w:val="样式 (西文) 宋体 首行缩进:  0.85 厘米 行距: 固定值 22 磅"/>
    <w:basedOn w:val="1"/>
    <w:qFormat/>
    <w:uiPriority w:val="0"/>
    <w:pPr>
      <w:spacing w:line="440" w:lineRule="exact"/>
      <w:ind w:firstLine="480" w:firstLineChars="200"/>
    </w:pPr>
    <w:rPr>
      <w:szCs w:val="20"/>
    </w:rPr>
  </w:style>
  <w:style w:type="paragraph" w:customStyle="1" w:styleId="1445">
    <w:name w:val="样式 (西文) 宋体 行距: 固定值 22 磅 首行缩进:  2 字符"/>
    <w:basedOn w:val="1"/>
    <w:qFormat/>
    <w:uiPriority w:val="0"/>
    <w:pPr>
      <w:spacing w:line="440" w:lineRule="exact"/>
      <w:ind w:firstLine="420" w:firstLineChars="200"/>
    </w:pPr>
    <w:rPr>
      <w:szCs w:val="20"/>
    </w:rPr>
  </w:style>
  <w:style w:type="paragraph" w:customStyle="1" w:styleId="1446">
    <w:name w:val="样式 行距: 固定值 22 磅"/>
    <w:basedOn w:val="1"/>
    <w:qFormat/>
    <w:uiPriority w:val="0"/>
    <w:pPr>
      <w:spacing w:line="440" w:lineRule="exact"/>
      <w:ind w:firstLine="480" w:firstLineChars="200"/>
    </w:pPr>
    <w:rPr>
      <w:szCs w:val="20"/>
    </w:rPr>
  </w:style>
  <w:style w:type="paragraph" w:customStyle="1" w:styleId="1447">
    <w:name w:val="修订1"/>
    <w:hidden/>
    <w:qFormat/>
    <w:uiPriority w:val="0"/>
    <w:pPr>
      <w:numPr>
        <w:ilvl w:val="0"/>
        <w:numId w:val="70"/>
      </w:numPr>
      <w:tabs>
        <w:tab w:val="left" w:pos="992"/>
      </w:tabs>
      <w:ind w:left="0" w:firstLine="0"/>
    </w:pPr>
    <w:rPr>
      <w:rFonts w:ascii="Calibri" w:hAnsi="Calibri" w:eastAsia="宋体" w:cs="Times New Roman"/>
      <w:kern w:val="2"/>
      <w:sz w:val="21"/>
      <w:szCs w:val="24"/>
      <w:lang w:val="en-US" w:eastAsia="zh-CN" w:bidi="ar-SA"/>
    </w:rPr>
  </w:style>
  <w:style w:type="paragraph" w:customStyle="1" w:styleId="1448">
    <w:name w:val="4.2.6.1"/>
    <w:basedOn w:val="6"/>
    <w:qFormat/>
    <w:uiPriority w:val="0"/>
    <w:pPr>
      <w:keepLines w:val="0"/>
      <w:widowControl/>
      <w:numPr>
        <w:numId w:val="71"/>
      </w:numPr>
      <w:tabs>
        <w:tab w:val="left" w:pos="2880"/>
      </w:tabs>
      <w:adjustRightInd w:val="0"/>
      <w:spacing w:before="0" w:after="0" w:line="360" w:lineRule="auto"/>
      <w:ind w:left="2880" w:hanging="360"/>
      <w:jc w:val="left"/>
    </w:pPr>
    <w:rPr>
      <w:rFonts w:ascii="Times New Roman" w:hAnsi="Times New Roman" w:eastAsia="宋体"/>
      <w:bCs w:val="0"/>
      <w:kern w:val="0"/>
      <w:sz w:val="24"/>
      <w:szCs w:val="20"/>
    </w:rPr>
  </w:style>
  <w:style w:type="paragraph" w:customStyle="1" w:styleId="1449">
    <w:name w:val="4.2.2.1"/>
    <w:basedOn w:val="1"/>
    <w:qFormat/>
    <w:uiPriority w:val="0"/>
    <w:pPr>
      <w:keepNext/>
      <w:spacing w:line="480" w:lineRule="exact"/>
      <w:ind w:left="100" w:leftChars="100" w:right="100" w:rightChars="100" w:firstLine="200" w:firstLineChars="200"/>
      <w:outlineLvl w:val="3"/>
    </w:pPr>
    <w:rPr>
      <w:rFonts w:cs="Times New Roman"/>
      <w:b/>
      <w:bCs/>
      <w:szCs w:val="20"/>
    </w:rPr>
  </w:style>
  <w:style w:type="paragraph" w:customStyle="1" w:styleId="1450">
    <w:name w:val="表格内容"/>
    <w:basedOn w:val="1"/>
    <w:qFormat/>
    <w:uiPriority w:val="0"/>
    <w:pPr>
      <w:suppressLineNumbers/>
      <w:suppressAutoHyphens/>
      <w:spacing w:line="480" w:lineRule="exact"/>
      <w:ind w:firstLine="480" w:firstLineChars="200"/>
    </w:pPr>
    <w:rPr>
      <w:rFonts w:ascii="Verdana" w:hAnsi="Verdana" w:eastAsia="华文细黑" w:cs="Times New Roman"/>
      <w:kern w:val="1"/>
      <w:lang w:eastAsia="ar-SA"/>
    </w:rPr>
  </w:style>
  <w:style w:type="paragraph" w:customStyle="1" w:styleId="1451">
    <w:name w:val="Char Char1 Char Char1 Char Char1"/>
    <w:basedOn w:val="1"/>
    <w:qFormat/>
    <w:uiPriority w:val="0"/>
    <w:pPr>
      <w:spacing w:line="480" w:lineRule="exact"/>
      <w:ind w:firstLine="480" w:firstLineChars="200"/>
    </w:pPr>
    <w:rPr>
      <w:rFonts w:ascii="Arial" w:hAnsi="Arial" w:eastAsia="黑体" w:cs="Arial"/>
      <w:snapToGrid w:val="0"/>
      <w:szCs w:val="21"/>
    </w:rPr>
  </w:style>
  <w:style w:type="character" w:customStyle="1" w:styleId="1452">
    <w:name w:val="ändrad Char21"/>
    <w:uiPriority w:val="0"/>
    <w:rPr>
      <w:kern w:val="2"/>
      <w:sz w:val="21"/>
      <w:szCs w:val="24"/>
    </w:rPr>
  </w:style>
  <w:style w:type="character" w:customStyle="1" w:styleId="1453">
    <w:name w:val="样式 正文 +"/>
    <w:uiPriority w:val="0"/>
    <w:rPr>
      <w:rFonts w:eastAsia="宋体"/>
      <w:kern w:val="0"/>
      <w:sz w:val="24"/>
    </w:rPr>
  </w:style>
  <w:style w:type="paragraph" w:customStyle="1" w:styleId="1454">
    <w:name w:val="正文＋小四＋缩进2字符"/>
    <w:basedOn w:val="1"/>
    <w:qFormat/>
    <w:uiPriority w:val="0"/>
    <w:pPr>
      <w:spacing w:line="360" w:lineRule="auto"/>
      <w:ind w:firstLine="200" w:firstLineChars="200"/>
    </w:pPr>
    <w:rPr>
      <w:rFonts w:cs="Times New Roman"/>
    </w:rPr>
  </w:style>
  <w:style w:type="character" w:customStyle="1" w:styleId="1455">
    <w:name w:val="Table Text Char"/>
    <w:uiPriority w:val="0"/>
    <w:rPr>
      <w:sz w:val="24"/>
      <w:szCs w:val="24"/>
    </w:rPr>
  </w:style>
  <w:style w:type="character" w:customStyle="1" w:styleId="1456">
    <w:name w:val="Table Heading Char1"/>
    <w:uiPriority w:val="0"/>
    <w:rPr>
      <w:rFonts w:ascii="Arial" w:hAnsi="Arial" w:eastAsia="黑体"/>
      <w:kern w:val="2"/>
      <w:sz w:val="21"/>
      <w:szCs w:val="24"/>
    </w:rPr>
  </w:style>
  <w:style w:type="paragraph" w:customStyle="1" w:styleId="1457">
    <w:name w:val="Item List in Table"/>
    <w:qFormat/>
    <w:uiPriority w:val="0"/>
    <w:pPr>
      <w:numPr>
        <w:ilvl w:val="0"/>
        <w:numId w:val="72"/>
      </w:numPr>
      <w:spacing w:before="40" w:after="40"/>
      <w:jc w:val="both"/>
    </w:pPr>
    <w:rPr>
      <w:rFonts w:ascii="Arial" w:hAnsi="Arial" w:eastAsia="宋体" w:cs="Arial"/>
      <w:kern w:val="2"/>
      <w:sz w:val="18"/>
      <w:szCs w:val="18"/>
      <w:lang w:val="en-US" w:eastAsia="zh-CN" w:bidi="ar-SA"/>
    </w:rPr>
  </w:style>
  <w:style w:type="paragraph" w:customStyle="1" w:styleId="1458">
    <w:name w:val="Terminal Display Frame"/>
    <w:basedOn w:val="1"/>
    <w:link w:val="1459"/>
    <w:qFormat/>
    <w:uiPriority w:val="0"/>
    <w:pPr>
      <w:pBdr>
        <w:top w:val="single" w:color="auto" w:sz="4" w:space="1"/>
        <w:left w:val="single" w:color="auto" w:sz="4" w:space="4"/>
        <w:bottom w:val="single" w:color="auto" w:sz="4" w:space="1"/>
        <w:right w:val="single" w:color="auto" w:sz="4" w:space="4"/>
      </w:pBdr>
      <w:spacing w:line="480" w:lineRule="exact"/>
      <w:ind w:left="1134" w:firstLine="480" w:firstLineChars="200"/>
    </w:pPr>
    <w:rPr>
      <w:rFonts w:ascii="Courier New" w:hAnsi="Courier New" w:cs="Times New Roman"/>
      <w:sz w:val="17"/>
      <w:szCs w:val="17"/>
    </w:rPr>
  </w:style>
  <w:style w:type="character" w:customStyle="1" w:styleId="1459">
    <w:name w:val="Terminal Display Frame Char"/>
    <w:link w:val="1458"/>
    <w:uiPriority w:val="0"/>
    <w:rPr>
      <w:rFonts w:ascii="Courier New" w:hAnsi="Courier New" w:eastAsia="宋体" w:cs="Times New Roman"/>
      <w:kern w:val="0"/>
      <w:sz w:val="17"/>
      <w:szCs w:val="17"/>
    </w:rPr>
  </w:style>
  <w:style w:type="paragraph" w:customStyle="1" w:styleId="1460">
    <w:name w:val="样式 题注 Char1Char Char Char Char Char CharChar1表 + 居中1"/>
    <w:basedOn w:val="22"/>
    <w:qFormat/>
    <w:uiPriority w:val="0"/>
    <w:pPr>
      <w:spacing w:line="480" w:lineRule="exact"/>
      <w:ind w:firstLine="480" w:firstLineChars="200"/>
      <w:jc w:val="center"/>
    </w:pPr>
    <w:rPr>
      <w:rFonts w:ascii="Times New Roman" w:hAnsi="Times New Roman"/>
    </w:rPr>
  </w:style>
  <w:style w:type="paragraph" w:customStyle="1" w:styleId="1461">
    <w:name w:val="样式 小四 首行缩进:  21 磅 行距: 1.5 倍行距"/>
    <w:basedOn w:val="1"/>
    <w:qFormat/>
    <w:uiPriority w:val="0"/>
    <w:pPr>
      <w:spacing w:line="360" w:lineRule="auto"/>
      <w:ind w:firstLine="480" w:firstLineChars="200"/>
    </w:pPr>
    <w:rPr>
      <w:rFonts w:eastAsia="仿宋_GB2312"/>
      <w:sz w:val="28"/>
      <w:szCs w:val="20"/>
    </w:rPr>
  </w:style>
  <w:style w:type="character" w:customStyle="1" w:styleId="1462">
    <w:name w:val="章标题 Char"/>
    <w:link w:val="1318"/>
    <w:uiPriority w:val="0"/>
    <w:rPr>
      <w:rFonts w:ascii="黑体" w:hAnsi="Calibri" w:eastAsia="黑体" w:cs="Times New Roman"/>
      <w:szCs w:val="24"/>
    </w:rPr>
  </w:style>
  <w:style w:type="character" w:customStyle="1" w:styleId="1463">
    <w:name w:val="正文二级标题 Char2"/>
    <w:uiPriority w:val="0"/>
    <w:rPr>
      <w:rFonts w:ascii="Arial" w:hAnsi="Arial" w:eastAsia="黑体"/>
      <w:b/>
      <w:bCs/>
      <w:kern w:val="2"/>
      <w:sz w:val="32"/>
      <w:szCs w:val="32"/>
      <w:lang w:val="en-US" w:eastAsia="zh-CN" w:bidi="ar-SA"/>
    </w:rPr>
  </w:style>
  <w:style w:type="character" w:customStyle="1" w:styleId="1464">
    <w:name w:val="H3 Char2"/>
    <w:uiPriority w:val="0"/>
    <w:rPr>
      <w:b/>
      <w:bCs/>
      <w:kern w:val="2"/>
      <w:sz w:val="32"/>
      <w:szCs w:val="32"/>
    </w:rPr>
  </w:style>
  <w:style w:type="character" w:customStyle="1" w:styleId="1465">
    <w:name w:val="H4 Char3"/>
    <w:uiPriority w:val="0"/>
    <w:rPr>
      <w:rFonts w:ascii="Arial" w:hAnsi="Arial" w:eastAsia="黑体"/>
      <w:b/>
      <w:bCs/>
      <w:kern w:val="2"/>
      <w:sz w:val="28"/>
      <w:szCs w:val="28"/>
      <w:lang w:val="en-US" w:eastAsia="zh-CN" w:bidi="ar-SA"/>
    </w:rPr>
  </w:style>
  <w:style w:type="character" w:customStyle="1" w:styleId="1466">
    <w:name w:val="正文二级标题 Char3"/>
    <w:uiPriority w:val="0"/>
    <w:rPr>
      <w:rFonts w:ascii="Arial" w:hAnsi="Arial" w:eastAsia="黑体"/>
      <w:b/>
      <w:bCs/>
      <w:kern w:val="2"/>
      <w:sz w:val="32"/>
      <w:szCs w:val="32"/>
      <w:lang w:val="en-US" w:eastAsia="zh-CN" w:bidi="ar-SA"/>
    </w:rPr>
  </w:style>
  <w:style w:type="character" w:customStyle="1" w:styleId="1467">
    <w:name w:val="H3 Char3"/>
    <w:uiPriority w:val="0"/>
    <w:rPr>
      <w:b/>
      <w:bCs/>
      <w:kern w:val="2"/>
      <w:sz w:val="32"/>
      <w:szCs w:val="32"/>
    </w:rPr>
  </w:style>
  <w:style w:type="paragraph" w:customStyle="1" w:styleId="1468">
    <w:name w:val="样式 样式 标题 4Heading 4 Charh4PIM 4H4 + 加宽量  1 磅 + 段前: 1 行 段后: 1 行"/>
    <w:basedOn w:val="1"/>
    <w:qFormat/>
    <w:uiPriority w:val="0"/>
    <w:pPr>
      <w:keepNext/>
      <w:keepLines/>
      <w:tabs>
        <w:tab w:val="left" w:pos="864"/>
      </w:tabs>
      <w:spacing w:beforeLines="100" w:afterLines="100" w:line="360" w:lineRule="auto"/>
      <w:ind w:left="864" w:hanging="864" w:firstLineChars="200"/>
      <w:outlineLvl w:val="3"/>
    </w:pPr>
    <w:rPr>
      <w:rFonts w:ascii="Arial" w:hAnsi="Arial" w:eastAsia="黑体"/>
      <w:spacing w:val="10"/>
    </w:rPr>
  </w:style>
  <w:style w:type="paragraph" w:customStyle="1" w:styleId="1469">
    <w:name w:val="Char Char Char Char1 Char Char Char Char Char Char Char Char Char Char Char"/>
    <w:basedOn w:val="1"/>
    <w:qFormat/>
    <w:uiPriority w:val="0"/>
    <w:pPr>
      <w:spacing w:after="160" w:line="240" w:lineRule="exact"/>
      <w:ind w:firstLine="480" w:firstLineChars="200"/>
    </w:pPr>
    <w:rPr>
      <w:rFonts w:ascii="Verdana" w:hAnsi="Verdana" w:eastAsia="仿宋_GB2312" w:cs="Times New Roman"/>
      <w:szCs w:val="20"/>
      <w:lang w:eastAsia="en-US"/>
    </w:rPr>
  </w:style>
  <w:style w:type="paragraph" w:customStyle="1" w:styleId="1470">
    <w:name w:val="政务样式 正文首行缩进 Char"/>
    <w:next w:val="59"/>
    <w:link w:val="1471"/>
    <w:qFormat/>
    <w:uiPriority w:val="0"/>
    <w:pPr>
      <w:widowControl w:val="0"/>
      <w:spacing w:line="360" w:lineRule="auto"/>
      <w:ind w:firstLine="200" w:firstLineChars="200"/>
      <w:jc w:val="both"/>
    </w:pPr>
    <w:rPr>
      <w:rFonts w:ascii="Calibri" w:hAnsi="Calibri" w:eastAsia="宋体" w:cs="Times New Roman"/>
      <w:kern w:val="2"/>
      <w:sz w:val="24"/>
      <w:szCs w:val="24"/>
      <w:lang w:val="en-US" w:eastAsia="zh-CN" w:bidi="ar-SA"/>
    </w:rPr>
  </w:style>
  <w:style w:type="character" w:customStyle="1" w:styleId="1471">
    <w:name w:val="政务样式 正文首行缩进 Char Char"/>
    <w:link w:val="1470"/>
    <w:uiPriority w:val="0"/>
    <w:rPr>
      <w:rFonts w:ascii="Calibri" w:hAnsi="Calibri" w:eastAsia="宋体" w:cs="Times New Roman"/>
      <w:sz w:val="24"/>
      <w:szCs w:val="24"/>
    </w:rPr>
  </w:style>
  <w:style w:type="paragraph" w:customStyle="1" w:styleId="1472">
    <w:name w:val="图型"/>
    <w:basedOn w:val="1"/>
    <w:qFormat/>
    <w:uiPriority w:val="0"/>
    <w:pPr>
      <w:spacing w:before="240" w:line="480" w:lineRule="exact"/>
      <w:ind w:firstLine="480" w:firstLineChars="200"/>
      <w:jc w:val="center"/>
    </w:pPr>
    <w:rPr>
      <w:rFonts w:ascii="Arial" w:hAnsi="Arial" w:cs="Times New Roman"/>
      <w:szCs w:val="20"/>
    </w:rPr>
  </w:style>
  <w:style w:type="paragraph" w:customStyle="1" w:styleId="1473">
    <w:name w:val="二封标题"/>
    <w:basedOn w:val="1"/>
    <w:qFormat/>
    <w:uiPriority w:val="0"/>
    <w:pPr>
      <w:spacing w:line="300" w:lineRule="auto"/>
      <w:ind w:firstLine="480" w:firstLineChars="200"/>
      <w:jc w:val="center"/>
    </w:pPr>
    <w:rPr>
      <w:rFonts w:ascii="Arial" w:hAnsi="Arial"/>
      <w:b/>
      <w:bCs/>
      <w:sz w:val="72"/>
      <w:szCs w:val="20"/>
    </w:rPr>
  </w:style>
  <w:style w:type="paragraph" w:customStyle="1" w:styleId="1474">
    <w:name w:val="样式 样式 样式 宋体 小四 段前: 1 行 段后: 1 行 + 首行缩进:  2 字符 + 首行缩进:  2 字符 段前: ..."/>
    <w:basedOn w:val="1"/>
    <w:qFormat/>
    <w:uiPriority w:val="0"/>
    <w:pPr>
      <w:spacing w:line="360" w:lineRule="auto"/>
      <w:ind w:firstLine="200" w:firstLineChars="200"/>
    </w:pPr>
    <w:rPr>
      <w:szCs w:val="20"/>
    </w:rPr>
  </w:style>
  <w:style w:type="paragraph" w:customStyle="1" w:styleId="1475">
    <w:name w:val="Char Char1 Char Char Char Char Char Char Char Char Char Char Char Char Char Char Char"/>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1476">
    <w:name w:val="段落正文 Char Char Char"/>
    <w:basedOn w:val="1"/>
    <w:link w:val="1477"/>
    <w:qFormat/>
    <w:uiPriority w:val="0"/>
    <w:pPr>
      <w:spacing w:beforeLines="50" w:line="360" w:lineRule="auto"/>
      <w:ind w:firstLine="200" w:firstLineChars="200"/>
    </w:pPr>
    <w:rPr>
      <w:rFonts w:cs="Times New Roman"/>
      <w:spacing w:val="2"/>
    </w:rPr>
  </w:style>
  <w:style w:type="character" w:customStyle="1" w:styleId="1477">
    <w:name w:val="段落正文 Char Char Char Char"/>
    <w:link w:val="1476"/>
    <w:uiPriority w:val="0"/>
    <w:rPr>
      <w:rFonts w:ascii="宋体" w:hAnsi="宋体" w:eastAsia="宋体" w:cs="Times New Roman"/>
      <w:spacing w:val="2"/>
      <w:kern w:val="0"/>
      <w:sz w:val="24"/>
      <w:szCs w:val="24"/>
    </w:rPr>
  </w:style>
  <w:style w:type="paragraph" w:customStyle="1" w:styleId="1478">
    <w:name w:val="Style Caption + Centered"/>
    <w:basedOn w:val="22"/>
    <w:qFormat/>
    <w:uiPriority w:val="0"/>
    <w:pPr>
      <w:spacing w:line="480" w:lineRule="exact"/>
      <w:ind w:firstLine="480" w:firstLineChars="200"/>
      <w:jc w:val="center"/>
    </w:pPr>
    <w:rPr>
      <w:rFonts w:cs="宋体"/>
    </w:rPr>
  </w:style>
  <w:style w:type="character" w:customStyle="1" w:styleId="1479">
    <w:name w:val="正文文字缩进 Char Char"/>
    <w:uiPriority w:val="0"/>
    <w:rPr>
      <w:rFonts w:eastAsia="宋体"/>
      <w:kern w:val="2"/>
      <w:sz w:val="21"/>
      <w:szCs w:val="24"/>
      <w:lang w:val="en-US" w:eastAsia="zh-CN" w:bidi="ar-SA"/>
    </w:rPr>
  </w:style>
  <w:style w:type="paragraph" w:customStyle="1" w:styleId="1480">
    <w:name w:val="样式 首行缩进:  0.63 厘米"/>
    <w:basedOn w:val="1"/>
    <w:qFormat/>
    <w:uiPriority w:val="0"/>
    <w:pPr>
      <w:spacing w:line="360" w:lineRule="auto"/>
      <w:ind w:firstLine="357" w:firstLineChars="200"/>
    </w:pPr>
    <w:rPr>
      <w:rFonts w:cs="Times New Roman"/>
      <w:szCs w:val="20"/>
    </w:rPr>
  </w:style>
  <w:style w:type="paragraph" w:customStyle="1" w:styleId="1481">
    <w:name w:val="修订2"/>
    <w:hidden/>
    <w:uiPriority w:val="99"/>
    <w:rPr>
      <w:rFonts w:ascii="Calibri" w:hAnsi="Calibri" w:eastAsia="宋体" w:cs="Times New Roman"/>
      <w:kern w:val="2"/>
      <w:sz w:val="21"/>
      <w:szCs w:val="24"/>
      <w:lang w:val="en-US" w:eastAsia="zh-CN" w:bidi="ar-SA"/>
    </w:rPr>
  </w:style>
  <w:style w:type="table" w:customStyle="1" w:styleId="1482">
    <w:name w:val="三线表"/>
    <w:basedOn w:val="88"/>
    <w:uiPriority w:val="0"/>
    <w:rPr>
      <w:rFonts w:ascii="Calibri" w:hAnsi="Calibri" w:eastAsia="Times New Roman" w:cs="Times New Roman"/>
      <w:sz w:val="24"/>
      <w:szCs w:val="24"/>
    </w:rPr>
    <w:tblPr>
      <w:tblBorders>
        <w:top w:val="single" w:color="auto" w:sz="4" w:space="0"/>
        <w:bottom w:val="single" w:color="auto" w:sz="4" w:space="0"/>
      </w:tblBorders>
    </w:tblPr>
    <w:tblStylePr w:type="firstRow">
      <w:tcPr>
        <w:tcBorders>
          <w:top w:val="single" w:color="auto" w:sz="4" w:space="0"/>
          <w:left w:val="nil"/>
          <w:bottom w:val="single" w:color="auto" w:sz="4" w:space="0"/>
          <w:right w:val="nil"/>
          <w:insideH w:val="nil"/>
          <w:insideV w:val="nil"/>
          <w:tl2br w:val="nil"/>
          <w:tr2bl w:val="nil"/>
        </w:tcBorders>
      </w:tcPr>
    </w:tblStylePr>
    <w:tblStylePr w:type="lastRow">
      <w:tcPr>
        <w:tcBorders>
          <w:top w:val="single" w:color="auto" w:sz="4" w:space="0"/>
          <w:left w:val="nil"/>
          <w:bottom w:val="single" w:color="auto" w:sz="4" w:space="0"/>
          <w:right w:val="nil"/>
          <w:insideH w:val="nil"/>
          <w:insideV w:val="nil"/>
          <w:tl2br w:val="nil"/>
          <w:tr2bl w:val="nil"/>
        </w:tcBorders>
      </w:tcPr>
    </w:tblStylePr>
  </w:style>
  <w:style w:type="character" w:customStyle="1" w:styleId="1483">
    <w:name w:val="EmailStyle146"/>
    <w:qFormat/>
    <w:uiPriority w:val="0"/>
    <w:rPr>
      <w:rFonts w:ascii="Arial" w:hAnsi="Arial" w:eastAsia="宋体" w:cs="Arial"/>
      <w:color w:val="auto"/>
      <w:sz w:val="20"/>
    </w:rPr>
  </w:style>
  <w:style w:type="character" w:customStyle="1" w:styleId="1484">
    <w:name w:val="EmailStyle147"/>
    <w:uiPriority w:val="0"/>
    <w:rPr>
      <w:rFonts w:ascii="Arial" w:hAnsi="Arial" w:eastAsia="宋体" w:cs="Arial"/>
      <w:color w:val="auto"/>
      <w:sz w:val="20"/>
    </w:rPr>
  </w:style>
  <w:style w:type="character" w:customStyle="1" w:styleId="1485">
    <w:name w:val="Char Char52"/>
    <w:uiPriority w:val="0"/>
    <w:rPr>
      <w:rFonts w:ascii="Arial" w:hAnsi="Arial" w:eastAsia="黑体"/>
      <w:b/>
      <w:bCs/>
      <w:kern w:val="2"/>
      <w:sz w:val="32"/>
      <w:szCs w:val="32"/>
    </w:rPr>
  </w:style>
  <w:style w:type="character" w:customStyle="1" w:styleId="1486">
    <w:name w:val="Char Char42"/>
    <w:uiPriority w:val="0"/>
    <w:rPr>
      <w:b/>
      <w:bCs/>
      <w:kern w:val="2"/>
      <w:sz w:val="32"/>
      <w:szCs w:val="32"/>
    </w:rPr>
  </w:style>
  <w:style w:type="paragraph" w:customStyle="1" w:styleId="1487">
    <w:name w:val="Car Car Char Char1"/>
    <w:basedOn w:val="1"/>
    <w:semiHidden/>
    <w:qFormat/>
    <w:uiPriority w:val="0"/>
    <w:pPr>
      <w:spacing w:line="480" w:lineRule="exact"/>
      <w:ind w:firstLine="480" w:firstLineChars="200"/>
    </w:pPr>
    <w:rPr>
      <w:rFonts w:ascii="Arial" w:hAnsi="Arial" w:cs="Arial"/>
      <w:szCs w:val="20"/>
    </w:rPr>
  </w:style>
  <w:style w:type="character" w:customStyle="1" w:styleId="1488">
    <w:name w:val="Char Char81"/>
    <w:uiPriority w:val="0"/>
    <w:rPr>
      <w:rFonts w:ascii="Arial" w:hAnsi="Arial" w:eastAsia="黑体"/>
      <w:b/>
      <w:bCs/>
      <w:kern w:val="2"/>
      <w:sz w:val="32"/>
      <w:szCs w:val="32"/>
      <w:lang w:val="en-US" w:eastAsia="zh-CN" w:bidi="ar-SA"/>
    </w:rPr>
  </w:style>
  <w:style w:type="character" w:customStyle="1" w:styleId="1489">
    <w:name w:val="Char Char71"/>
    <w:uiPriority w:val="0"/>
    <w:rPr>
      <w:rFonts w:eastAsia="宋体"/>
      <w:b/>
      <w:bCs/>
      <w:kern w:val="2"/>
      <w:sz w:val="32"/>
      <w:szCs w:val="32"/>
      <w:lang w:val="en-US" w:eastAsia="zh-CN" w:bidi="ar-SA"/>
    </w:rPr>
  </w:style>
  <w:style w:type="paragraph" w:customStyle="1" w:styleId="1490">
    <w:name w:val="Char Char Char Char Char Char Char Char Char Char Char Char Char Char Char Char2"/>
    <w:basedOn w:val="1"/>
    <w:qFormat/>
    <w:uiPriority w:val="0"/>
    <w:pPr>
      <w:tabs>
        <w:tab w:val="left" w:pos="360"/>
      </w:tabs>
      <w:spacing w:line="360" w:lineRule="auto"/>
      <w:ind w:firstLine="480" w:firstLineChars="200"/>
    </w:pPr>
    <w:rPr>
      <w:rFonts w:cs="Times New Roman"/>
      <w:szCs w:val="21"/>
    </w:rPr>
  </w:style>
  <w:style w:type="paragraph" w:customStyle="1" w:styleId="1491">
    <w:name w:val="Char Char Char Char Char Char1 Char1"/>
    <w:basedOn w:val="1"/>
    <w:qFormat/>
    <w:uiPriority w:val="0"/>
    <w:pPr>
      <w:spacing w:after="160" w:line="240" w:lineRule="exact"/>
      <w:ind w:firstLine="480" w:firstLineChars="200"/>
    </w:pPr>
    <w:rPr>
      <w:rFonts w:ascii="Verdana" w:hAnsi="Verdana" w:eastAsia="仿宋_GB2312" w:cs="Times New Roman"/>
      <w:szCs w:val="20"/>
      <w:lang w:eastAsia="en-US"/>
    </w:rPr>
  </w:style>
  <w:style w:type="paragraph" w:customStyle="1" w:styleId="1492">
    <w:name w:val="Char1 Char Char Char Char1"/>
    <w:basedOn w:val="1"/>
    <w:qFormat/>
    <w:uiPriority w:val="0"/>
    <w:pPr>
      <w:spacing w:after="160" w:line="240" w:lineRule="exact"/>
      <w:ind w:firstLine="480" w:firstLineChars="200"/>
    </w:pPr>
    <w:rPr>
      <w:rFonts w:ascii="Arial" w:hAnsi="Arial" w:eastAsia="Times New Roman" w:cs="Verdana"/>
      <w:b/>
      <w:szCs w:val="20"/>
      <w:lang w:eastAsia="en-US"/>
    </w:rPr>
  </w:style>
  <w:style w:type="character" w:customStyle="1" w:styleId="1493">
    <w:name w:val="Char Char291"/>
    <w:uiPriority w:val="0"/>
    <w:rPr>
      <w:rFonts w:ascii="Arial" w:hAnsi="Arial" w:eastAsia="黑体"/>
      <w:b/>
      <w:bCs/>
      <w:kern w:val="2"/>
      <w:sz w:val="32"/>
      <w:szCs w:val="32"/>
      <w:lang w:val="en-US" w:eastAsia="zh-CN" w:bidi="ar-SA"/>
    </w:rPr>
  </w:style>
  <w:style w:type="character" w:customStyle="1" w:styleId="1494">
    <w:name w:val="Char Char281"/>
    <w:uiPriority w:val="0"/>
    <w:rPr>
      <w:rFonts w:eastAsia="宋体"/>
      <w:b/>
      <w:bCs/>
      <w:kern w:val="2"/>
      <w:sz w:val="32"/>
      <w:szCs w:val="32"/>
      <w:lang w:val="en-US" w:eastAsia="zh-CN" w:bidi="ar-SA"/>
    </w:rPr>
  </w:style>
  <w:style w:type="paragraph" w:customStyle="1" w:styleId="1495">
    <w:name w:val="纯文本11"/>
    <w:basedOn w:val="1"/>
    <w:qFormat/>
    <w:uiPriority w:val="0"/>
    <w:pPr>
      <w:adjustRightInd w:val="0"/>
      <w:spacing w:line="480" w:lineRule="exact"/>
      <w:ind w:firstLine="480" w:firstLineChars="200"/>
      <w:textAlignment w:val="baseline"/>
    </w:pPr>
    <w:rPr>
      <w:rFonts w:cs="Times New Roman"/>
      <w:szCs w:val="20"/>
    </w:rPr>
  </w:style>
  <w:style w:type="character" w:customStyle="1" w:styleId="1496">
    <w:name w:val="Char Char271"/>
    <w:uiPriority w:val="0"/>
    <w:rPr>
      <w:rFonts w:ascii="Arial" w:hAnsi="Arial" w:eastAsia="黑体"/>
      <w:b/>
      <w:bCs/>
      <w:kern w:val="2"/>
      <w:sz w:val="28"/>
      <w:szCs w:val="28"/>
      <w:lang w:val="en-US" w:eastAsia="zh-CN" w:bidi="ar-SA"/>
    </w:rPr>
  </w:style>
  <w:style w:type="character" w:customStyle="1" w:styleId="1497">
    <w:name w:val="Char Char251"/>
    <w:uiPriority w:val="0"/>
    <w:rPr>
      <w:kern w:val="2"/>
      <w:sz w:val="21"/>
      <w:szCs w:val="24"/>
    </w:rPr>
  </w:style>
  <w:style w:type="paragraph" w:customStyle="1" w:styleId="1498">
    <w:name w:val="修订11"/>
    <w:hidden/>
    <w:semiHidden/>
    <w:qFormat/>
    <w:uiPriority w:val="0"/>
    <w:rPr>
      <w:rFonts w:ascii="Calibri" w:hAnsi="Calibri" w:eastAsia="宋体" w:cs="Times New Roman"/>
      <w:kern w:val="2"/>
      <w:sz w:val="21"/>
      <w:szCs w:val="24"/>
      <w:lang w:val="en-US" w:eastAsia="zh-CN" w:bidi="ar-SA"/>
    </w:rPr>
  </w:style>
  <w:style w:type="paragraph" w:customStyle="1" w:styleId="1499">
    <w:name w:val="WW-正文缩进1"/>
    <w:basedOn w:val="1"/>
    <w:qFormat/>
    <w:uiPriority w:val="0"/>
    <w:pPr>
      <w:suppressAutoHyphens/>
      <w:spacing w:line="400" w:lineRule="atLeast"/>
      <w:ind w:left="567" w:firstLine="510" w:firstLineChars="200"/>
      <w:textAlignment w:val="baseline"/>
    </w:pPr>
    <w:rPr>
      <w:rFonts w:cs="Times New Roman"/>
      <w:kern w:val="1"/>
      <w:szCs w:val="20"/>
      <w:lang w:eastAsia="ar-SA"/>
    </w:rPr>
  </w:style>
  <w:style w:type="paragraph" w:customStyle="1" w:styleId="1500">
    <w:name w:val="科维正文❤"/>
    <w:basedOn w:val="81"/>
    <w:qFormat/>
    <w:uiPriority w:val="0"/>
    <w:pPr>
      <w:numPr>
        <w:ilvl w:val="0"/>
        <w:numId w:val="73"/>
      </w:numPr>
      <w:tabs>
        <w:tab w:val="left" w:pos="420"/>
        <w:tab w:val="left" w:pos="720"/>
        <w:tab w:val="left" w:pos="960"/>
        <w:tab w:val="clear" w:pos="900"/>
      </w:tabs>
      <w:spacing w:beforeLines="50" w:beforeAutospacing="0" w:afterLines="50" w:afterAutospacing="0" w:line="360" w:lineRule="auto"/>
      <w:ind w:left="0" w:firstLine="200" w:firstLineChars="200"/>
    </w:pPr>
    <w:rPr>
      <w:rFonts w:ascii="Times New Roman" w:hAnsi="Times New Roman" w:cs="Times New Roman"/>
      <w:b/>
      <w:color w:val="000000"/>
    </w:rPr>
  </w:style>
  <w:style w:type="paragraph" w:customStyle="1" w:styleId="1501">
    <w:name w:val="Char Char Char Char Char Char Char Char Char"/>
    <w:basedOn w:val="1"/>
    <w:qFormat/>
    <w:uiPriority w:val="0"/>
    <w:pPr>
      <w:spacing w:after="160" w:line="240" w:lineRule="exact"/>
      <w:ind w:firstLine="480" w:firstLineChars="200"/>
    </w:pPr>
    <w:rPr>
      <w:rFonts w:ascii="Arial" w:hAnsi="Arial" w:cs="Times New Roman"/>
      <w:sz w:val="22"/>
      <w:lang w:eastAsia="en-US"/>
    </w:rPr>
  </w:style>
  <w:style w:type="paragraph" w:customStyle="1" w:styleId="1502">
    <w:name w:val="SideBar"/>
    <w:basedOn w:val="1"/>
    <w:qFormat/>
    <w:uiPriority w:val="0"/>
    <w:pPr>
      <w:spacing w:before="120" w:line="480" w:lineRule="exact"/>
      <w:ind w:firstLine="480" w:firstLineChars="200"/>
    </w:pPr>
    <w:rPr>
      <w:rFonts w:ascii="New Century Schlbk" w:hAnsi="New Century Schlbk" w:cs="Times New Roman"/>
      <w:sz w:val="22"/>
    </w:rPr>
  </w:style>
  <w:style w:type="paragraph" w:customStyle="1" w:styleId="1503">
    <w:name w:val="CM14"/>
    <w:basedOn w:val="1"/>
    <w:next w:val="1"/>
    <w:qFormat/>
    <w:uiPriority w:val="99"/>
    <w:pPr>
      <w:autoSpaceDE w:val="0"/>
      <w:autoSpaceDN w:val="0"/>
      <w:adjustRightInd w:val="0"/>
      <w:spacing w:line="468" w:lineRule="atLeast"/>
      <w:ind w:firstLine="480" w:firstLineChars="200"/>
    </w:pPr>
    <w:rPr>
      <w:rFonts w:cs="Times New Roman"/>
    </w:rPr>
  </w:style>
  <w:style w:type="paragraph" w:customStyle="1" w:styleId="1504">
    <w:name w:val="pj"/>
    <w:basedOn w:val="1"/>
    <w:qFormat/>
    <w:uiPriority w:val="0"/>
    <w:pPr>
      <w:spacing w:before="100" w:beforeAutospacing="1" w:after="100" w:afterAutospacing="1" w:line="480" w:lineRule="exact"/>
      <w:ind w:firstLine="480" w:firstLineChars="200"/>
    </w:pPr>
  </w:style>
  <w:style w:type="character" w:customStyle="1" w:styleId="1505">
    <w:name w:val="[正文行首缩进] Char1"/>
    <w:link w:val="1035"/>
    <w:uiPriority w:val="0"/>
    <w:rPr>
      <w:rFonts w:ascii="Calibri" w:hAnsi="Calibri" w:eastAsia="宋体" w:cs="Times New Roman"/>
      <w:bCs/>
      <w:color w:val="000000"/>
      <w:sz w:val="24"/>
      <w:szCs w:val="24"/>
    </w:rPr>
  </w:style>
  <w:style w:type="character" w:customStyle="1" w:styleId="1506">
    <w:name w:val="style51"/>
    <w:qFormat/>
    <w:uiPriority w:val="0"/>
    <w:rPr>
      <w:color w:val="666699"/>
    </w:rPr>
  </w:style>
  <w:style w:type="character" w:customStyle="1" w:styleId="1507">
    <w:name w:val="style41"/>
    <w:uiPriority w:val="0"/>
    <w:rPr>
      <w:sz w:val="18"/>
      <w:szCs w:val="18"/>
    </w:rPr>
  </w:style>
  <w:style w:type="paragraph" w:customStyle="1" w:styleId="1508">
    <w:name w:val="Char Char Char Char Char Char Char Char Char Char Char Char Char"/>
    <w:basedOn w:val="1"/>
    <w:qFormat/>
    <w:uiPriority w:val="0"/>
    <w:pPr>
      <w:spacing w:line="480" w:lineRule="exact"/>
      <w:ind w:firstLine="480" w:firstLineChars="200"/>
    </w:pPr>
    <w:rPr>
      <w:rFonts w:ascii="Tahoma" w:hAnsi="Tahoma" w:eastAsia="黑体" w:cs="Times New Roman"/>
    </w:rPr>
  </w:style>
  <w:style w:type="paragraph" w:customStyle="1" w:styleId="1509">
    <w:name w:val="Char Char1 Char Char Char Char Char Char Char Char Char Char"/>
    <w:basedOn w:val="1"/>
    <w:qFormat/>
    <w:uiPriority w:val="0"/>
    <w:pPr>
      <w:spacing w:after="160" w:line="240" w:lineRule="exact"/>
      <w:ind w:firstLine="480" w:firstLineChars="200"/>
    </w:pPr>
    <w:rPr>
      <w:rFonts w:ascii="Verdana" w:hAnsi="Verdana" w:eastAsia="仿宋_GB2312" w:cs="Times New Roman"/>
      <w:szCs w:val="20"/>
      <w:lang w:eastAsia="en-US"/>
    </w:rPr>
  </w:style>
  <w:style w:type="character" w:customStyle="1" w:styleId="1510">
    <w:name w:val="span_content"/>
    <w:uiPriority w:val="0"/>
  </w:style>
  <w:style w:type="paragraph" w:customStyle="1" w:styleId="1511">
    <w:name w:val="CM112"/>
    <w:basedOn w:val="169"/>
    <w:next w:val="169"/>
    <w:qFormat/>
    <w:uiPriority w:val="0"/>
    <w:pPr>
      <w:spacing w:after="148"/>
    </w:pPr>
    <w:rPr>
      <w:rFonts w:ascii="华文中宋" w:hAnsi="华文中宋" w:eastAsia="宋体" w:cs="Times New Roman"/>
      <w:color w:val="auto"/>
      <w:kern w:val="2"/>
    </w:rPr>
  </w:style>
  <w:style w:type="paragraph" w:customStyle="1" w:styleId="1512">
    <w:name w:val="WW-正文缩进"/>
    <w:basedOn w:val="1"/>
    <w:qFormat/>
    <w:uiPriority w:val="0"/>
    <w:pPr>
      <w:suppressAutoHyphens/>
      <w:spacing w:line="480" w:lineRule="exact"/>
      <w:ind w:firstLine="420" w:firstLineChars="200"/>
    </w:pPr>
    <w:rPr>
      <w:rFonts w:cs="Times New Roman"/>
      <w:kern w:val="1"/>
      <w:lang w:eastAsia="ar-SA"/>
    </w:rPr>
  </w:style>
  <w:style w:type="paragraph" w:customStyle="1" w:styleId="1513">
    <w:name w:val="日期3"/>
    <w:basedOn w:val="1"/>
    <w:qFormat/>
    <w:uiPriority w:val="0"/>
    <w:pPr>
      <w:spacing w:before="100" w:beforeAutospacing="1" w:after="100" w:afterAutospacing="1" w:line="480" w:lineRule="exact"/>
      <w:ind w:firstLine="480" w:firstLineChars="200"/>
    </w:pPr>
    <w:rPr>
      <w:rFonts w:cs="Times New Roman"/>
    </w:rPr>
  </w:style>
  <w:style w:type="paragraph" w:customStyle="1" w:styleId="1514">
    <w:name w:val="Char Char Char Char3"/>
    <w:basedOn w:val="1"/>
    <w:qFormat/>
    <w:uiPriority w:val="0"/>
    <w:pPr>
      <w:spacing w:after="160" w:line="240" w:lineRule="exact"/>
      <w:ind w:firstLine="480" w:firstLineChars="200"/>
    </w:pPr>
    <w:rPr>
      <w:rFonts w:ascii="Verdana" w:hAnsi="Verdana" w:eastAsia="仿宋_GB2312" w:cs="Times New Roman"/>
      <w:szCs w:val="20"/>
      <w:lang w:eastAsia="en-US"/>
    </w:rPr>
  </w:style>
  <w:style w:type="character" w:customStyle="1" w:styleId="1515">
    <w:name w:val="Char Char41"/>
    <w:uiPriority w:val="0"/>
    <w:rPr>
      <w:b/>
      <w:bCs/>
      <w:kern w:val="2"/>
      <w:sz w:val="32"/>
      <w:szCs w:val="32"/>
    </w:rPr>
  </w:style>
  <w:style w:type="paragraph" w:customStyle="1" w:styleId="1516">
    <w:name w:val="Char Char1 Char Char1 Char Char11"/>
    <w:basedOn w:val="1"/>
    <w:qFormat/>
    <w:uiPriority w:val="0"/>
    <w:pPr>
      <w:spacing w:line="480" w:lineRule="exact"/>
      <w:ind w:firstLine="480" w:firstLineChars="200"/>
    </w:pPr>
    <w:rPr>
      <w:rFonts w:ascii="Arial" w:hAnsi="Arial" w:eastAsia="黑体" w:cs="Arial"/>
      <w:snapToGrid w:val="0"/>
      <w:szCs w:val="21"/>
    </w:rPr>
  </w:style>
  <w:style w:type="paragraph" w:customStyle="1" w:styleId="1517">
    <w:name w:val="正文文本1"/>
    <w:qFormat/>
    <w:uiPriority w:val="0"/>
    <w:pPr>
      <w:spacing w:line="360" w:lineRule="atLeast"/>
      <w:ind w:firstLine="446"/>
    </w:pPr>
    <w:rPr>
      <w:rFonts w:ascii="楷体" w:hAnsi="Calibri" w:eastAsia="楷体" w:cs="Times New Roman"/>
      <w:snapToGrid w:val="0"/>
      <w:color w:val="000000"/>
      <w:kern w:val="2"/>
      <w:sz w:val="21"/>
      <w:szCs w:val="24"/>
      <w:lang w:val="en-US" w:eastAsia="zh-CN" w:bidi="ar-SA"/>
    </w:rPr>
  </w:style>
  <w:style w:type="paragraph" w:customStyle="1" w:styleId="1518">
    <w:name w:val="纯文本2"/>
    <w:basedOn w:val="1"/>
    <w:qFormat/>
    <w:uiPriority w:val="0"/>
    <w:pPr>
      <w:adjustRightInd w:val="0"/>
      <w:spacing w:line="480" w:lineRule="exact"/>
      <w:ind w:firstLine="480" w:firstLineChars="200"/>
      <w:textAlignment w:val="baseline"/>
    </w:pPr>
    <w:rPr>
      <w:rFonts w:hAnsi="Courier New" w:cs="Times New Roman"/>
      <w:sz w:val="19"/>
      <w:szCs w:val="20"/>
    </w:rPr>
  </w:style>
  <w:style w:type="paragraph" w:customStyle="1" w:styleId="1519">
    <w:name w:val="文档正文 Char Char Char Char Char"/>
    <w:basedOn w:val="1"/>
    <w:qFormat/>
    <w:uiPriority w:val="0"/>
    <w:pPr>
      <w:adjustRightInd w:val="0"/>
      <w:snapToGrid w:val="0"/>
      <w:spacing w:line="360" w:lineRule="auto"/>
      <w:ind w:firstLine="480" w:firstLineChars="200"/>
      <w:jc w:val="center"/>
    </w:pPr>
    <w:rPr>
      <w:rFonts w:ascii="Arial Narrow" w:hAnsi="Arial Narrow" w:cs="Times New Roman"/>
    </w:rPr>
  </w:style>
  <w:style w:type="paragraph" w:customStyle="1" w:styleId="1520">
    <w:name w:val="Body Single"/>
    <w:basedOn w:val="1"/>
    <w:qFormat/>
    <w:uiPriority w:val="0"/>
    <w:pPr>
      <w:overflowPunct w:val="0"/>
      <w:autoSpaceDE w:val="0"/>
      <w:autoSpaceDN w:val="0"/>
      <w:adjustRightInd w:val="0"/>
      <w:spacing w:line="480" w:lineRule="exact"/>
      <w:ind w:firstLine="480" w:firstLineChars="200"/>
      <w:textAlignment w:val="baseline"/>
    </w:pPr>
    <w:rPr>
      <w:rFonts w:eastAsia="Times New Roman" w:cs="Times New Roman"/>
      <w:szCs w:val="20"/>
      <w:lang w:eastAsia="en-US"/>
    </w:rPr>
  </w:style>
  <w:style w:type="paragraph" w:customStyle="1" w:styleId="1521">
    <w:name w:val="正文 首行缩进:  2 字符 Char"/>
    <w:basedOn w:val="1"/>
    <w:link w:val="1522"/>
    <w:qFormat/>
    <w:uiPriority w:val="0"/>
    <w:pPr>
      <w:spacing w:line="360" w:lineRule="auto"/>
      <w:ind w:firstLine="480" w:firstLineChars="200"/>
    </w:pPr>
    <w:rPr>
      <w:rFonts w:cs="Times New Roman"/>
    </w:rPr>
  </w:style>
  <w:style w:type="character" w:customStyle="1" w:styleId="1522">
    <w:name w:val="正文 首行缩进:  2 字符 Char Char"/>
    <w:link w:val="1521"/>
    <w:uiPriority w:val="0"/>
    <w:rPr>
      <w:rFonts w:ascii="宋体" w:hAnsi="宋体" w:eastAsia="宋体" w:cs="Times New Roman"/>
      <w:kern w:val="0"/>
      <w:sz w:val="24"/>
      <w:szCs w:val="24"/>
    </w:rPr>
  </w:style>
  <w:style w:type="paragraph" w:customStyle="1" w:styleId="1523">
    <w:name w:val="正文 居中"/>
    <w:basedOn w:val="1"/>
    <w:link w:val="1590"/>
    <w:qFormat/>
    <w:uiPriority w:val="0"/>
    <w:pPr>
      <w:spacing w:line="360" w:lineRule="auto"/>
      <w:ind w:firstLine="480" w:firstLineChars="200"/>
      <w:jc w:val="center"/>
    </w:pPr>
    <w:rPr>
      <w:rFonts w:cs="Times New Roman"/>
    </w:rPr>
  </w:style>
  <w:style w:type="paragraph" w:customStyle="1" w:styleId="1524">
    <w:name w:val="表格内容1"/>
    <w:basedOn w:val="1"/>
    <w:qFormat/>
    <w:uiPriority w:val="0"/>
    <w:pPr>
      <w:spacing w:line="480" w:lineRule="exact"/>
      <w:ind w:firstLine="480" w:firstLineChars="200"/>
    </w:pPr>
    <w:rPr>
      <w:rFonts w:cs="Times New Roman"/>
      <w:szCs w:val="20"/>
    </w:rPr>
  </w:style>
  <w:style w:type="paragraph" w:customStyle="1" w:styleId="1525">
    <w:name w:val="样式 标题 1 + 左侧:  0 厘米 首行缩进:  0 厘米"/>
    <w:basedOn w:val="3"/>
    <w:qFormat/>
    <w:uiPriority w:val="0"/>
    <w:pPr>
      <w:keepNext w:val="0"/>
      <w:keepLines w:val="0"/>
      <w:numPr>
        <w:ilvl w:val="0"/>
        <w:numId w:val="0"/>
      </w:numPr>
      <w:tabs>
        <w:tab w:val="left" w:pos="900"/>
      </w:tabs>
      <w:spacing w:before="0" w:beforeLines="50" w:after="120" w:line="240" w:lineRule="auto"/>
    </w:pPr>
    <w:rPr>
      <w:rFonts w:ascii="宋体" w:hAnsi="宋体"/>
      <w:b w:val="0"/>
      <w:kern w:val="24"/>
      <w:sz w:val="36"/>
    </w:rPr>
  </w:style>
  <w:style w:type="paragraph" w:customStyle="1" w:styleId="1526">
    <w:name w:val="样式4 Char1"/>
    <w:basedOn w:val="1"/>
    <w:qFormat/>
    <w:uiPriority w:val="0"/>
    <w:pPr>
      <w:spacing w:line="360" w:lineRule="auto"/>
      <w:ind w:firstLine="480" w:firstLineChars="200"/>
    </w:pPr>
    <w:rPr>
      <w:color w:val="000000"/>
    </w:rPr>
  </w:style>
  <w:style w:type="paragraph" w:customStyle="1" w:styleId="1527">
    <w:name w:val="样式 标题 2H2 + 黑体"/>
    <w:basedOn w:val="4"/>
    <w:qFormat/>
    <w:uiPriority w:val="0"/>
    <w:pPr>
      <w:widowControl/>
      <w:numPr>
        <w:ilvl w:val="0"/>
        <w:numId w:val="0"/>
      </w:numPr>
      <w:tabs>
        <w:tab w:val="left" w:pos="576"/>
        <w:tab w:val="left" w:pos="1116"/>
        <w:tab w:val="left" w:pos="1320"/>
      </w:tabs>
      <w:spacing w:before="120" w:after="120" w:line="360" w:lineRule="auto"/>
      <w:ind w:left="1320" w:hanging="420"/>
      <w:jc w:val="left"/>
    </w:pPr>
    <w:rPr>
      <w:b w:val="0"/>
      <w:color w:val="000000"/>
      <w:szCs w:val="20"/>
    </w:rPr>
  </w:style>
  <w:style w:type="paragraph" w:customStyle="1" w:styleId="1528">
    <w:name w:val="样式4 Char Char Char Char Char"/>
    <w:basedOn w:val="1"/>
    <w:qFormat/>
    <w:uiPriority w:val="0"/>
    <w:pPr>
      <w:spacing w:line="360" w:lineRule="auto"/>
      <w:ind w:firstLine="480" w:firstLineChars="200"/>
    </w:pPr>
    <w:rPr>
      <w:color w:val="000000"/>
    </w:rPr>
  </w:style>
  <w:style w:type="character" w:customStyle="1" w:styleId="1529">
    <w:name w:val="样式4 Char Char Char Char Char Char"/>
    <w:uiPriority w:val="0"/>
    <w:rPr>
      <w:rFonts w:eastAsia="宋体" w:cs="宋体"/>
      <w:color w:val="000000"/>
      <w:kern w:val="2"/>
      <w:sz w:val="24"/>
      <w:szCs w:val="24"/>
      <w:lang w:val="en-US" w:eastAsia="zh-CN" w:bidi="ar-SA"/>
    </w:rPr>
  </w:style>
  <w:style w:type="paragraph" w:customStyle="1" w:styleId="1530">
    <w:name w:val="样式4 Char Char Char"/>
    <w:basedOn w:val="1"/>
    <w:qFormat/>
    <w:uiPriority w:val="0"/>
    <w:pPr>
      <w:spacing w:line="360" w:lineRule="auto"/>
      <w:ind w:firstLine="480" w:firstLineChars="200"/>
    </w:pPr>
    <w:rPr>
      <w:color w:val="000000"/>
    </w:rPr>
  </w:style>
  <w:style w:type="character" w:customStyle="1" w:styleId="1531">
    <w:name w:val="样式4 Char1 Char"/>
    <w:qFormat/>
    <w:uiPriority w:val="0"/>
    <w:rPr>
      <w:rFonts w:eastAsia="宋体" w:cs="宋体"/>
      <w:color w:val="000000"/>
      <w:sz w:val="24"/>
      <w:szCs w:val="24"/>
      <w:lang w:val="en-US" w:eastAsia="zh-CN" w:bidi="ar-SA"/>
    </w:rPr>
  </w:style>
  <w:style w:type="character" w:customStyle="1" w:styleId="1532">
    <w:name w:val="样式 10 磅"/>
    <w:uiPriority w:val="0"/>
    <w:rPr>
      <w:sz w:val="24"/>
    </w:rPr>
  </w:style>
  <w:style w:type="paragraph" w:customStyle="1" w:styleId="1533">
    <w:name w:val="样式 样式4 Char + 居中"/>
    <w:basedOn w:val="1"/>
    <w:qFormat/>
    <w:uiPriority w:val="0"/>
    <w:pPr>
      <w:numPr>
        <w:ilvl w:val="0"/>
        <w:numId w:val="74"/>
      </w:numPr>
      <w:tabs>
        <w:tab w:val="left" w:pos="720"/>
        <w:tab w:val="clear" w:pos="225"/>
      </w:tabs>
      <w:spacing w:line="360" w:lineRule="auto"/>
      <w:ind w:left="0" w:firstLine="0" w:firstLineChars="200"/>
      <w:jc w:val="center"/>
    </w:pPr>
    <w:rPr>
      <w:color w:val="000000"/>
      <w:szCs w:val="20"/>
    </w:rPr>
  </w:style>
  <w:style w:type="paragraph" w:customStyle="1" w:styleId="1534">
    <w:name w:val="我的正文下级"/>
    <w:basedOn w:val="1"/>
    <w:qFormat/>
    <w:uiPriority w:val="0"/>
    <w:pPr>
      <w:tabs>
        <w:tab w:val="left" w:pos="900"/>
      </w:tabs>
      <w:spacing w:line="480" w:lineRule="exact"/>
      <w:ind w:firstLine="480" w:firstLineChars="200"/>
    </w:pPr>
    <w:rPr>
      <w:rFonts w:hint="eastAsia" w:ascii="仿宋_GB2312" w:eastAsia="仿宋_GB2312" w:cs="Times New Roman"/>
      <w:sz w:val="28"/>
      <w:szCs w:val="28"/>
    </w:rPr>
  </w:style>
  <w:style w:type="paragraph" w:customStyle="1" w:styleId="1535">
    <w:name w:val="正文1)"/>
    <w:basedOn w:val="1"/>
    <w:qFormat/>
    <w:uiPriority w:val="0"/>
    <w:pPr>
      <w:tabs>
        <w:tab w:val="left" w:pos="525"/>
      </w:tabs>
      <w:spacing w:line="360" w:lineRule="auto"/>
      <w:ind w:left="525" w:hanging="525" w:firstLineChars="200"/>
    </w:pPr>
    <w:rPr>
      <w:rFonts w:ascii="Arial" w:hAnsi="Arial" w:cs="Times New Roman"/>
      <w:szCs w:val="20"/>
    </w:rPr>
  </w:style>
  <w:style w:type="paragraph" w:customStyle="1" w:styleId="1536">
    <w:name w:val="正文文字表格居中"/>
    <w:basedOn w:val="1"/>
    <w:next w:val="76"/>
    <w:qFormat/>
    <w:uiPriority w:val="0"/>
    <w:pPr>
      <w:spacing w:beforeLines="100" w:afterLines="50" w:line="480" w:lineRule="exact"/>
      <w:ind w:firstLine="480" w:firstLineChars="200"/>
    </w:pPr>
    <w:rPr>
      <w:rFonts w:cs="Times New Roman"/>
      <w:szCs w:val="18"/>
    </w:rPr>
  </w:style>
  <w:style w:type="paragraph" w:customStyle="1" w:styleId="1537">
    <w:name w:val="样式1-2"/>
    <w:basedOn w:val="1"/>
    <w:qFormat/>
    <w:uiPriority w:val="0"/>
    <w:pPr>
      <w:spacing w:before="120" w:line="480" w:lineRule="exact"/>
      <w:ind w:firstLine="480" w:firstLineChars="200"/>
    </w:pPr>
    <w:rPr>
      <w:rFonts w:cs="Times New Roman"/>
      <w:szCs w:val="20"/>
    </w:rPr>
  </w:style>
  <w:style w:type="paragraph" w:customStyle="1" w:styleId="1538">
    <w:name w:val="图1"/>
    <w:basedOn w:val="73"/>
    <w:qFormat/>
    <w:uiPriority w:val="0"/>
    <w:pPr>
      <w:tabs>
        <w:tab w:val="left" w:pos="902"/>
      </w:tabs>
      <w:jc w:val="center"/>
    </w:pPr>
    <w:rPr>
      <w:rFonts w:ascii="宋体" w:hAnsi="宋体"/>
      <w:b/>
      <w:bCs/>
      <w:sz w:val="18"/>
      <w:szCs w:val="24"/>
    </w:rPr>
  </w:style>
  <w:style w:type="paragraph" w:customStyle="1" w:styleId="1539">
    <w:name w:val="首行缩进:  2 字符"/>
    <w:basedOn w:val="1"/>
    <w:qFormat/>
    <w:uiPriority w:val="0"/>
    <w:pPr>
      <w:spacing w:line="360" w:lineRule="auto"/>
      <w:ind w:firstLine="480" w:firstLineChars="200"/>
    </w:pPr>
    <w:rPr>
      <w:szCs w:val="20"/>
    </w:rPr>
  </w:style>
  <w:style w:type="paragraph" w:customStyle="1" w:styleId="1540">
    <w:name w:val="样式 宋体 左 段前: 5 磅 段后: 5 磅 行距: 1.5 倍行距1"/>
    <w:basedOn w:val="1"/>
    <w:qFormat/>
    <w:uiPriority w:val="0"/>
    <w:pPr>
      <w:spacing w:line="360" w:lineRule="auto"/>
      <w:ind w:firstLine="480" w:firstLineChars="200"/>
    </w:pPr>
    <w:rPr>
      <w:szCs w:val="20"/>
    </w:rPr>
  </w:style>
  <w:style w:type="paragraph" w:customStyle="1" w:styleId="1541">
    <w:name w:val="样式 样式4 + 宋体 两端对齐"/>
    <w:basedOn w:val="1"/>
    <w:qFormat/>
    <w:uiPriority w:val="0"/>
    <w:pPr>
      <w:spacing w:line="360" w:lineRule="auto"/>
      <w:ind w:firstLine="480" w:firstLineChars="200"/>
    </w:pPr>
    <w:rPr>
      <w:color w:val="000000"/>
    </w:rPr>
  </w:style>
  <w:style w:type="paragraph" w:customStyle="1" w:styleId="1542">
    <w:name w:val="样式4 + 加粗"/>
    <w:basedOn w:val="1"/>
    <w:qFormat/>
    <w:uiPriority w:val="0"/>
    <w:pPr>
      <w:spacing w:line="360" w:lineRule="auto"/>
      <w:ind w:firstLine="482" w:firstLineChars="200"/>
    </w:pPr>
    <w:rPr>
      <w:b/>
      <w:bCs/>
      <w:color w:val="000000"/>
      <w:szCs w:val="20"/>
    </w:rPr>
  </w:style>
  <w:style w:type="paragraph" w:customStyle="1" w:styleId="1543">
    <w:name w:val="样式 样式4 + 加粗 首行缩进: Char Char"/>
    <w:basedOn w:val="918"/>
    <w:qFormat/>
    <w:uiPriority w:val="0"/>
    <w:pPr>
      <w:ind w:left="0" w:leftChars="0"/>
    </w:pPr>
    <w:rPr>
      <w:rFonts w:cs="宋体"/>
      <w:b/>
      <w:bCs/>
    </w:rPr>
  </w:style>
  <w:style w:type="character" w:customStyle="1" w:styleId="1544">
    <w:name w:val="样式 样式4 + 加粗 首行缩进: Char Char Char"/>
    <w:uiPriority w:val="0"/>
    <w:rPr>
      <w:rFonts w:eastAsia="宋体" w:cs="宋体"/>
      <w:b/>
      <w:bCs/>
      <w:color w:val="000000"/>
      <w:kern w:val="2"/>
      <w:sz w:val="24"/>
      <w:szCs w:val="24"/>
      <w:lang w:val="en-US" w:eastAsia="zh-CN" w:bidi="ar-SA"/>
    </w:rPr>
  </w:style>
  <w:style w:type="character" w:customStyle="1" w:styleId="1545">
    <w:name w:val="p5"/>
    <w:uiPriority w:val="0"/>
    <w:rPr>
      <w:rFonts w:hint="default" w:ascii="ˎ̥" w:hAnsi="ˎ̥"/>
      <w:color w:val="000000"/>
      <w:sz w:val="18"/>
      <w:szCs w:val="18"/>
    </w:rPr>
  </w:style>
  <w:style w:type="paragraph" w:customStyle="1" w:styleId="1546">
    <w:name w:val="样式 样式4 + 两端对齐"/>
    <w:basedOn w:val="158"/>
    <w:qFormat/>
    <w:uiPriority w:val="0"/>
    <w:pPr>
      <w:numPr>
        <w:ilvl w:val="0"/>
        <w:numId w:val="0"/>
      </w:numPr>
      <w:adjustRightInd w:val="0"/>
      <w:spacing w:line="360" w:lineRule="auto"/>
      <w:ind w:firstLine="480" w:firstLineChars="200"/>
      <w:outlineLvl w:val="9"/>
    </w:pPr>
    <w:rPr>
      <w:rFonts w:cs="宋体"/>
      <w:b w:val="0"/>
      <w:color w:val="000000"/>
      <w:sz w:val="24"/>
    </w:rPr>
  </w:style>
  <w:style w:type="paragraph" w:customStyle="1" w:styleId="1547">
    <w:name w:val="日期4"/>
    <w:basedOn w:val="1"/>
    <w:next w:val="1"/>
    <w:qFormat/>
    <w:uiPriority w:val="0"/>
    <w:pPr>
      <w:adjustRightInd w:val="0"/>
      <w:spacing w:line="312" w:lineRule="atLeast"/>
      <w:ind w:firstLine="480" w:firstLineChars="200"/>
      <w:textAlignment w:val="baseline"/>
    </w:pPr>
    <w:rPr>
      <w:rFonts w:cs="Times New Roman"/>
      <w:szCs w:val="20"/>
    </w:rPr>
  </w:style>
  <w:style w:type="paragraph" w:customStyle="1" w:styleId="1548">
    <w:name w:val="封面_项目建设单位"/>
    <w:basedOn w:val="45"/>
    <w:qFormat/>
    <w:uiPriority w:val="0"/>
    <w:pPr>
      <w:autoSpaceDE w:val="0"/>
      <w:autoSpaceDN w:val="0"/>
      <w:adjustRightInd w:val="0"/>
      <w:spacing w:line="240" w:lineRule="atLeast"/>
      <w:ind w:firstLine="425" w:firstLineChars="200"/>
      <w:jc w:val="distribute"/>
    </w:pPr>
    <w:rPr>
      <w:rFonts w:ascii="Arial" w:hAnsi="Arial" w:eastAsia="黑体"/>
      <w:color w:val="000000"/>
      <w:sz w:val="32"/>
      <w:lang w:val="en-US"/>
    </w:rPr>
  </w:style>
  <w:style w:type="paragraph" w:customStyle="1" w:styleId="1549">
    <w:name w:val="a02"/>
    <w:basedOn w:val="4"/>
    <w:qFormat/>
    <w:uiPriority w:val="0"/>
    <w:pPr>
      <w:widowControl/>
      <w:numPr>
        <w:ilvl w:val="0"/>
        <w:numId w:val="0"/>
      </w:numPr>
      <w:tabs>
        <w:tab w:val="left" w:pos="576"/>
        <w:tab w:val="left" w:pos="720"/>
        <w:tab w:val="left" w:pos="1116"/>
        <w:tab w:val="left" w:pos="1320"/>
      </w:tabs>
      <w:adjustRightInd w:val="0"/>
      <w:spacing w:before="120" w:after="120" w:line="416" w:lineRule="atLeast"/>
      <w:ind w:left="1320" w:hanging="420"/>
      <w:jc w:val="left"/>
      <w:textAlignment w:val="baseline"/>
    </w:pPr>
    <w:rPr>
      <w:rFonts w:ascii="Times New Roman" w:hAnsi="Times New Roman"/>
      <w:b w:val="0"/>
      <w:bCs w:val="0"/>
      <w:color w:val="000000"/>
      <w:szCs w:val="20"/>
    </w:rPr>
  </w:style>
  <w:style w:type="paragraph" w:customStyle="1" w:styleId="1550">
    <w:name w:val="a03"/>
    <w:basedOn w:val="5"/>
    <w:qFormat/>
    <w:uiPriority w:val="0"/>
    <w:pPr>
      <w:widowControl/>
      <w:numPr>
        <w:ilvl w:val="0"/>
        <w:numId w:val="0"/>
      </w:numPr>
      <w:tabs>
        <w:tab w:val="left" w:pos="720"/>
        <w:tab w:val="left" w:pos="993"/>
        <w:tab w:val="left" w:pos="1740"/>
        <w:tab w:val="left" w:pos="4265"/>
      </w:tabs>
      <w:adjustRightInd w:val="0"/>
      <w:spacing w:before="120" w:after="120" w:line="416" w:lineRule="atLeast"/>
      <w:ind w:left="1740" w:hanging="420"/>
      <w:jc w:val="left"/>
      <w:textAlignment w:val="baseline"/>
    </w:pPr>
    <w:rPr>
      <w:rFonts w:ascii="宋体" w:hAnsi="宋体"/>
      <w:bCs w:val="0"/>
      <w:color w:val="000000"/>
      <w:sz w:val="28"/>
    </w:rPr>
  </w:style>
  <w:style w:type="paragraph" w:customStyle="1" w:styleId="1551">
    <w:name w:val="插图"/>
    <w:basedOn w:val="5"/>
    <w:next w:val="1"/>
    <w:link w:val="2438"/>
    <w:qFormat/>
    <w:uiPriority w:val="0"/>
    <w:pPr>
      <w:keepNext w:val="0"/>
      <w:widowControl/>
      <w:numPr>
        <w:ilvl w:val="0"/>
        <w:numId w:val="0"/>
      </w:numPr>
      <w:tabs>
        <w:tab w:val="left" w:pos="720"/>
        <w:tab w:val="left" w:pos="785"/>
        <w:tab w:val="left" w:pos="993"/>
        <w:tab w:val="left" w:pos="1740"/>
        <w:tab w:val="left" w:pos="4265"/>
      </w:tabs>
      <w:spacing w:before="0" w:after="100" w:line="240" w:lineRule="auto"/>
      <w:ind w:left="420" w:hanging="420"/>
      <w:jc w:val="center"/>
      <w:outlineLvl w:val="9"/>
    </w:pPr>
    <w:rPr>
      <w:rFonts w:ascii="黑体" w:hAnsi="宋体" w:eastAsia="黑体"/>
      <w:b w:val="0"/>
      <w:bCs w:val="0"/>
      <w:color w:val="000000"/>
      <w:sz w:val="21"/>
    </w:rPr>
  </w:style>
  <w:style w:type="paragraph" w:customStyle="1" w:styleId="1552">
    <w:name w:val="备注说明 Char Char"/>
    <w:basedOn w:val="66"/>
    <w:qFormat/>
    <w:uiPriority w:val="0"/>
    <w:pPr>
      <w:adjustRightInd w:val="0"/>
      <w:spacing w:line="312" w:lineRule="atLeast"/>
      <w:ind w:left="420" w:hanging="420"/>
      <w:contextualSpacing w:val="0"/>
      <w:textAlignment w:val="baseline"/>
    </w:pPr>
    <w:rPr>
      <w:rFonts w:ascii="Times New Roman" w:hAnsi="Times New Roman"/>
      <w:sz w:val="21"/>
      <w:szCs w:val="20"/>
    </w:rPr>
  </w:style>
  <w:style w:type="paragraph" w:customStyle="1" w:styleId="1553">
    <w:name w:val="标记段落"/>
    <w:basedOn w:val="1"/>
    <w:qFormat/>
    <w:uiPriority w:val="0"/>
    <w:pPr>
      <w:tabs>
        <w:tab w:val="left" w:pos="720"/>
      </w:tabs>
      <w:spacing w:beforeLines="50" w:afterLines="50" w:line="100" w:lineRule="atLeast"/>
      <w:ind w:firstLine="521" w:firstLineChars="200"/>
    </w:pPr>
    <w:rPr>
      <w:rFonts w:ascii="楷体_GB2312" w:eastAsia="楷体_GB2312" w:cs="Times New Roman"/>
      <w:bCs/>
      <w:sz w:val="28"/>
      <w:szCs w:val="21"/>
    </w:rPr>
  </w:style>
  <w:style w:type="paragraph" w:customStyle="1" w:styleId="1554">
    <w:name w:val="备注说明 Char Char Char"/>
    <w:basedOn w:val="66"/>
    <w:qFormat/>
    <w:uiPriority w:val="0"/>
    <w:pPr>
      <w:adjustRightInd w:val="0"/>
      <w:spacing w:line="312" w:lineRule="atLeast"/>
      <w:ind w:left="420" w:hanging="420"/>
      <w:contextualSpacing w:val="0"/>
      <w:textAlignment w:val="baseline"/>
    </w:pPr>
    <w:rPr>
      <w:rFonts w:ascii="Times New Roman" w:hAnsi="Times New Roman"/>
      <w:sz w:val="21"/>
      <w:szCs w:val="20"/>
    </w:rPr>
  </w:style>
  <w:style w:type="character" w:customStyle="1" w:styleId="1555">
    <w:name w:val="备注说明 Char Char Char Char"/>
    <w:uiPriority w:val="0"/>
    <w:rPr>
      <w:rFonts w:eastAsia="宋体"/>
      <w:kern w:val="2"/>
      <w:sz w:val="21"/>
      <w:lang w:val="en-US" w:eastAsia="zh-CN" w:bidi="ar-SA"/>
    </w:rPr>
  </w:style>
  <w:style w:type="paragraph" w:customStyle="1" w:styleId="1556">
    <w:name w:val="表格1-1"/>
    <w:basedOn w:val="1"/>
    <w:qFormat/>
    <w:uiPriority w:val="0"/>
    <w:pPr>
      <w:spacing w:before="120" w:after="120" w:line="480" w:lineRule="exact"/>
      <w:ind w:firstLine="480" w:firstLineChars="200"/>
    </w:pPr>
    <w:rPr>
      <w:rFonts w:cs="Times New Roman"/>
      <w:szCs w:val="20"/>
    </w:rPr>
  </w:style>
  <w:style w:type="paragraph" w:customStyle="1" w:styleId="1557">
    <w:name w:val="表标题"/>
    <w:basedOn w:val="1"/>
    <w:qFormat/>
    <w:uiPriority w:val="0"/>
    <w:pPr>
      <w:spacing w:before="60" w:line="300" w:lineRule="exact"/>
      <w:ind w:firstLine="480" w:firstLineChars="200"/>
      <w:jc w:val="center"/>
    </w:pPr>
    <w:rPr>
      <w:rFonts w:ascii="黑体" w:eastAsia="黑体" w:cs="Times New Roman"/>
      <w:sz w:val="28"/>
      <w:szCs w:val="20"/>
    </w:rPr>
  </w:style>
  <w:style w:type="paragraph" w:customStyle="1" w:styleId="1558">
    <w:name w:val="it"/>
    <w:basedOn w:val="1"/>
    <w:qFormat/>
    <w:uiPriority w:val="0"/>
    <w:pPr>
      <w:spacing w:before="100" w:beforeAutospacing="1" w:after="100" w:afterAutospacing="1" w:line="330" w:lineRule="atLeast"/>
      <w:ind w:firstLine="480" w:firstLineChars="200"/>
    </w:pPr>
    <w:rPr>
      <w:color w:val="000000"/>
      <w:sz w:val="18"/>
      <w:szCs w:val="18"/>
    </w:rPr>
  </w:style>
  <w:style w:type="character" w:customStyle="1" w:styleId="1559">
    <w:name w:val="p3"/>
    <w:uiPriority w:val="0"/>
  </w:style>
  <w:style w:type="character" w:customStyle="1" w:styleId="1560">
    <w:name w:val="it1"/>
    <w:uiPriority w:val="0"/>
    <w:rPr>
      <w:rFonts w:hint="eastAsia" w:ascii="宋体" w:hAnsi="宋体" w:eastAsia="宋体"/>
      <w:color w:val="000000"/>
      <w:sz w:val="18"/>
      <w:szCs w:val="18"/>
    </w:rPr>
  </w:style>
  <w:style w:type="character" w:customStyle="1" w:styleId="1561">
    <w:name w:val="p121"/>
    <w:uiPriority w:val="0"/>
    <w:rPr>
      <w:color w:val="000000"/>
      <w:sz w:val="21"/>
      <w:szCs w:val="21"/>
      <w:u w:val="none"/>
    </w:rPr>
  </w:style>
  <w:style w:type="paragraph" w:customStyle="1" w:styleId="1562">
    <w:name w:val="标准 Char Char Char Char Char"/>
    <w:basedOn w:val="1"/>
    <w:qFormat/>
    <w:uiPriority w:val="0"/>
    <w:pPr>
      <w:autoSpaceDE w:val="0"/>
      <w:autoSpaceDN w:val="0"/>
      <w:adjustRightInd w:val="0"/>
      <w:snapToGrid w:val="0"/>
      <w:spacing w:line="312" w:lineRule="atLeast"/>
      <w:ind w:right="11" w:firstLine="480" w:firstLineChars="200"/>
      <w:textAlignment w:val="baseline"/>
    </w:pPr>
    <w:rPr>
      <w:rFonts w:cs="Times New Roman"/>
      <w:color w:val="000000"/>
      <w:szCs w:val="20"/>
    </w:rPr>
  </w:style>
  <w:style w:type="character" w:customStyle="1" w:styleId="1563">
    <w:name w:val="标准 Char Char Char Char Char Char"/>
    <w:uiPriority w:val="0"/>
    <w:rPr>
      <w:rFonts w:ascii="宋体" w:eastAsia="宋体"/>
      <w:color w:val="000000"/>
      <w:kern w:val="2"/>
      <w:sz w:val="24"/>
      <w:lang w:val="en-US" w:eastAsia="zh-CN" w:bidi="ar-SA"/>
    </w:rPr>
  </w:style>
  <w:style w:type="paragraph" w:customStyle="1" w:styleId="1564">
    <w:name w:val="First Bullets"/>
    <w:basedOn w:val="1"/>
    <w:qFormat/>
    <w:uiPriority w:val="0"/>
    <w:pPr>
      <w:tabs>
        <w:tab w:val="left" w:pos="360"/>
        <w:tab w:val="left" w:pos="390"/>
      </w:tabs>
      <w:spacing w:line="360" w:lineRule="auto"/>
      <w:ind w:left="390" w:hanging="390" w:firstLineChars="200"/>
    </w:pPr>
    <w:rPr>
      <w:rFonts w:cs="Times New Roman"/>
      <w:sz w:val="20"/>
      <w:szCs w:val="20"/>
      <w:lang w:eastAsia="en-US"/>
    </w:rPr>
  </w:style>
  <w:style w:type="paragraph" w:customStyle="1" w:styleId="1565">
    <w:name w:val="para"/>
    <w:basedOn w:val="1"/>
    <w:qFormat/>
    <w:uiPriority w:val="0"/>
    <w:pPr>
      <w:spacing w:before="100" w:beforeAutospacing="1" w:after="100" w:afterAutospacing="1" w:line="360" w:lineRule="auto"/>
      <w:ind w:firstLine="480" w:firstLineChars="200"/>
    </w:pPr>
    <w:rPr>
      <w:rFonts w:ascii="Arial" w:hAnsi="Arial" w:cs="Arial"/>
      <w:sz w:val="18"/>
      <w:szCs w:val="18"/>
    </w:rPr>
  </w:style>
  <w:style w:type="character" w:customStyle="1" w:styleId="1566">
    <w:name w:val="title_emph1"/>
    <w:uiPriority w:val="0"/>
    <w:rPr>
      <w:rFonts w:hint="default" w:ascii="Arial" w:hAnsi="Arial" w:cs="Arial"/>
      <w:b/>
      <w:bCs/>
      <w:sz w:val="18"/>
      <w:szCs w:val="18"/>
    </w:rPr>
  </w:style>
  <w:style w:type="character" w:customStyle="1" w:styleId="1567">
    <w:name w:val="point_small1"/>
    <w:uiPriority w:val="0"/>
    <w:rPr>
      <w:rFonts w:hint="default" w:ascii="Arial" w:hAnsi="Arial" w:cs="Arial"/>
      <w:sz w:val="18"/>
      <w:szCs w:val="18"/>
    </w:rPr>
  </w:style>
  <w:style w:type="character" w:customStyle="1" w:styleId="1568">
    <w:name w:val="样式4 Char Char Char Char Char Char Char"/>
    <w:uiPriority w:val="0"/>
    <w:rPr>
      <w:rFonts w:eastAsia="宋体" w:cs="宋体"/>
      <w:color w:val="000000"/>
      <w:kern w:val="2"/>
      <w:sz w:val="24"/>
      <w:szCs w:val="24"/>
      <w:lang w:val="en-US" w:eastAsia="zh-CN" w:bidi="ar-SA"/>
    </w:rPr>
  </w:style>
  <w:style w:type="paragraph" w:customStyle="1" w:styleId="1569">
    <w:name w:val="备注说明"/>
    <w:basedOn w:val="66"/>
    <w:qFormat/>
    <w:uiPriority w:val="0"/>
    <w:pPr>
      <w:adjustRightInd w:val="0"/>
      <w:spacing w:line="312" w:lineRule="atLeast"/>
      <w:ind w:left="420" w:hanging="420"/>
      <w:contextualSpacing w:val="0"/>
      <w:textAlignment w:val="baseline"/>
    </w:pPr>
    <w:rPr>
      <w:rFonts w:ascii="Times New Roman" w:hAnsi="Times New Roman"/>
      <w:sz w:val="21"/>
      <w:szCs w:val="20"/>
    </w:rPr>
  </w:style>
  <w:style w:type="character" w:customStyle="1" w:styleId="1570">
    <w:name w:val="artcontent"/>
    <w:uiPriority w:val="0"/>
    <w:rPr>
      <w:sz w:val="22"/>
      <w:szCs w:val="22"/>
    </w:rPr>
  </w:style>
  <w:style w:type="character" w:customStyle="1" w:styleId="1571">
    <w:name w:val="样式4 Char Char Char1"/>
    <w:uiPriority w:val="0"/>
    <w:rPr>
      <w:rFonts w:eastAsia="宋体" w:cs="宋体"/>
      <w:color w:val="000000"/>
      <w:kern w:val="2"/>
      <w:sz w:val="24"/>
      <w:szCs w:val="24"/>
      <w:lang w:val="en-US" w:eastAsia="zh-CN" w:bidi="ar-SA"/>
    </w:rPr>
  </w:style>
  <w:style w:type="character" w:customStyle="1" w:styleId="1572">
    <w:name w:val="search1"/>
    <w:uiPriority w:val="0"/>
    <w:rPr>
      <w:rFonts w:hint="default" w:ascii="ˎ̥" w:hAnsi="ˎ̥"/>
      <w:sz w:val="18"/>
      <w:szCs w:val="18"/>
    </w:rPr>
  </w:style>
  <w:style w:type="paragraph" w:customStyle="1" w:styleId="1573">
    <w:name w:val="正文 首行缩进:  2 字符"/>
    <w:basedOn w:val="1"/>
    <w:qFormat/>
    <w:uiPriority w:val="0"/>
    <w:pPr>
      <w:spacing w:line="360" w:lineRule="auto"/>
      <w:ind w:firstLine="480" w:firstLineChars="200"/>
    </w:pPr>
    <w:rPr>
      <w:szCs w:val="20"/>
    </w:rPr>
  </w:style>
  <w:style w:type="paragraph" w:customStyle="1" w:styleId="1574">
    <w:name w:val="正文 首行缩进2字符 Char"/>
    <w:basedOn w:val="1"/>
    <w:link w:val="1575"/>
    <w:qFormat/>
    <w:uiPriority w:val="0"/>
    <w:pPr>
      <w:spacing w:line="360" w:lineRule="auto"/>
      <w:ind w:firstLine="200" w:firstLineChars="200"/>
    </w:pPr>
    <w:rPr>
      <w:rFonts w:cs="Times New Roman"/>
    </w:rPr>
  </w:style>
  <w:style w:type="character" w:customStyle="1" w:styleId="1575">
    <w:name w:val="正文 首行缩进2字符 Char Char"/>
    <w:link w:val="1574"/>
    <w:uiPriority w:val="0"/>
    <w:rPr>
      <w:rFonts w:ascii="宋体" w:hAnsi="宋体" w:eastAsia="宋体" w:cs="Times New Roman"/>
      <w:kern w:val="0"/>
      <w:sz w:val="24"/>
      <w:szCs w:val="24"/>
    </w:rPr>
  </w:style>
  <w:style w:type="character" w:customStyle="1" w:styleId="1576">
    <w:name w:val="正文 首行缩进:  2 字符 Char Char Char"/>
    <w:uiPriority w:val="0"/>
    <w:rPr>
      <w:rFonts w:eastAsia="宋体" w:cs="宋体"/>
      <w:kern w:val="2"/>
      <w:sz w:val="24"/>
      <w:lang w:val="en-US" w:eastAsia="zh-CN" w:bidi="ar-SA"/>
    </w:rPr>
  </w:style>
  <w:style w:type="paragraph" w:customStyle="1" w:styleId="1577">
    <w:name w:val="正文 首行缩进2字符 Char Char Char Char Char"/>
    <w:basedOn w:val="1"/>
    <w:link w:val="1578"/>
    <w:qFormat/>
    <w:uiPriority w:val="0"/>
    <w:pPr>
      <w:spacing w:line="360" w:lineRule="auto"/>
      <w:ind w:firstLine="480" w:firstLineChars="200"/>
    </w:pPr>
    <w:rPr>
      <w:rFonts w:cs="Times New Roman"/>
    </w:rPr>
  </w:style>
  <w:style w:type="character" w:customStyle="1" w:styleId="1578">
    <w:name w:val="正文 首行缩进2字符 Char Char Char Char Char Char"/>
    <w:link w:val="1577"/>
    <w:uiPriority w:val="0"/>
    <w:rPr>
      <w:rFonts w:ascii="宋体" w:hAnsi="宋体" w:eastAsia="宋体" w:cs="Times New Roman"/>
      <w:kern w:val="0"/>
      <w:sz w:val="24"/>
      <w:szCs w:val="24"/>
    </w:rPr>
  </w:style>
  <w:style w:type="paragraph" w:customStyle="1" w:styleId="1579">
    <w:name w:val="简介 Char Char"/>
    <w:basedOn w:val="1"/>
    <w:next w:val="1"/>
    <w:link w:val="1580"/>
    <w:qFormat/>
    <w:uiPriority w:val="0"/>
    <w:pPr>
      <w:spacing w:line="360" w:lineRule="auto"/>
      <w:ind w:left="1020" w:hanging="420" w:firstLineChars="200"/>
    </w:pPr>
    <w:rPr>
      <w:rFonts w:cs="Times New Roman"/>
      <w:b/>
      <w:bCs/>
    </w:rPr>
  </w:style>
  <w:style w:type="character" w:customStyle="1" w:styleId="1580">
    <w:name w:val="简介 Char Char Char"/>
    <w:link w:val="1579"/>
    <w:uiPriority w:val="0"/>
    <w:rPr>
      <w:rFonts w:ascii="宋体" w:hAnsi="宋体" w:eastAsia="宋体" w:cs="Times New Roman"/>
      <w:b/>
      <w:bCs/>
      <w:kern w:val="0"/>
      <w:sz w:val="24"/>
      <w:szCs w:val="24"/>
    </w:rPr>
  </w:style>
  <w:style w:type="character" w:customStyle="1" w:styleId="1581">
    <w:name w:val="样式 样式4 + 加粗 首行缩进: Char Char Char Char"/>
    <w:uiPriority w:val="0"/>
    <w:rPr>
      <w:rFonts w:eastAsia="宋体" w:cs="宋体"/>
      <w:b/>
      <w:bCs/>
      <w:color w:val="000000"/>
      <w:kern w:val="2"/>
      <w:sz w:val="24"/>
      <w:szCs w:val="24"/>
      <w:lang w:val="en-US" w:eastAsia="zh-CN" w:bidi="ar-SA"/>
    </w:rPr>
  </w:style>
  <w:style w:type="character" w:customStyle="1" w:styleId="1582">
    <w:name w:val="正文 首行缩进2字符 Char Char Char"/>
    <w:uiPriority w:val="0"/>
    <w:rPr>
      <w:rFonts w:eastAsia="宋体"/>
      <w:kern w:val="2"/>
      <w:sz w:val="24"/>
      <w:lang w:val="en-US" w:eastAsia="zh-CN" w:bidi="ar-SA"/>
    </w:rPr>
  </w:style>
  <w:style w:type="paragraph" w:customStyle="1" w:styleId="1583">
    <w:name w:val="样式 样式4 + 加粗 首行缩进: Char"/>
    <w:basedOn w:val="1"/>
    <w:qFormat/>
    <w:uiPriority w:val="0"/>
    <w:pPr>
      <w:spacing w:line="360" w:lineRule="auto"/>
      <w:ind w:firstLine="480" w:firstLineChars="200"/>
    </w:pPr>
    <w:rPr>
      <w:b/>
      <w:bCs/>
      <w:color w:val="000000"/>
    </w:rPr>
  </w:style>
  <w:style w:type="character" w:customStyle="1" w:styleId="1584">
    <w:name w:val="正文 首行缩进2字符 Char1"/>
    <w:uiPriority w:val="0"/>
    <w:rPr>
      <w:rFonts w:eastAsia="宋体"/>
      <w:kern w:val="2"/>
      <w:sz w:val="24"/>
      <w:lang w:val="en-US" w:eastAsia="zh-CN" w:bidi="ar-SA"/>
    </w:rPr>
  </w:style>
  <w:style w:type="character" w:customStyle="1" w:styleId="1585">
    <w:name w:val="样式4 Char1 Char Char Char"/>
    <w:link w:val="1586"/>
    <w:uiPriority w:val="0"/>
    <w:rPr>
      <w:rFonts w:cs="宋体"/>
      <w:color w:val="000000"/>
      <w:sz w:val="24"/>
      <w:szCs w:val="24"/>
    </w:rPr>
  </w:style>
  <w:style w:type="paragraph" w:customStyle="1" w:styleId="1586">
    <w:name w:val="样式4 Char1 Char Char"/>
    <w:basedOn w:val="1"/>
    <w:link w:val="1585"/>
    <w:qFormat/>
    <w:uiPriority w:val="0"/>
    <w:pPr>
      <w:spacing w:line="360" w:lineRule="auto"/>
      <w:ind w:firstLine="480" w:firstLineChars="200"/>
    </w:pPr>
    <w:rPr>
      <w:rFonts w:asciiTheme="minorHAnsi" w:hAnsiTheme="minorHAnsi" w:eastAsiaTheme="minorEastAsia"/>
      <w:color w:val="000000"/>
      <w:kern w:val="2"/>
    </w:rPr>
  </w:style>
  <w:style w:type="character" w:customStyle="1" w:styleId="1587">
    <w:name w:val="正文 首行缩进2字符 Char Char Char Char"/>
    <w:uiPriority w:val="0"/>
    <w:rPr>
      <w:rFonts w:eastAsia="宋体"/>
      <w:kern w:val="2"/>
      <w:sz w:val="24"/>
      <w:lang w:val="en-US" w:eastAsia="zh-CN" w:bidi="ar-SA"/>
    </w:rPr>
  </w:style>
  <w:style w:type="paragraph" w:customStyle="1" w:styleId="1588">
    <w:name w:val="简介 Char"/>
    <w:basedOn w:val="1"/>
    <w:next w:val="1"/>
    <w:qFormat/>
    <w:uiPriority w:val="0"/>
    <w:pPr>
      <w:tabs>
        <w:tab w:val="left" w:pos="840"/>
      </w:tabs>
      <w:spacing w:line="360" w:lineRule="auto"/>
      <w:ind w:left="840" w:hanging="420" w:firstLineChars="200"/>
    </w:pPr>
    <w:rPr>
      <w:rFonts w:cs="Times New Roman"/>
      <w:b/>
      <w:bCs/>
      <w:szCs w:val="20"/>
    </w:rPr>
  </w:style>
  <w:style w:type="paragraph" w:customStyle="1" w:styleId="1589">
    <w:name w:val="正文 首行缩进2字符"/>
    <w:basedOn w:val="1"/>
    <w:qFormat/>
    <w:uiPriority w:val="0"/>
    <w:pPr>
      <w:spacing w:line="360" w:lineRule="auto"/>
      <w:ind w:firstLine="200" w:firstLineChars="200"/>
    </w:pPr>
    <w:rPr>
      <w:rFonts w:cs="Times New Roman"/>
      <w:szCs w:val="20"/>
    </w:rPr>
  </w:style>
  <w:style w:type="character" w:customStyle="1" w:styleId="1590">
    <w:name w:val="正文 居中 Char"/>
    <w:link w:val="1523"/>
    <w:uiPriority w:val="0"/>
    <w:rPr>
      <w:rFonts w:ascii="宋体" w:hAnsi="宋体" w:eastAsia="宋体" w:cs="Times New Roman"/>
      <w:kern w:val="0"/>
      <w:sz w:val="24"/>
      <w:szCs w:val="24"/>
    </w:rPr>
  </w:style>
  <w:style w:type="paragraph" w:customStyle="1" w:styleId="1591">
    <w:name w:val="首行缩进正文"/>
    <w:basedOn w:val="1"/>
    <w:qFormat/>
    <w:uiPriority w:val="0"/>
    <w:pPr>
      <w:spacing w:line="360" w:lineRule="auto"/>
      <w:ind w:firstLine="480" w:firstLineChars="200"/>
    </w:pPr>
    <w:rPr>
      <w:rFonts w:cs="Times New Roman"/>
      <w:szCs w:val="20"/>
    </w:rPr>
  </w:style>
  <w:style w:type="character" w:customStyle="1" w:styleId="1592">
    <w:name w:val="文件标题2 Char Char"/>
    <w:uiPriority w:val="0"/>
    <w:rPr>
      <w:sz w:val="22"/>
      <w:szCs w:val="22"/>
    </w:rPr>
  </w:style>
  <w:style w:type="paragraph" w:customStyle="1" w:styleId="1593">
    <w:name w:val="usecase1"/>
    <w:basedOn w:val="45"/>
    <w:qFormat/>
    <w:uiPriority w:val="0"/>
    <w:pPr>
      <w:tabs>
        <w:tab w:val="left" w:pos="0"/>
      </w:tabs>
      <w:spacing w:line="480" w:lineRule="exact"/>
      <w:ind w:left="545" w:hanging="261" w:firstLineChars="200"/>
    </w:pPr>
    <w:rPr>
      <w:rFonts w:ascii="Times New Roman" w:hAnsi="Times New Roman"/>
      <w:lang w:val="en-US"/>
    </w:rPr>
  </w:style>
  <w:style w:type="paragraph" w:customStyle="1" w:styleId="1594">
    <w:name w:val="图样式"/>
    <w:basedOn w:val="1"/>
    <w:qFormat/>
    <w:uiPriority w:val="0"/>
    <w:pPr>
      <w:keepNext/>
      <w:autoSpaceDE w:val="0"/>
      <w:autoSpaceDN w:val="0"/>
      <w:adjustRightInd w:val="0"/>
      <w:spacing w:before="80" w:after="80" w:line="360" w:lineRule="auto"/>
      <w:ind w:firstLine="480" w:firstLineChars="200"/>
      <w:jc w:val="center"/>
    </w:pPr>
    <w:rPr>
      <w:rFonts w:cs="Times New Roman"/>
      <w:szCs w:val="20"/>
    </w:rPr>
  </w:style>
  <w:style w:type="table" w:customStyle="1" w:styleId="1595">
    <w:name w:val="表样式"/>
    <w:basedOn w:val="88"/>
    <w:uiPriority w:val="0"/>
    <w:pPr>
      <w:jc w:val="both"/>
    </w:pPr>
    <w:rPr>
      <w:rFonts w:ascii="Calibri" w:hAnsi="Calibri" w:eastAsia="宋体" w:cs="Times New Roman"/>
      <w:sz w:val="1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vAlign w:val="center"/>
    </w:tcPr>
  </w:style>
  <w:style w:type="paragraph" w:customStyle="1" w:styleId="1596">
    <w:name w:val="模板普通正文"/>
    <w:basedOn w:val="35"/>
    <w:qFormat/>
    <w:uiPriority w:val="0"/>
    <w:pPr>
      <w:spacing w:beforeLines="50" w:after="10" w:line="360" w:lineRule="auto"/>
      <w:ind w:left="0" w:leftChars="0" w:firstLine="490" w:firstLineChars="175"/>
    </w:pPr>
    <w:rPr>
      <w:rFonts w:cs="Times New Roman"/>
    </w:rPr>
  </w:style>
  <w:style w:type="character" w:customStyle="1" w:styleId="1597">
    <w:name w:val="large1"/>
    <w:uiPriority w:val="0"/>
    <w:rPr>
      <w:sz w:val="24"/>
      <w:szCs w:val="24"/>
    </w:rPr>
  </w:style>
  <w:style w:type="paragraph" w:customStyle="1" w:styleId="1598">
    <w:name w:val="样式 样式 样式1 + 左侧:  0.67 字符 + 左侧:  0.67 字符"/>
    <w:basedOn w:val="1"/>
    <w:qFormat/>
    <w:uiPriority w:val="0"/>
    <w:pPr>
      <w:spacing w:line="360" w:lineRule="auto"/>
      <w:ind w:left="161" w:leftChars="67" w:firstLine="566" w:firstLineChars="236"/>
    </w:pPr>
    <w:rPr>
      <w:szCs w:val="20"/>
    </w:rPr>
  </w:style>
  <w:style w:type="paragraph" w:customStyle="1" w:styleId="1599">
    <w:name w:val="段落"/>
    <w:basedOn w:val="1"/>
    <w:qFormat/>
    <w:uiPriority w:val="0"/>
    <w:pPr>
      <w:spacing w:line="480" w:lineRule="exact"/>
      <w:ind w:left="454" w:firstLine="567" w:firstLineChars="200"/>
    </w:pPr>
    <w:rPr>
      <w:rFonts w:cs="Times New Roman"/>
      <w:sz w:val="28"/>
      <w:szCs w:val="20"/>
    </w:rPr>
  </w:style>
  <w:style w:type="paragraph" w:customStyle="1" w:styleId="1600">
    <w:name w:val="正文 Char Char Char Char"/>
    <w:basedOn w:val="1"/>
    <w:qFormat/>
    <w:uiPriority w:val="0"/>
    <w:pPr>
      <w:spacing w:line="360" w:lineRule="auto"/>
      <w:ind w:firstLine="480" w:firstLineChars="200"/>
    </w:pPr>
    <w:rPr>
      <w:rFonts w:cs="Times New Roman"/>
      <w:szCs w:val="20"/>
    </w:rPr>
  </w:style>
  <w:style w:type="paragraph" w:customStyle="1" w:styleId="1601">
    <w:name w:val="样式 宋体 行距: 1.5 倍行距"/>
    <w:basedOn w:val="1"/>
    <w:qFormat/>
    <w:uiPriority w:val="0"/>
    <w:pPr>
      <w:spacing w:line="440" w:lineRule="atLeast"/>
      <w:ind w:firstLine="150" w:firstLineChars="150"/>
    </w:pPr>
    <w:rPr>
      <w:rFonts w:cs="Times New Roman"/>
      <w:szCs w:val="21"/>
    </w:rPr>
  </w:style>
  <w:style w:type="paragraph" w:customStyle="1" w:styleId="1602">
    <w:name w:val="政务样式 正文首行缩进"/>
    <w:basedOn w:val="1"/>
    <w:link w:val="1603"/>
    <w:qFormat/>
    <w:uiPriority w:val="0"/>
    <w:pPr>
      <w:spacing w:line="360" w:lineRule="auto"/>
      <w:ind w:firstLine="480" w:firstLineChars="200"/>
    </w:pPr>
    <w:rPr>
      <w:rFonts w:cs="Times New Roman"/>
    </w:rPr>
  </w:style>
  <w:style w:type="character" w:customStyle="1" w:styleId="1603">
    <w:name w:val="政务样式 正文首行缩进 Char1"/>
    <w:link w:val="1602"/>
    <w:uiPriority w:val="0"/>
    <w:rPr>
      <w:rFonts w:ascii="宋体" w:hAnsi="宋体" w:eastAsia="宋体" w:cs="Times New Roman"/>
      <w:kern w:val="0"/>
      <w:sz w:val="24"/>
      <w:szCs w:val="24"/>
    </w:rPr>
  </w:style>
  <w:style w:type="paragraph" w:customStyle="1" w:styleId="1604">
    <w:name w:val="正式样式 宋体 小四 行距: 1.5 倍行距"/>
    <w:basedOn w:val="1"/>
    <w:link w:val="1605"/>
    <w:qFormat/>
    <w:uiPriority w:val="0"/>
    <w:pPr>
      <w:spacing w:line="360" w:lineRule="auto"/>
      <w:ind w:firstLine="480" w:firstLineChars="200"/>
    </w:pPr>
    <w:rPr>
      <w:rFonts w:cs="Times New Roman"/>
      <w:szCs w:val="20"/>
    </w:rPr>
  </w:style>
  <w:style w:type="character" w:customStyle="1" w:styleId="1605">
    <w:name w:val="正式样式 宋体 小四 行距: 1.5 倍行距 Char"/>
    <w:link w:val="1604"/>
    <w:uiPriority w:val="0"/>
    <w:rPr>
      <w:rFonts w:ascii="宋体" w:hAnsi="宋体" w:eastAsia="宋体" w:cs="Times New Roman"/>
      <w:kern w:val="0"/>
      <w:sz w:val="24"/>
      <w:szCs w:val="20"/>
    </w:rPr>
  </w:style>
  <w:style w:type="paragraph" w:customStyle="1" w:styleId="1606">
    <w:name w:val="小四 段落 宋体 Char"/>
    <w:basedOn w:val="20"/>
    <w:qFormat/>
    <w:uiPriority w:val="0"/>
    <w:pPr>
      <w:numPr>
        <w:ilvl w:val="0"/>
        <w:numId w:val="0"/>
      </w:numPr>
      <w:tabs>
        <w:tab w:val="clear" w:pos="480"/>
      </w:tabs>
      <w:ind w:right="-33" w:firstLine="480" w:firstLineChars="200"/>
    </w:pPr>
    <w:rPr>
      <w:rFonts w:ascii="宋体" w:hAnsi="宋体"/>
    </w:rPr>
  </w:style>
  <w:style w:type="character" w:customStyle="1" w:styleId="1607">
    <w:name w:val="px14l1601"/>
    <w:uiPriority w:val="0"/>
    <w:rPr>
      <w:sz w:val="28"/>
      <w:szCs w:val="28"/>
    </w:rPr>
  </w:style>
  <w:style w:type="paragraph" w:customStyle="1" w:styleId="1608">
    <w:name w:val="默认段落字体 Para Char Char Char Char Char Char Char Char Char1 Char"/>
    <w:basedOn w:val="1"/>
    <w:qFormat/>
    <w:uiPriority w:val="0"/>
    <w:pPr>
      <w:spacing w:line="480" w:lineRule="exact"/>
      <w:ind w:firstLine="480" w:firstLineChars="200"/>
    </w:pPr>
    <w:rPr>
      <w:rFonts w:ascii="Tahoma" w:hAnsi="Tahoma" w:cs="Times New Roman"/>
      <w:szCs w:val="20"/>
    </w:rPr>
  </w:style>
  <w:style w:type="character" w:customStyle="1" w:styleId="1609">
    <w:name w:val="Item List Char1"/>
    <w:link w:val="478"/>
    <w:uiPriority w:val="0"/>
    <w:rPr>
      <w:rFonts w:ascii="Arial" w:hAnsi="Arial" w:eastAsia="宋体" w:cs="Times New Roman"/>
      <w:kern w:val="2"/>
      <w:sz w:val="24"/>
      <w:szCs w:val="24"/>
    </w:rPr>
  </w:style>
  <w:style w:type="character" w:customStyle="1" w:styleId="1610">
    <w:name w:val="EmailStyle111"/>
    <w:qFormat/>
    <w:uiPriority w:val="0"/>
    <w:rPr>
      <w:rFonts w:ascii="Arial" w:hAnsi="Arial" w:eastAsia="宋体"/>
      <w:color w:val="000000"/>
      <w:sz w:val="20"/>
      <w:szCs w:val="20"/>
    </w:rPr>
  </w:style>
  <w:style w:type="character" w:customStyle="1" w:styleId="1611">
    <w:name w:val="标题 21"/>
    <w:uiPriority w:val="0"/>
    <w:rPr>
      <w:rFonts w:ascii="Arial" w:hAnsi="Arial" w:eastAsia="黑体"/>
      <w:b/>
      <w:kern w:val="2"/>
      <w:sz w:val="32"/>
      <w:lang w:val="en-US" w:eastAsia="zh-CN" w:bidi="ar-SA"/>
    </w:rPr>
  </w:style>
  <w:style w:type="paragraph" w:customStyle="1" w:styleId="1612">
    <w:name w:val="标题1"/>
    <w:basedOn w:val="84"/>
    <w:qFormat/>
    <w:uiPriority w:val="0"/>
    <w:pPr>
      <w:tabs>
        <w:tab w:val="left" w:pos="1004"/>
      </w:tabs>
      <w:spacing w:line="480" w:lineRule="exact"/>
      <w:ind w:left="567" w:hanging="283" w:firstLineChars="200"/>
      <w:jc w:val="both"/>
    </w:pPr>
    <w:rPr>
      <w:rFonts w:cs="Times New Roman"/>
    </w:rPr>
  </w:style>
  <w:style w:type="character" w:customStyle="1" w:styleId="1613">
    <w:name w:val="p41"/>
    <w:uiPriority w:val="0"/>
    <w:rPr>
      <w:rFonts w:hint="eastAsia" w:ascii="宋体" w:hAnsi="宋体" w:eastAsia="宋体"/>
      <w:sz w:val="24"/>
      <w:szCs w:val="24"/>
    </w:rPr>
  </w:style>
  <w:style w:type="paragraph" w:customStyle="1" w:styleId="1614">
    <w:name w:val="a1"/>
    <w:basedOn w:val="1"/>
    <w:qFormat/>
    <w:uiPriority w:val="0"/>
    <w:pPr>
      <w:spacing w:before="100" w:beforeAutospacing="1" w:after="100" w:afterAutospacing="1" w:line="480" w:lineRule="exact"/>
      <w:ind w:firstLine="480" w:firstLineChars="200"/>
    </w:pPr>
    <w:rPr>
      <w:rFonts w:ascii="Arial Unicode MS" w:hAnsi="Arial Unicode MS" w:cs="Times New Roman"/>
    </w:rPr>
  </w:style>
  <w:style w:type="paragraph" w:customStyle="1" w:styleId="1615">
    <w:name w:val="a0"/>
    <w:basedOn w:val="1"/>
    <w:qFormat/>
    <w:uiPriority w:val="0"/>
    <w:pPr>
      <w:spacing w:before="100" w:beforeAutospacing="1" w:after="100" w:afterAutospacing="1" w:line="480" w:lineRule="exact"/>
      <w:ind w:firstLine="480" w:firstLineChars="200"/>
    </w:pPr>
    <w:rPr>
      <w:rFonts w:ascii="Arial Unicode MS" w:hAnsi="Arial Unicode MS" w:cs="Times New Roman"/>
    </w:rPr>
  </w:style>
  <w:style w:type="paragraph" w:customStyle="1" w:styleId="1616">
    <w:name w:val="txt4"/>
    <w:basedOn w:val="1"/>
    <w:qFormat/>
    <w:uiPriority w:val="0"/>
    <w:pPr>
      <w:spacing w:before="100" w:beforeAutospacing="1" w:after="100" w:afterAutospacing="1" w:line="480" w:lineRule="exact"/>
      <w:ind w:firstLine="480" w:firstLineChars="200"/>
    </w:pPr>
    <w:rPr>
      <w:rFonts w:cs="Times New Roman"/>
      <w:color w:val="004A94"/>
      <w:sz w:val="18"/>
      <w:szCs w:val="18"/>
    </w:rPr>
  </w:style>
  <w:style w:type="paragraph" w:customStyle="1" w:styleId="1617">
    <w:name w:val="itemstep"/>
    <w:basedOn w:val="1"/>
    <w:qFormat/>
    <w:uiPriority w:val="0"/>
    <w:pPr>
      <w:spacing w:before="100" w:beforeAutospacing="1" w:after="100" w:afterAutospacing="1" w:line="480" w:lineRule="exact"/>
      <w:ind w:firstLine="480" w:firstLineChars="200"/>
    </w:pPr>
    <w:rPr>
      <w:rFonts w:ascii="Arial Unicode MS" w:hAnsi="Arial Unicode MS" w:cs="Times New Roman"/>
    </w:rPr>
  </w:style>
  <w:style w:type="character" w:customStyle="1" w:styleId="1618">
    <w:name w:val="尾注文本 Char1"/>
    <w:uiPriority w:val="0"/>
    <w:rPr>
      <w:rFonts w:ascii="Times New Roman" w:hAnsi="Times New Roman"/>
      <w:kern w:val="2"/>
      <w:sz w:val="21"/>
      <w:szCs w:val="24"/>
    </w:rPr>
  </w:style>
  <w:style w:type="character" w:customStyle="1" w:styleId="1619">
    <w:name w:val="style5"/>
    <w:uiPriority w:val="0"/>
  </w:style>
  <w:style w:type="character" w:customStyle="1" w:styleId="1620">
    <w:name w:val="bct1"/>
    <w:uiPriority w:val="0"/>
    <w:rPr>
      <w:color w:val="CCCCCC"/>
    </w:rPr>
  </w:style>
  <w:style w:type="character" w:customStyle="1" w:styleId="1621">
    <w:name w:val="pagetitle"/>
    <w:qFormat/>
    <w:uiPriority w:val="0"/>
  </w:style>
  <w:style w:type="paragraph" w:customStyle="1" w:styleId="1622">
    <w:name w:val="正文+首行缩进2"/>
    <w:basedOn w:val="1"/>
    <w:qFormat/>
    <w:uiPriority w:val="0"/>
    <w:pPr>
      <w:spacing w:afterLines="50" w:line="360" w:lineRule="auto"/>
      <w:ind w:firstLine="200" w:firstLineChars="200"/>
    </w:pPr>
    <w:rPr>
      <w:rFonts w:cs="Times New Roman"/>
    </w:rPr>
  </w:style>
  <w:style w:type="paragraph" w:customStyle="1" w:styleId="1623">
    <w:name w:val="日期5"/>
    <w:basedOn w:val="1"/>
    <w:qFormat/>
    <w:uiPriority w:val="0"/>
    <w:pPr>
      <w:spacing w:before="100" w:beforeAutospacing="1" w:after="100" w:afterAutospacing="1" w:line="480" w:lineRule="exact"/>
      <w:ind w:firstLine="480" w:firstLineChars="200"/>
    </w:pPr>
    <w:rPr>
      <w:rFonts w:cs="Times New Roman"/>
    </w:rPr>
  </w:style>
  <w:style w:type="paragraph" w:customStyle="1" w:styleId="1624">
    <w:name w:val="Char Char1 Char Char Char Char Char Char Char Char"/>
    <w:basedOn w:val="1"/>
    <w:qFormat/>
    <w:uiPriority w:val="0"/>
    <w:pPr>
      <w:spacing w:after="160" w:line="240" w:lineRule="exact"/>
      <w:ind w:firstLine="480" w:firstLineChars="200"/>
    </w:pPr>
    <w:rPr>
      <w:rFonts w:cs="Times New Roman"/>
      <w:szCs w:val="18"/>
    </w:rPr>
  </w:style>
  <w:style w:type="paragraph" w:customStyle="1" w:styleId="1625">
    <w:name w:val="prvtxt1"/>
    <w:basedOn w:val="1"/>
    <w:qFormat/>
    <w:uiPriority w:val="0"/>
    <w:pPr>
      <w:pBdr>
        <w:top w:val="single" w:color="EEEEEE" w:sz="12" w:space="8"/>
      </w:pBdr>
      <w:spacing w:before="225" w:after="225" w:line="384" w:lineRule="auto"/>
      <w:ind w:firstLine="480" w:firstLineChars="200"/>
    </w:pPr>
    <w:rPr>
      <w:rFonts w:ascii="Verdana" w:hAnsi="Verdana"/>
      <w:color w:val="555555"/>
      <w:szCs w:val="21"/>
    </w:rPr>
  </w:style>
  <w:style w:type="character" w:customStyle="1" w:styleId="1626">
    <w:name w:val="f7"/>
    <w:uiPriority w:val="0"/>
  </w:style>
  <w:style w:type="character" w:customStyle="1" w:styleId="1627">
    <w:name w:val="1051"/>
    <w:uiPriority w:val="0"/>
    <w:rPr>
      <w:sz w:val="21"/>
    </w:rPr>
  </w:style>
  <w:style w:type="character" w:customStyle="1" w:styleId="1628">
    <w:name w:val="unnamed51"/>
    <w:uiPriority w:val="0"/>
    <w:rPr>
      <w:sz w:val="22"/>
    </w:rPr>
  </w:style>
  <w:style w:type="paragraph" w:customStyle="1" w:styleId="1629">
    <w:name w:val="xl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480" w:lineRule="exact"/>
      <w:ind w:firstLine="480" w:firstLineChars="200"/>
    </w:pPr>
    <w:rPr>
      <w:rFonts w:cs="Times New Roman"/>
      <w:sz w:val="20"/>
      <w:szCs w:val="20"/>
    </w:rPr>
  </w:style>
  <w:style w:type="paragraph" w:customStyle="1" w:styleId="1630">
    <w:name w:val="表格注"/>
    <w:basedOn w:val="1"/>
    <w:qFormat/>
    <w:uiPriority w:val="0"/>
    <w:pPr>
      <w:spacing w:line="480" w:lineRule="exact"/>
      <w:ind w:firstLine="480" w:firstLineChars="200"/>
    </w:pPr>
    <w:rPr>
      <w:rFonts w:cs="Times New Roman"/>
      <w:szCs w:val="20"/>
    </w:rPr>
  </w:style>
  <w:style w:type="paragraph" w:customStyle="1" w:styleId="1631">
    <w:name w:val="xl18"/>
    <w:basedOn w:val="1"/>
    <w:qFormat/>
    <w:uiPriority w:val="0"/>
    <w:pPr>
      <w:spacing w:before="100" w:beforeAutospacing="1" w:after="100" w:afterAutospacing="1" w:line="480" w:lineRule="exact"/>
      <w:ind w:firstLine="480" w:firstLineChars="200"/>
      <w:jc w:val="center"/>
    </w:pPr>
    <w:rPr>
      <w:rFonts w:cs="Times New Roman"/>
      <w:sz w:val="20"/>
      <w:szCs w:val="20"/>
    </w:rPr>
  </w:style>
  <w:style w:type="character" w:customStyle="1" w:styleId="1632">
    <w:name w:val="正文文字缩进1 Char"/>
    <w:uiPriority w:val="0"/>
    <w:rPr>
      <w:rFonts w:ascii="楷体_GB2312" w:eastAsia="宋体"/>
      <w:kern w:val="2"/>
      <w:sz w:val="21"/>
      <w:lang w:val="en-US" w:eastAsia="zh-CN" w:bidi="ar-SA"/>
    </w:rPr>
  </w:style>
  <w:style w:type="paragraph" w:customStyle="1" w:styleId="1633">
    <w:name w:val="不可偏离参数"/>
    <w:basedOn w:val="7"/>
    <w:qFormat/>
    <w:uiPriority w:val="0"/>
    <w:pPr>
      <w:numPr>
        <w:ilvl w:val="0"/>
        <w:numId w:val="0"/>
      </w:numPr>
      <w:tabs>
        <w:tab w:val="left" w:pos="432"/>
        <w:tab w:val="left" w:pos="630"/>
      </w:tabs>
      <w:spacing w:before="0" w:after="0" w:line="240" w:lineRule="auto"/>
      <w:ind w:left="432" w:hanging="432"/>
    </w:pPr>
    <w:rPr>
      <w:rFonts w:ascii="宋体" w:hAnsi="宋体" w:eastAsia="Arial Unicode MS" w:cs="Arial Unicode MS"/>
      <w:b w:val="0"/>
      <w:bCs w:val="0"/>
      <w:snapToGrid w:val="0"/>
      <w:color w:val="000000"/>
      <w:sz w:val="21"/>
      <w:szCs w:val="20"/>
    </w:rPr>
  </w:style>
  <w:style w:type="paragraph" w:customStyle="1" w:styleId="1634">
    <w:name w:val="xl20"/>
    <w:basedOn w:val="1"/>
    <w:qFormat/>
    <w:uiPriority w:val="0"/>
    <w:pPr>
      <w:spacing w:before="100" w:beforeAutospacing="1" w:after="100" w:afterAutospacing="1" w:line="480" w:lineRule="exact"/>
      <w:ind w:firstLine="480" w:firstLineChars="200"/>
    </w:pPr>
    <w:rPr>
      <w:rFonts w:ascii="Arial" w:hAnsi="Arial" w:cs="Times New Roman"/>
      <w:sz w:val="20"/>
      <w:szCs w:val="20"/>
    </w:rPr>
  </w:style>
  <w:style w:type="paragraph" w:customStyle="1" w:styleId="1635">
    <w:name w:val="批注框文本 Char Char"/>
    <w:basedOn w:val="1"/>
    <w:qFormat/>
    <w:uiPriority w:val="0"/>
    <w:pPr>
      <w:spacing w:line="480" w:lineRule="exact"/>
      <w:ind w:firstLine="480" w:firstLineChars="200"/>
    </w:pPr>
    <w:rPr>
      <w:rFonts w:eastAsia="仿宋_GB2312" w:cs="Times New Roman"/>
      <w:sz w:val="18"/>
      <w:szCs w:val="20"/>
    </w:rPr>
  </w:style>
  <w:style w:type="paragraph" w:customStyle="1" w:styleId="1636">
    <w:name w:val="xl19"/>
    <w:basedOn w:val="1"/>
    <w:qFormat/>
    <w:uiPriority w:val="0"/>
    <w:pPr>
      <w:spacing w:before="100" w:beforeAutospacing="1" w:after="100" w:afterAutospacing="1" w:line="480" w:lineRule="exact"/>
      <w:ind w:firstLine="480" w:firstLineChars="200"/>
    </w:pPr>
    <w:rPr>
      <w:rFonts w:cs="Times New Roman"/>
      <w:sz w:val="20"/>
      <w:szCs w:val="20"/>
    </w:rPr>
  </w:style>
  <w:style w:type="paragraph" w:customStyle="1" w:styleId="1637">
    <w:name w:val="项目符号2"/>
    <w:basedOn w:val="21"/>
    <w:next w:val="21"/>
    <w:qFormat/>
    <w:uiPriority w:val="0"/>
    <w:pPr>
      <w:tabs>
        <w:tab w:val="left" w:pos="432"/>
        <w:tab w:val="left" w:pos="737"/>
        <w:tab w:val="left" w:pos="839"/>
      </w:tabs>
      <w:spacing w:line="360" w:lineRule="atLeast"/>
      <w:ind w:left="432" w:firstLine="0" w:firstLineChars="0"/>
    </w:pPr>
    <w:rPr>
      <w:rFonts w:cs="Times New Roman"/>
      <w:szCs w:val="20"/>
    </w:rPr>
  </w:style>
  <w:style w:type="character" w:customStyle="1" w:styleId="1638">
    <w:name w:val="font12161"/>
    <w:uiPriority w:val="0"/>
  </w:style>
  <w:style w:type="paragraph" w:customStyle="1" w:styleId="1639">
    <w:name w:val="样式 标题 3H3level_3PIM 3Level 3 Headh33rd level3Bold Headb..."/>
    <w:basedOn w:val="5"/>
    <w:qFormat/>
    <w:uiPriority w:val="0"/>
    <w:pPr>
      <w:widowControl/>
      <w:numPr>
        <w:ilvl w:val="0"/>
        <w:numId w:val="0"/>
      </w:numPr>
      <w:tabs>
        <w:tab w:val="left" w:pos="993"/>
      </w:tabs>
      <w:spacing w:before="120" w:after="120" w:line="360" w:lineRule="auto"/>
      <w:jc w:val="left"/>
    </w:pPr>
    <w:rPr>
      <w:rFonts w:ascii="宋体" w:hAnsi="宋体" w:cs="宋体"/>
      <w:color w:val="000000"/>
      <w:sz w:val="28"/>
      <w:szCs w:val="20"/>
    </w:rPr>
  </w:style>
  <w:style w:type="character" w:customStyle="1" w:styleId="1640">
    <w:name w:val="o1"/>
    <w:uiPriority w:val="0"/>
    <w:rPr>
      <w:rFonts w:hint="default" w:ascii="ˎ̥" w:hAnsi="ˎ̥"/>
      <w:color w:val="FF0000"/>
      <w:sz w:val="18"/>
      <w:szCs w:val="18"/>
    </w:rPr>
  </w:style>
  <w:style w:type="paragraph" w:customStyle="1" w:styleId="1641">
    <w:name w:val="Char1 Char Char Char Char Char Char Char"/>
    <w:basedOn w:val="1"/>
    <w:qFormat/>
    <w:uiPriority w:val="0"/>
    <w:pPr>
      <w:spacing w:line="480" w:lineRule="exact"/>
      <w:ind w:firstLine="480" w:firstLineChars="200"/>
    </w:pPr>
    <w:rPr>
      <w:rFonts w:ascii="Tahoma" w:hAnsi="Tahoma" w:cs="Times New Roman"/>
      <w:szCs w:val="20"/>
    </w:rPr>
  </w:style>
  <w:style w:type="character" w:customStyle="1" w:styleId="1642">
    <w:name w:val="5a1"/>
    <w:qFormat/>
    <w:uiPriority w:val="0"/>
    <w:rPr>
      <w:color w:val="5A779F"/>
      <w:sz w:val="18"/>
      <w:szCs w:val="18"/>
    </w:rPr>
  </w:style>
  <w:style w:type="paragraph" w:customStyle="1" w:styleId="1643">
    <w:name w:val="YZ-word-teplete"/>
    <w:qFormat/>
    <w:uiPriority w:val="0"/>
    <w:pPr>
      <w:overflowPunct w:val="0"/>
      <w:autoSpaceDE w:val="0"/>
      <w:autoSpaceDN w:val="0"/>
      <w:adjustRightInd w:val="0"/>
      <w:jc w:val="center"/>
      <w:textAlignment w:val="baseline"/>
    </w:pPr>
    <w:rPr>
      <w:rFonts w:ascii="Calibri" w:hAnsi="Calibri" w:eastAsia="宋体" w:cs="Times New Roman"/>
      <w:b/>
      <w:kern w:val="2"/>
      <w:sz w:val="24"/>
      <w:szCs w:val="24"/>
      <w:lang w:val="en-US" w:eastAsia="zh-CN" w:bidi="ar-SA"/>
    </w:rPr>
  </w:style>
  <w:style w:type="paragraph" w:customStyle="1" w:styleId="1644">
    <w:name w:val="批注文字1"/>
    <w:basedOn w:val="1"/>
    <w:qFormat/>
    <w:uiPriority w:val="0"/>
    <w:pPr>
      <w:adjustRightInd w:val="0"/>
      <w:spacing w:line="360" w:lineRule="atLeast"/>
      <w:ind w:firstLine="480" w:firstLineChars="200"/>
      <w:textAlignment w:val="baseline"/>
    </w:pPr>
    <w:rPr>
      <w:rFonts w:cs="Times New Roman"/>
      <w:szCs w:val="20"/>
    </w:rPr>
  </w:style>
  <w:style w:type="paragraph" w:customStyle="1" w:styleId="1645">
    <w:name w:val="样式 标题 2第一层条第二层论文标题 1ICSS章标记sect 1.2HD2H2h2Level 2 Topic...1"/>
    <w:basedOn w:val="4"/>
    <w:qFormat/>
    <w:uiPriority w:val="0"/>
    <w:pPr>
      <w:widowControl/>
      <w:numPr>
        <w:ilvl w:val="0"/>
        <w:numId w:val="0"/>
      </w:numPr>
      <w:tabs>
        <w:tab w:val="left" w:pos="576"/>
      </w:tabs>
      <w:spacing w:before="120" w:after="120" w:line="360" w:lineRule="auto"/>
      <w:ind w:left="576" w:hanging="576"/>
      <w:jc w:val="left"/>
    </w:pPr>
    <w:rPr>
      <w:rFonts w:cs="宋体"/>
      <w:b w:val="0"/>
      <w:color w:val="000000"/>
      <w:szCs w:val="20"/>
    </w:rPr>
  </w:style>
  <w:style w:type="paragraph" w:customStyle="1" w:styleId="1646">
    <w:name w:val="样式 标题 3第二层条第三层h3H31.1.1 标题 3l3CT3h4Heading 3 - old3rd...5"/>
    <w:basedOn w:val="5"/>
    <w:qFormat/>
    <w:uiPriority w:val="0"/>
    <w:pPr>
      <w:widowControl/>
      <w:numPr>
        <w:ilvl w:val="0"/>
        <w:numId w:val="0"/>
      </w:numPr>
      <w:tabs>
        <w:tab w:val="left" w:pos="993"/>
        <w:tab w:val="left" w:pos="1080"/>
      </w:tabs>
      <w:spacing w:before="120" w:after="120" w:line="360" w:lineRule="auto"/>
      <w:ind w:left="720" w:hanging="720"/>
      <w:jc w:val="left"/>
    </w:pPr>
    <w:rPr>
      <w:rFonts w:ascii="宋体" w:hAnsi="宋体" w:cs="宋体"/>
      <w:color w:val="000000"/>
      <w:szCs w:val="20"/>
    </w:rPr>
  </w:style>
  <w:style w:type="character" w:customStyle="1" w:styleId="1647">
    <w:name w:val="p12"/>
    <w:uiPriority w:val="0"/>
  </w:style>
  <w:style w:type="paragraph" w:customStyle="1" w:styleId="1648">
    <w:name w:val="样式 标题 2标题 0标题2H2h2Heading 2 HiddenHeading 2 CCBSheading 2..."/>
    <w:basedOn w:val="4"/>
    <w:qFormat/>
    <w:uiPriority w:val="0"/>
    <w:pPr>
      <w:keepNext w:val="0"/>
      <w:keepLines w:val="0"/>
      <w:widowControl/>
      <w:numPr>
        <w:ilvl w:val="0"/>
        <w:numId w:val="0"/>
      </w:numPr>
      <w:tabs>
        <w:tab w:val="left" w:pos="8280"/>
      </w:tabs>
      <w:spacing w:before="0" w:after="0" w:line="360" w:lineRule="auto"/>
      <w:jc w:val="left"/>
      <w:outlineLvl w:val="9"/>
    </w:pPr>
    <w:rPr>
      <w:rFonts w:ascii="宋体" w:hAnsi="宋体" w:eastAsia="宋体"/>
      <w:b w:val="0"/>
      <w:bCs w:val="0"/>
      <w:color w:val="000000"/>
      <w:sz w:val="24"/>
      <w:szCs w:val="24"/>
    </w:rPr>
  </w:style>
  <w:style w:type="character" w:customStyle="1" w:styleId="1649">
    <w:name w:val="huei12b1"/>
    <w:uiPriority w:val="0"/>
    <w:rPr>
      <w:b/>
      <w:bCs/>
      <w:color w:val="333333"/>
      <w:sz w:val="18"/>
      <w:szCs w:val="18"/>
    </w:rPr>
  </w:style>
  <w:style w:type="paragraph" w:customStyle="1" w:styleId="1650">
    <w:name w:val="样式 样式 样式 左侧:  2 字符1 + 首行缩进:  2 字符1 + 首行缩进:  2 字符"/>
    <w:basedOn w:val="1"/>
    <w:qFormat/>
    <w:uiPriority w:val="0"/>
    <w:pPr>
      <w:adjustRightInd w:val="0"/>
      <w:spacing w:before="60" w:after="120" w:line="440" w:lineRule="atLeast"/>
      <w:ind w:firstLine="480" w:firstLineChars="200"/>
      <w:textAlignment w:val="baseline"/>
    </w:pPr>
    <w:rPr>
      <w:rFonts w:cs="Times New Roman"/>
      <w:szCs w:val="20"/>
    </w:rPr>
  </w:style>
  <w:style w:type="paragraph" w:customStyle="1" w:styleId="1651">
    <w:name w:val="Char Char Char Char Char Char1 Char Char Char Char Char Char Char Char Char Char"/>
    <w:basedOn w:val="1"/>
    <w:qFormat/>
    <w:uiPriority w:val="0"/>
    <w:pPr>
      <w:spacing w:after="160" w:line="240" w:lineRule="exact"/>
      <w:ind w:firstLine="480" w:firstLineChars="200"/>
    </w:pPr>
    <w:rPr>
      <w:rFonts w:ascii="Verdana" w:hAnsi="Verdana" w:cs="Times New Roman"/>
      <w:sz w:val="20"/>
      <w:szCs w:val="20"/>
      <w:lang w:eastAsia="en-US"/>
    </w:rPr>
  </w:style>
  <w:style w:type="character" w:customStyle="1" w:styleId="1652">
    <w:name w:val="cn_text"/>
    <w:uiPriority w:val="0"/>
  </w:style>
  <w:style w:type="paragraph" w:customStyle="1" w:styleId="1653">
    <w:name w:val="样式 样式 样式 正文首行缩进 2 + 左侧:  2 字符 首行缩进:  2 字符 + 首行缩进:  2 字符 + 行距: 1.... Char Char"/>
    <w:basedOn w:val="1"/>
    <w:link w:val="1654"/>
    <w:qFormat/>
    <w:uiPriority w:val="0"/>
    <w:pPr>
      <w:spacing w:before="60" w:after="60" w:line="360" w:lineRule="auto"/>
      <w:ind w:firstLine="480" w:firstLineChars="200"/>
    </w:pPr>
    <w:rPr>
      <w:rFonts w:cs="Times New Roman"/>
      <w:szCs w:val="20"/>
    </w:rPr>
  </w:style>
  <w:style w:type="character" w:customStyle="1" w:styleId="1654">
    <w:name w:val="样式 样式 样式 正文首行缩进 2 + 左侧:  2 字符 首行缩进:  2 字符 + 首行缩进:  2 字符 + 行距: 1.... Char Char Char"/>
    <w:link w:val="1653"/>
    <w:uiPriority w:val="0"/>
    <w:rPr>
      <w:rFonts w:ascii="宋体" w:hAnsi="宋体" w:eastAsia="宋体" w:cs="Times New Roman"/>
      <w:kern w:val="0"/>
      <w:sz w:val="24"/>
      <w:szCs w:val="20"/>
    </w:rPr>
  </w:style>
  <w:style w:type="paragraph" w:customStyle="1" w:styleId="1655">
    <w:name w:val="样式 样式 样式 正文首行缩进 2 + 左侧:  2 字符 首行缩进:  2 字符 + 首行缩进:  2 字符 + 行距: 1.... Char"/>
    <w:basedOn w:val="1"/>
    <w:qFormat/>
    <w:uiPriority w:val="0"/>
    <w:pPr>
      <w:spacing w:before="60" w:after="60" w:line="360" w:lineRule="auto"/>
      <w:ind w:firstLine="480" w:firstLineChars="200"/>
    </w:pPr>
  </w:style>
  <w:style w:type="paragraph" w:customStyle="1" w:styleId="1656">
    <w:name w:val="样式 样式 样式 样式 样式 样式 样式 左侧:  2 字符1 + 首行缩进:  2 字符1 + 首行缩进:  2 字符1 + ... Char Char"/>
    <w:basedOn w:val="1"/>
    <w:link w:val="1657"/>
    <w:qFormat/>
    <w:uiPriority w:val="0"/>
    <w:pPr>
      <w:spacing w:before="60" w:after="120" w:line="360" w:lineRule="auto"/>
      <w:ind w:firstLine="480" w:firstLineChars="200"/>
    </w:pPr>
    <w:rPr>
      <w:rFonts w:cs="Times New Roman"/>
    </w:rPr>
  </w:style>
  <w:style w:type="character" w:customStyle="1" w:styleId="1657">
    <w:name w:val="样式 样式 样式 样式 样式 样式 样式 左侧:  2 字符1 + 首行缩进:  2 字符1 + 首行缩进:  2 字符1 + ... Char Char Char"/>
    <w:link w:val="1656"/>
    <w:uiPriority w:val="0"/>
    <w:rPr>
      <w:rFonts w:ascii="宋体" w:hAnsi="宋体" w:eastAsia="宋体" w:cs="Times New Roman"/>
      <w:kern w:val="0"/>
      <w:sz w:val="24"/>
      <w:szCs w:val="24"/>
    </w:rPr>
  </w:style>
  <w:style w:type="paragraph" w:customStyle="1" w:styleId="1658">
    <w:name w:val="样式 样式 样式 首行缩进:  0.85 厘米 + 宋体 + 四号 首行缩进:  0.85 厘米"/>
    <w:basedOn w:val="1"/>
    <w:qFormat/>
    <w:uiPriority w:val="0"/>
    <w:pPr>
      <w:spacing w:before="60" w:after="60" w:line="360" w:lineRule="auto"/>
      <w:ind w:firstLine="482" w:firstLineChars="200"/>
    </w:pPr>
    <w:rPr>
      <w:rFonts w:cs="Times New Roman"/>
      <w:color w:val="000000"/>
      <w:sz w:val="28"/>
      <w:szCs w:val="20"/>
    </w:rPr>
  </w:style>
  <w:style w:type="paragraph" w:customStyle="1" w:styleId="1659">
    <w:name w:val="纯文本+1"/>
    <w:basedOn w:val="1"/>
    <w:next w:val="1"/>
    <w:qFormat/>
    <w:uiPriority w:val="0"/>
    <w:pPr>
      <w:autoSpaceDE w:val="0"/>
      <w:autoSpaceDN w:val="0"/>
      <w:adjustRightInd w:val="0"/>
      <w:spacing w:line="312" w:lineRule="atLeast"/>
      <w:ind w:firstLine="480" w:firstLineChars="200"/>
      <w:textAlignment w:val="baseline"/>
    </w:pPr>
    <w:rPr>
      <w:rFonts w:cs="Times New Roman"/>
    </w:rPr>
  </w:style>
  <w:style w:type="paragraph" w:customStyle="1" w:styleId="1660">
    <w:name w:val="正文带编号"/>
    <w:basedOn w:val="1"/>
    <w:qFormat/>
    <w:uiPriority w:val="0"/>
    <w:pPr>
      <w:numPr>
        <w:ilvl w:val="0"/>
        <w:numId w:val="75"/>
      </w:numPr>
      <w:tabs>
        <w:tab w:val="clear" w:pos="720"/>
      </w:tabs>
      <w:snapToGrid w:val="0"/>
      <w:spacing w:line="480" w:lineRule="exact"/>
      <w:ind w:left="900" w:firstLine="200" w:firstLineChars="200"/>
    </w:pPr>
    <w:rPr>
      <w:rFonts w:cs="Times New Roman"/>
    </w:rPr>
  </w:style>
  <w:style w:type="paragraph" w:customStyle="1" w:styleId="1661">
    <w:name w:val="样式 正文文本缩进 + 行距: 固定值 23 磅"/>
    <w:basedOn w:val="35"/>
    <w:qFormat/>
    <w:uiPriority w:val="0"/>
    <w:pPr>
      <w:snapToGrid w:val="0"/>
      <w:spacing w:after="0" w:line="360" w:lineRule="auto"/>
      <w:ind w:left="0" w:leftChars="0" w:firstLine="200" w:firstLineChars="200"/>
    </w:pPr>
    <w:rPr>
      <w:szCs w:val="20"/>
    </w:rPr>
  </w:style>
  <w:style w:type="character" w:customStyle="1" w:styleId="1662">
    <w:name w:val="short_text"/>
    <w:uiPriority w:val="0"/>
  </w:style>
  <w:style w:type="paragraph" w:customStyle="1" w:styleId="1663">
    <w:name w:val="Char Char14"/>
    <w:basedOn w:val="1"/>
    <w:qFormat/>
    <w:uiPriority w:val="99"/>
    <w:pPr>
      <w:spacing w:after="160" w:line="240" w:lineRule="exact"/>
      <w:ind w:firstLine="480" w:firstLineChars="200"/>
    </w:pPr>
    <w:rPr>
      <w:rFonts w:cs="Times New Roman"/>
      <w:sz w:val="20"/>
      <w:szCs w:val="20"/>
      <w:lang w:eastAsia="en-US"/>
    </w:rPr>
  </w:style>
  <w:style w:type="paragraph" w:customStyle="1" w:styleId="1664">
    <w:name w:val="Char Char Char2"/>
    <w:basedOn w:val="1"/>
    <w:qFormat/>
    <w:uiPriority w:val="0"/>
    <w:pPr>
      <w:adjustRightInd w:val="0"/>
      <w:spacing w:line="360" w:lineRule="auto"/>
      <w:ind w:firstLine="480" w:firstLineChars="200"/>
    </w:pPr>
    <w:rPr>
      <w:rFonts w:cs="Times New Roman"/>
      <w:szCs w:val="20"/>
    </w:rPr>
  </w:style>
  <w:style w:type="paragraph" w:customStyle="1" w:styleId="1665">
    <w:name w:val="Char Char Char Char Char Char Char Char Char Char Char Char2"/>
    <w:basedOn w:val="1"/>
    <w:qFormat/>
    <w:uiPriority w:val="0"/>
    <w:pPr>
      <w:tabs>
        <w:tab w:val="right" w:pos="-2120"/>
      </w:tabs>
      <w:snapToGrid w:val="0"/>
      <w:spacing w:line="480" w:lineRule="exact"/>
      <w:ind w:firstLine="480" w:firstLineChars="200"/>
    </w:pPr>
    <w:rPr>
      <w:rFonts w:ascii="Tahoma" w:hAnsi="Tahoma" w:cs="Times New Roman"/>
      <w:spacing w:val="6"/>
      <w:szCs w:val="20"/>
    </w:rPr>
  </w:style>
  <w:style w:type="paragraph" w:customStyle="1" w:styleId="1666">
    <w:name w:val="日期12"/>
    <w:basedOn w:val="1"/>
    <w:next w:val="1"/>
    <w:qFormat/>
    <w:uiPriority w:val="0"/>
    <w:pPr>
      <w:adjustRightInd w:val="0"/>
      <w:spacing w:line="312" w:lineRule="atLeast"/>
      <w:ind w:firstLine="480" w:firstLineChars="200"/>
      <w:textAlignment w:val="baseline"/>
    </w:pPr>
    <w:rPr>
      <w:rFonts w:cs="Times New Roman"/>
      <w:szCs w:val="20"/>
    </w:rPr>
  </w:style>
  <w:style w:type="paragraph" w:customStyle="1" w:styleId="1667">
    <w:name w:val="Char9"/>
    <w:basedOn w:val="1"/>
    <w:qFormat/>
    <w:uiPriority w:val="0"/>
    <w:pPr>
      <w:tabs>
        <w:tab w:val="left" w:pos="432"/>
      </w:tabs>
      <w:spacing w:line="480" w:lineRule="exact"/>
      <w:ind w:left="432" w:hanging="432" w:firstLineChars="200"/>
    </w:pPr>
    <w:rPr>
      <w:rFonts w:ascii="Tahoma" w:hAnsi="Tahoma" w:cs="Times New Roman"/>
      <w:szCs w:val="20"/>
    </w:rPr>
  </w:style>
  <w:style w:type="paragraph" w:customStyle="1" w:styleId="1668">
    <w:name w:val="Char Char Char Char Char Char Char3"/>
    <w:basedOn w:val="1"/>
    <w:qFormat/>
    <w:uiPriority w:val="0"/>
    <w:pPr>
      <w:spacing w:after="160" w:line="240" w:lineRule="exact"/>
      <w:ind w:firstLine="480" w:firstLineChars="200"/>
      <w:jc w:val="center"/>
    </w:pPr>
    <w:rPr>
      <w:rFonts w:ascii="黑体" w:hAnsi="Verdana" w:eastAsia="黑体" w:cs="Times New Roman"/>
      <w:sz w:val="32"/>
      <w:szCs w:val="32"/>
      <w:lang w:eastAsia="en-US"/>
    </w:rPr>
  </w:style>
  <w:style w:type="paragraph" w:customStyle="1" w:styleId="1669">
    <w:name w:val="正文12"/>
    <w:basedOn w:val="1"/>
    <w:qFormat/>
    <w:uiPriority w:val="0"/>
    <w:pPr>
      <w:spacing w:beforeLines="50" w:line="360" w:lineRule="auto"/>
      <w:ind w:firstLine="420" w:firstLineChars="200"/>
    </w:pPr>
    <w:rPr>
      <w:rFonts w:ascii="Arial" w:hAnsi="Arial" w:cs="Arial"/>
      <w:szCs w:val="20"/>
      <w:lang w:val="en-GB"/>
    </w:rPr>
  </w:style>
  <w:style w:type="paragraph" w:customStyle="1" w:styleId="1670">
    <w:name w:val="Char Char Char Char Char Char Char Char Char Char Char Char Char Char Char Char3"/>
    <w:basedOn w:val="1"/>
    <w:qFormat/>
    <w:uiPriority w:val="0"/>
    <w:pPr>
      <w:tabs>
        <w:tab w:val="left" w:pos="360"/>
      </w:tabs>
      <w:spacing w:line="480" w:lineRule="exact"/>
      <w:ind w:firstLine="480" w:firstLineChars="200"/>
    </w:pPr>
    <w:rPr>
      <w:rFonts w:cs="Times New Roman"/>
    </w:rPr>
  </w:style>
  <w:style w:type="character" w:customStyle="1" w:styleId="1671">
    <w:name w:val="Char Char112"/>
    <w:uiPriority w:val="0"/>
    <w:rPr>
      <w:rFonts w:eastAsia="宋体"/>
      <w:kern w:val="2"/>
      <w:sz w:val="18"/>
      <w:szCs w:val="18"/>
      <w:lang w:val="en-US" w:eastAsia="zh-CN" w:bidi="ar-SA"/>
    </w:rPr>
  </w:style>
  <w:style w:type="paragraph" w:customStyle="1" w:styleId="1672">
    <w:name w:val="Char Char Char1 Char2"/>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1673">
    <w:name w:val="Char Char1 Char Char Char Char Char Char2"/>
    <w:basedOn w:val="1"/>
    <w:qFormat/>
    <w:uiPriority w:val="0"/>
    <w:pPr>
      <w:spacing w:after="160" w:line="240" w:lineRule="exact"/>
      <w:ind w:firstLine="480" w:firstLineChars="200"/>
    </w:pPr>
    <w:rPr>
      <w:rFonts w:ascii="Verdana" w:hAnsi="Verdana" w:eastAsia="仿宋_GB2312" w:cs="Times New Roman"/>
      <w:szCs w:val="20"/>
      <w:lang w:eastAsia="en-US"/>
    </w:rPr>
  </w:style>
  <w:style w:type="character" w:customStyle="1" w:styleId="1674">
    <w:name w:val="Char Char62"/>
    <w:uiPriority w:val="0"/>
    <w:rPr>
      <w:rFonts w:hint="eastAsia" w:ascii="宋体" w:hAnsi="宋体" w:eastAsia="宋体"/>
      <w:b/>
      <w:bCs/>
      <w:kern w:val="2"/>
      <w:sz w:val="32"/>
      <w:szCs w:val="32"/>
      <w:lang w:val="en-US" w:eastAsia="zh-CN" w:bidi="ar-SA"/>
    </w:rPr>
  </w:style>
  <w:style w:type="character" w:customStyle="1" w:styleId="1675">
    <w:name w:val="Char Char53"/>
    <w:uiPriority w:val="0"/>
    <w:rPr>
      <w:rFonts w:hint="default" w:ascii="Arial" w:hAnsi="Arial" w:eastAsia="黑体" w:cs="Arial"/>
      <w:b/>
      <w:bCs/>
      <w:kern w:val="2"/>
      <w:sz w:val="28"/>
      <w:szCs w:val="28"/>
      <w:lang w:val="en-US" w:eastAsia="zh-CN" w:bidi="ar-SA"/>
    </w:rPr>
  </w:style>
  <w:style w:type="character" w:customStyle="1" w:styleId="1676">
    <w:name w:val="Char Char32"/>
    <w:qFormat/>
    <w:uiPriority w:val="0"/>
    <w:rPr>
      <w:rFonts w:hint="default" w:ascii="Arial" w:hAnsi="Arial" w:eastAsia="黑体" w:cs="Arial"/>
      <w:kern w:val="2"/>
      <w:lang w:val="en-US" w:eastAsia="zh-CN" w:bidi="ar-SA"/>
    </w:rPr>
  </w:style>
  <w:style w:type="paragraph" w:customStyle="1" w:styleId="1677">
    <w:name w:val="Char Char Char Char Char Char Char Char Char Char Char Char Char Char Char1 Char1"/>
    <w:basedOn w:val="1"/>
    <w:qFormat/>
    <w:uiPriority w:val="0"/>
    <w:pPr>
      <w:spacing w:after="160" w:line="240" w:lineRule="exact"/>
      <w:ind w:firstLine="480" w:firstLineChars="200"/>
    </w:pPr>
    <w:rPr>
      <w:rFonts w:ascii="Verdana" w:hAnsi="Verdana" w:cs="Times New Roman"/>
      <w:sz w:val="20"/>
      <w:szCs w:val="20"/>
      <w:lang w:eastAsia="en-US"/>
    </w:rPr>
  </w:style>
  <w:style w:type="paragraph" w:customStyle="1" w:styleId="1678">
    <w:name w:val="日期21"/>
    <w:basedOn w:val="1"/>
    <w:next w:val="1"/>
    <w:qFormat/>
    <w:uiPriority w:val="0"/>
    <w:pPr>
      <w:adjustRightInd w:val="0"/>
      <w:spacing w:line="312" w:lineRule="atLeast"/>
      <w:ind w:left="660" w:right="240" w:firstLine="480" w:firstLineChars="200"/>
    </w:pPr>
    <w:rPr>
      <w:rFonts w:cs="Times New Roman"/>
      <w:szCs w:val="20"/>
    </w:rPr>
  </w:style>
  <w:style w:type="paragraph" w:customStyle="1" w:styleId="1679">
    <w:name w:val="纯文本12"/>
    <w:basedOn w:val="1"/>
    <w:qFormat/>
    <w:uiPriority w:val="0"/>
    <w:pPr>
      <w:adjustRightInd w:val="0"/>
      <w:spacing w:line="480" w:lineRule="exact"/>
      <w:ind w:firstLine="480" w:firstLineChars="200"/>
      <w:textAlignment w:val="baseline"/>
    </w:pPr>
    <w:rPr>
      <w:rFonts w:hAnsi="Courier New" w:cs="Times New Roman"/>
      <w:sz w:val="19"/>
      <w:szCs w:val="20"/>
    </w:rPr>
  </w:style>
  <w:style w:type="paragraph" w:customStyle="1" w:styleId="1680">
    <w:name w:val="正文文本缩进11"/>
    <w:basedOn w:val="1"/>
    <w:qFormat/>
    <w:uiPriority w:val="0"/>
    <w:pPr>
      <w:spacing w:after="120" w:line="480" w:lineRule="exact"/>
      <w:ind w:left="420" w:leftChars="200" w:firstLine="480" w:firstLineChars="200"/>
    </w:pPr>
    <w:rPr>
      <w:rFonts w:cs="Times New Roman"/>
      <w:szCs w:val="21"/>
    </w:rPr>
  </w:style>
  <w:style w:type="paragraph" w:customStyle="1" w:styleId="1681">
    <w:name w:val="Char Char2 Char1"/>
    <w:basedOn w:val="26"/>
    <w:qFormat/>
    <w:uiPriority w:val="0"/>
    <w:pPr>
      <w:spacing w:line="480" w:lineRule="exact"/>
      <w:ind w:firstLine="480" w:firstLineChars="200"/>
    </w:pPr>
    <w:rPr>
      <w:rFonts w:ascii="Tahoma" w:hAnsi="Tahoma"/>
    </w:rPr>
  </w:style>
  <w:style w:type="paragraph" w:customStyle="1" w:styleId="1682">
    <w:name w:val="Char Char Char 字元 Char Char Char Char Char Char Char Char Char1"/>
    <w:basedOn w:val="26"/>
    <w:qFormat/>
    <w:uiPriority w:val="0"/>
    <w:pPr>
      <w:spacing w:line="480" w:lineRule="exact"/>
      <w:ind w:firstLine="480" w:firstLineChars="200"/>
    </w:pPr>
    <w:rPr>
      <w:rFonts w:ascii="Tahoma" w:hAnsi="Tahoma"/>
      <w:szCs w:val="20"/>
    </w:rPr>
  </w:style>
  <w:style w:type="paragraph" w:customStyle="1" w:styleId="1683">
    <w:name w:val="Char Char2 Char Char Char Char Char Char Char Char1"/>
    <w:basedOn w:val="1"/>
    <w:qFormat/>
    <w:uiPriority w:val="0"/>
    <w:pPr>
      <w:spacing w:line="480" w:lineRule="exact"/>
      <w:ind w:firstLine="480" w:firstLineChars="200"/>
    </w:pPr>
    <w:rPr>
      <w:rFonts w:ascii="Tahoma" w:hAnsi="Tahoma" w:cs="Times New Roman"/>
      <w:szCs w:val="20"/>
    </w:rPr>
  </w:style>
  <w:style w:type="paragraph" w:customStyle="1" w:styleId="1684">
    <w:name w:val="Char1 Char Char Char Char Char Char Char Char Char Char Char Char Char Char Char1"/>
    <w:basedOn w:val="26"/>
    <w:qFormat/>
    <w:uiPriority w:val="0"/>
    <w:pPr>
      <w:spacing w:line="480" w:lineRule="exact"/>
      <w:ind w:firstLine="480" w:firstLineChars="200"/>
    </w:pPr>
    <w:rPr>
      <w:rFonts w:ascii="Tahoma" w:hAnsi="Tahoma"/>
    </w:rPr>
  </w:style>
  <w:style w:type="paragraph" w:customStyle="1" w:styleId="1685">
    <w:name w:val="题注71"/>
    <w:basedOn w:val="1"/>
    <w:qFormat/>
    <w:uiPriority w:val="0"/>
    <w:pPr>
      <w:spacing w:before="100" w:beforeAutospacing="1" w:after="100" w:afterAutospacing="1" w:line="480" w:lineRule="exact"/>
      <w:ind w:firstLine="480" w:firstLineChars="200"/>
    </w:pPr>
    <w:rPr>
      <w:rFonts w:eastAsia="楷体_GB2312"/>
      <w:szCs w:val="28"/>
    </w:rPr>
  </w:style>
  <w:style w:type="character" w:customStyle="1" w:styleId="1686">
    <w:name w:val="Char1 Char Char1"/>
    <w:uiPriority w:val="0"/>
    <w:rPr>
      <w:rFonts w:ascii="Arial" w:hAnsi="Arial" w:eastAsia="黑体" w:cs="Arial"/>
      <w:sz w:val="20"/>
      <w:szCs w:val="20"/>
    </w:rPr>
  </w:style>
  <w:style w:type="paragraph" w:customStyle="1" w:styleId="1687">
    <w:name w:val="日期6"/>
    <w:basedOn w:val="1"/>
    <w:qFormat/>
    <w:uiPriority w:val="0"/>
    <w:pPr>
      <w:spacing w:before="100" w:beforeAutospacing="1" w:after="100" w:afterAutospacing="1" w:line="480" w:lineRule="exact"/>
      <w:ind w:firstLine="480" w:firstLineChars="200"/>
    </w:pPr>
    <w:rPr>
      <w:rFonts w:cs="Times New Roman"/>
    </w:rPr>
  </w:style>
  <w:style w:type="paragraph" w:customStyle="1" w:styleId="1688">
    <w:name w:val="批注文字2"/>
    <w:basedOn w:val="1"/>
    <w:qFormat/>
    <w:uiPriority w:val="0"/>
    <w:pPr>
      <w:adjustRightInd w:val="0"/>
      <w:spacing w:line="360" w:lineRule="atLeast"/>
      <w:ind w:firstLine="480" w:firstLineChars="200"/>
      <w:textAlignment w:val="baseline"/>
    </w:pPr>
    <w:rPr>
      <w:rFonts w:cs="Times New Roman"/>
      <w:szCs w:val="20"/>
    </w:rPr>
  </w:style>
  <w:style w:type="character" w:customStyle="1" w:styleId="1689">
    <w:name w:val="正文文字缩进 3 Char Char"/>
    <w:uiPriority w:val="0"/>
    <w:rPr>
      <w:rFonts w:eastAsia="宋体"/>
      <w:kern w:val="2"/>
      <w:sz w:val="16"/>
      <w:szCs w:val="16"/>
      <w:lang w:val="en-US" w:eastAsia="zh-CN" w:bidi="ar-SA"/>
    </w:rPr>
  </w:style>
  <w:style w:type="character" w:customStyle="1" w:styleId="1690">
    <w:name w:val="Char Char16"/>
    <w:qFormat/>
    <w:uiPriority w:val="0"/>
    <w:rPr>
      <w:rFonts w:ascii="Calibri" w:hAnsi="Calibri" w:eastAsia="宋体"/>
      <w:kern w:val="2"/>
      <w:sz w:val="18"/>
      <w:szCs w:val="18"/>
      <w:lang w:val="en-US" w:eastAsia="zh-CN" w:bidi="ar-SA"/>
    </w:rPr>
  </w:style>
  <w:style w:type="character" w:customStyle="1" w:styleId="1691">
    <w:name w:val="封面日期 Char Char"/>
    <w:uiPriority w:val="0"/>
    <w:rPr>
      <w:rFonts w:ascii="Arial" w:hAnsi="Arial" w:eastAsia="黑体"/>
      <w:lang w:bidi="ar-SA"/>
    </w:rPr>
  </w:style>
  <w:style w:type="character" w:customStyle="1" w:styleId="1692">
    <w:name w:val="正文文字缩进 2 Char Char"/>
    <w:uiPriority w:val="0"/>
    <w:rPr>
      <w:rFonts w:eastAsia="宋体"/>
      <w:kern w:val="2"/>
      <w:sz w:val="21"/>
      <w:szCs w:val="24"/>
      <w:lang w:val="en-US" w:eastAsia="zh-CN" w:bidi="ar-SA"/>
    </w:rPr>
  </w:style>
  <w:style w:type="paragraph" w:customStyle="1" w:styleId="1693">
    <w:name w:val="科维正文1"/>
    <w:basedOn w:val="1"/>
    <w:qFormat/>
    <w:uiPriority w:val="0"/>
    <w:pPr>
      <w:spacing w:beforeLines="50" w:afterLines="50" w:line="360" w:lineRule="auto"/>
      <w:ind w:firstLine="480" w:firstLineChars="200"/>
    </w:pPr>
    <w:rPr>
      <w:rFonts w:cs="Times New Roman"/>
      <w:color w:val="000000"/>
      <w:lang w:eastAsia="en-US"/>
    </w:rPr>
  </w:style>
  <w:style w:type="paragraph" w:customStyle="1" w:styleId="1694">
    <w:name w:val="二级列表 Char"/>
    <w:basedOn w:val="21"/>
    <w:qFormat/>
    <w:uiPriority w:val="0"/>
    <w:pPr>
      <w:numPr>
        <w:ilvl w:val="0"/>
        <w:numId w:val="76"/>
      </w:numPr>
      <w:tabs>
        <w:tab w:val="clear" w:pos="960"/>
      </w:tabs>
      <w:spacing w:afterLines="50" w:line="480" w:lineRule="exact"/>
      <w:ind w:left="284" w:hanging="420"/>
    </w:pPr>
    <w:rPr>
      <w:rFonts w:ascii="Tahoma" w:hAnsi="Tahoma" w:cs="Times New Roman"/>
      <w:color w:val="000000"/>
      <w:szCs w:val="18"/>
    </w:rPr>
  </w:style>
  <w:style w:type="paragraph" w:customStyle="1" w:styleId="1695">
    <w:name w:val="CM6"/>
    <w:basedOn w:val="169"/>
    <w:next w:val="169"/>
    <w:qFormat/>
    <w:uiPriority w:val="0"/>
    <w:rPr>
      <w:rFonts w:ascii="华文中宋" w:hAnsi="华文中宋" w:eastAsia="宋体" w:cs="Times New Roman"/>
      <w:color w:val="auto"/>
      <w:kern w:val="2"/>
    </w:rPr>
  </w:style>
  <w:style w:type="paragraph" w:customStyle="1" w:styleId="1696">
    <w:name w:val="CM18"/>
    <w:basedOn w:val="169"/>
    <w:next w:val="169"/>
    <w:qFormat/>
    <w:uiPriority w:val="0"/>
    <w:pPr>
      <w:spacing w:line="468" w:lineRule="atLeast"/>
    </w:pPr>
    <w:rPr>
      <w:rFonts w:ascii="华文中宋" w:hAnsi="华文中宋" w:eastAsia="宋体" w:cs="Times New Roman"/>
      <w:color w:val="auto"/>
      <w:kern w:val="2"/>
    </w:rPr>
  </w:style>
  <w:style w:type="character" w:customStyle="1" w:styleId="1697">
    <w:name w:val="页码1"/>
    <w:uiPriority w:val="0"/>
  </w:style>
  <w:style w:type="character" w:customStyle="1" w:styleId="1698">
    <w:name w:val="批注引用1"/>
    <w:uiPriority w:val="0"/>
    <w:rPr>
      <w:sz w:val="21"/>
      <w:szCs w:val="21"/>
    </w:rPr>
  </w:style>
  <w:style w:type="paragraph" w:customStyle="1" w:styleId="1699">
    <w:name w:val="列表 51"/>
    <w:basedOn w:val="1"/>
    <w:qFormat/>
    <w:uiPriority w:val="0"/>
    <w:pPr>
      <w:spacing w:line="480" w:lineRule="exact"/>
      <w:ind w:left="100" w:leftChars="800" w:hanging="200" w:hangingChars="200"/>
    </w:pPr>
    <w:rPr>
      <w:rFonts w:cs="Times New Roman"/>
    </w:rPr>
  </w:style>
  <w:style w:type="paragraph" w:customStyle="1" w:styleId="1700">
    <w:name w:val="电子邮件签名1"/>
    <w:basedOn w:val="1"/>
    <w:link w:val="3338"/>
    <w:qFormat/>
    <w:uiPriority w:val="0"/>
    <w:pPr>
      <w:spacing w:line="480" w:lineRule="exact"/>
      <w:ind w:firstLine="480" w:firstLineChars="200"/>
    </w:pPr>
    <w:rPr>
      <w:rFonts w:cs="Times New Roman"/>
    </w:rPr>
  </w:style>
  <w:style w:type="paragraph" w:customStyle="1" w:styleId="1701">
    <w:name w:val="列表接续 41"/>
    <w:basedOn w:val="1"/>
    <w:qFormat/>
    <w:uiPriority w:val="0"/>
    <w:pPr>
      <w:spacing w:after="120" w:line="480" w:lineRule="exact"/>
      <w:ind w:left="1680" w:leftChars="800" w:firstLine="480" w:firstLineChars="200"/>
    </w:pPr>
    <w:rPr>
      <w:rFonts w:cs="Times New Roman"/>
    </w:rPr>
  </w:style>
  <w:style w:type="paragraph" w:customStyle="1" w:styleId="1702">
    <w:name w:val="正文文本缩进 31"/>
    <w:basedOn w:val="1"/>
    <w:qFormat/>
    <w:uiPriority w:val="0"/>
    <w:pPr>
      <w:spacing w:after="120" w:line="480" w:lineRule="exact"/>
      <w:ind w:left="420" w:leftChars="200" w:firstLine="480" w:firstLineChars="200"/>
    </w:pPr>
    <w:rPr>
      <w:rFonts w:cs="Times New Roman"/>
      <w:sz w:val="16"/>
      <w:szCs w:val="16"/>
    </w:rPr>
  </w:style>
  <w:style w:type="paragraph" w:customStyle="1" w:styleId="1703">
    <w:name w:val="列表 41"/>
    <w:basedOn w:val="1"/>
    <w:qFormat/>
    <w:uiPriority w:val="0"/>
    <w:pPr>
      <w:spacing w:line="480" w:lineRule="exact"/>
      <w:ind w:left="100" w:leftChars="600" w:hanging="200" w:hangingChars="200"/>
    </w:pPr>
    <w:rPr>
      <w:rFonts w:cs="Times New Roman"/>
    </w:rPr>
  </w:style>
  <w:style w:type="paragraph" w:customStyle="1" w:styleId="1704">
    <w:name w:val="索引标题1"/>
    <w:basedOn w:val="1"/>
    <w:next w:val="1705"/>
    <w:qFormat/>
    <w:uiPriority w:val="0"/>
    <w:pPr>
      <w:spacing w:line="480" w:lineRule="exact"/>
      <w:ind w:firstLine="480" w:firstLineChars="200"/>
    </w:pPr>
    <w:rPr>
      <w:rFonts w:ascii="Arial" w:hAnsi="Arial" w:cs="Arial"/>
      <w:b/>
      <w:bCs/>
    </w:rPr>
  </w:style>
  <w:style w:type="paragraph" w:customStyle="1" w:styleId="1705">
    <w:name w:val="索引 11"/>
    <w:basedOn w:val="1"/>
    <w:next w:val="1"/>
    <w:qFormat/>
    <w:uiPriority w:val="0"/>
    <w:pPr>
      <w:spacing w:line="480" w:lineRule="exact"/>
      <w:ind w:firstLine="480" w:firstLineChars="200"/>
    </w:pPr>
    <w:rPr>
      <w:rFonts w:cs="Times New Roman"/>
    </w:rPr>
  </w:style>
  <w:style w:type="paragraph" w:customStyle="1" w:styleId="1706">
    <w:name w:val="收信人地址1"/>
    <w:basedOn w:val="1"/>
    <w:qFormat/>
    <w:uiPriority w:val="0"/>
    <w:pPr>
      <w:snapToGrid w:val="0"/>
      <w:spacing w:line="480" w:lineRule="exact"/>
      <w:ind w:left="100" w:leftChars="1400" w:firstLine="480" w:firstLineChars="200"/>
    </w:pPr>
    <w:rPr>
      <w:rFonts w:ascii="Arial" w:hAnsi="Arial" w:cs="Arial"/>
    </w:rPr>
  </w:style>
  <w:style w:type="paragraph" w:customStyle="1" w:styleId="1707">
    <w:name w:val="索引 91"/>
    <w:basedOn w:val="1"/>
    <w:next w:val="1"/>
    <w:qFormat/>
    <w:uiPriority w:val="0"/>
    <w:pPr>
      <w:spacing w:line="480" w:lineRule="exact"/>
      <w:ind w:left="1600" w:leftChars="1600" w:firstLine="480" w:firstLineChars="200"/>
    </w:pPr>
    <w:rPr>
      <w:rFonts w:cs="Times New Roman"/>
    </w:rPr>
  </w:style>
  <w:style w:type="paragraph" w:customStyle="1" w:styleId="1708">
    <w:name w:val="列表编号 51"/>
    <w:basedOn w:val="1"/>
    <w:qFormat/>
    <w:uiPriority w:val="0"/>
    <w:pPr>
      <w:tabs>
        <w:tab w:val="left" w:pos="2040"/>
      </w:tabs>
      <w:spacing w:line="480" w:lineRule="exact"/>
      <w:ind w:left="2040" w:leftChars="800" w:hanging="420" w:firstLineChars="200"/>
    </w:pPr>
    <w:rPr>
      <w:rFonts w:cs="Times New Roman"/>
    </w:rPr>
  </w:style>
  <w:style w:type="paragraph" w:customStyle="1" w:styleId="1709">
    <w:name w:val="正文文本 21"/>
    <w:basedOn w:val="1"/>
    <w:qFormat/>
    <w:uiPriority w:val="0"/>
    <w:pPr>
      <w:spacing w:after="120" w:line="480" w:lineRule="auto"/>
      <w:ind w:firstLine="480" w:firstLineChars="200"/>
    </w:pPr>
    <w:rPr>
      <w:rFonts w:cs="Times New Roman"/>
    </w:rPr>
  </w:style>
  <w:style w:type="paragraph" w:customStyle="1" w:styleId="1710">
    <w:name w:val="索引 81"/>
    <w:basedOn w:val="1"/>
    <w:next w:val="1"/>
    <w:qFormat/>
    <w:uiPriority w:val="0"/>
    <w:pPr>
      <w:spacing w:line="480" w:lineRule="exact"/>
      <w:ind w:left="1400" w:leftChars="1400" w:firstLine="480" w:firstLineChars="200"/>
    </w:pPr>
    <w:rPr>
      <w:rFonts w:cs="Times New Roman"/>
    </w:rPr>
  </w:style>
  <w:style w:type="paragraph" w:customStyle="1" w:styleId="1711">
    <w:name w:val="列表编号 41"/>
    <w:basedOn w:val="1"/>
    <w:qFormat/>
    <w:uiPriority w:val="0"/>
    <w:pPr>
      <w:tabs>
        <w:tab w:val="left" w:pos="1620"/>
      </w:tabs>
      <w:spacing w:line="480" w:lineRule="exact"/>
      <w:ind w:left="1620" w:leftChars="600" w:hanging="420" w:firstLineChars="200"/>
    </w:pPr>
    <w:rPr>
      <w:rFonts w:cs="Times New Roman"/>
    </w:rPr>
  </w:style>
  <w:style w:type="paragraph" w:customStyle="1" w:styleId="1712">
    <w:name w:val="索引 71"/>
    <w:basedOn w:val="1"/>
    <w:next w:val="1"/>
    <w:qFormat/>
    <w:uiPriority w:val="0"/>
    <w:pPr>
      <w:spacing w:line="480" w:lineRule="exact"/>
      <w:ind w:left="1200" w:leftChars="1200" w:firstLine="480" w:firstLineChars="200"/>
    </w:pPr>
    <w:rPr>
      <w:rFonts w:cs="Times New Roman"/>
    </w:rPr>
  </w:style>
  <w:style w:type="paragraph" w:customStyle="1" w:styleId="1713">
    <w:name w:val="列表 31"/>
    <w:basedOn w:val="1"/>
    <w:qFormat/>
    <w:uiPriority w:val="0"/>
    <w:pPr>
      <w:spacing w:line="480" w:lineRule="exact"/>
      <w:ind w:left="100" w:leftChars="400" w:hanging="200" w:hangingChars="200"/>
    </w:pPr>
    <w:rPr>
      <w:rFonts w:cs="Times New Roman"/>
    </w:rPr>
  </w:style>
  <w:style w:type="paragraph" w:customStyle="1" w:styleId="1714">
    <w:name w:val="索引 61"/>
    <w:basedOn w:val="1"/>
    <w:next w:val="1"/>
    <w:qFormat/>
    <w:uiPriority w:val="0"/>
    <w:pPr>
      <w:spacing w:line="480" w:lineRule="exact"/>
      <w:ind w:left="1000" w:leftChars="1000" w:firstLine="480" w:firstLineChars="200"/>
    </w:pPr>
    <w:rPr>
      <w:rFonts w:cs="Times New Roman"/>
    </w:rPr>
  </w:style>
  <w:style w:type="paragraph" w:customStyle="1" w:styleId="1715">
    <w:name w:val="引文目录标题1"/>
    <w:basedOn w:val="1"/>
    <w:next w:val="1"/>
    <w:qFormat/>
    <w:uiPriority w:val="0"/>
    <w:pPr>
      <w:spacing w:before="120" w:line="480" w:lineRule="exact"/>
      <w:ind w:firstLine="480" w:firstLineChars="200"/>
    </w:pPr>
    <w:rPr>
      <w:rFonts w:ascii="Arial" w:hAnsi="Arial" w:cs="Arial"/>
    </w:rPr>
  </w:style>
  <w:style w:type="paragraph" w:customStyle="1" w:styleId="1716">
    <w:name w:val="宏文本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1717">
    <w:name w:val="列表 21"/>
    <w:basedOn w:val="1"/>
    <w:qFormat/>
    <w:uiPriority w:val="0"/>
    <w:pPr>
      <w:spacing w:line="480" w:lineRule="exact"/>
      <w:ind w:left="100" w:leftChars="200" w:hanging="200" w:hangingChars="200"/>
    </w:pPr>
    <w:rPr>
      <w:rFonts w:cs="Times New Roman"/>
    </w:rPr>
  </w:style>
  <w:style w:type="paragraph" w:customStyle="1" w:styleId="1718">
    <w:name w:val="列表接续 51"/>
    <w:basedOn w:val="1"/>
    <w:qFormat/>
    <w:uiPriority w:val="0"/>
    <w:pPr>
      <w:spacing w:after="120" w:line="480" w:lineRule="exact"/>
      <w:ind w:left="2100" w:leftChars="1000" w:firstLine="480" w:firstLineChars="200"/>
    </w:pPr>
    <w:rPr>
      <w:rFonts w:cs="Times New Roman"/>
    </w:rPr>
  </w:style>
  <w:style w:type="paragraph" w:customStyle="1" w:styleId="1719">
    <w:name w:val="批注主题1"/>
    <w:basedOn w:val="28"/>
    <w:next w:val="28"/>
    <w:link w:val="3340"/>
    <w:qFormat/>
    <w:uiPriority w:val="0"/>
    <w:pPr>
      <w:spacing w:line="480" w:lineRule="exact"/>
      <w:ind w:firstLine="480" w:firstLineChars="200"/>
    </w:pPr>
    <w:rPr>
      <w:rFonts w:ascii="宋体" w:hAnsi="宋体"/>
      <w:b/>
      <w:bCs/>
    </w:rPr>
  </w:style>
  <w:style w:type="paragraph" w:customStyle="1" w:styleId="1720">
    <w:name w:val="索引 51"/>
    <w:basedOn w:val="1"/>
    <w:next w:val="1"/>
    <w:qFormat/>
    <w:uiPriority w:val="0"/>
    <w:pPr>
      <w:spacing w:line="480" w:lineRule="exact"/>
      <w:ind w:left="800" w:leftChars="800" w:firstLine="480" w:firstLineChars="200"/>
    </w:pPr>
    <w:rPr>
      <w:rFonts w:cs="Times New Roman"/>
    </w:rPr>
  </w:style>
  <w:style w:type="paragraph" w:customStyle="1" w:styleId="1721">
    <w:name w:val="文档结构图1"/>
    <w:basedOn w:val="1"/>
    <w:qFormat/>
    <w:uiPriority w:val="0"/>
    <w:pPr>
      <w:shd w:val="clear" w:color="auto" w:fill="000080"/>
      <w:spacing w:line="480" w:lineRule="exact"/>
      <w:ind w:firstLine="480" w:firstLineChars="200"/>
    </w:pPr>
    <w:rPr>
      <w:rFonts w:cs="Times New Roman"/>
    </w:rPr>
  </w:style>
  <w:style w:type="paragraph" w:customStyle="1" w:styleId="1722">
    <w:name w:val="正文首行缩进2"/>
    <w:basedOn w:val="34"/>
    <w:qFormat/>
    <w:uiPriority w:val="0"/>
    <w:pPr>
      <w:spacing w:line="480" w:lineRule="exact"/>
      <w:ind w:firstLine="420" w:firstLineChars="100"/>
    </w:pPr>
    <w:rPr>
      <w:rFonts w:cs="Times New Roman"/>
    </w:rPr>
  </w:style>
  <w:style w:type="paragraph" w:customStyle="1" w:styleId="1723">
    <w:name w:val="列表编号 21"/>
    <w:basedOn w:val="1"/>
    <w:qFormat/>
    <w:uiPriority w:val="0"/>
    <w:pPr>
      <w:tabs>
        <w:tab w:val="left" w:pos="780"/>
      </w:tabs>
      <w:spacing w:line="480" w:lineRule="exact"/>
      <w:ind w:left="780" w:leftChars="200" w:hanging="420" w:firstLineChars="200"/>
    </w:pPr>
    <w:rPr>
      <w:rFonts w:cs="Times New Roman"/>
    </w:rPr>
  </w:style>
  <w:style w:type="paragraph" w:customStyle="1" w:styleId="1724">
    <w:name w:val="索引 41"/>
    <w:basedOn w:val="1"/>
    <w:next w:val="1"/>
    <w:qFormat/>
    <w:uiPriority w:val="0"/>
    <w:pPr>
      <w:spacing w:line="480" w:lineRule="exact"/>
      <w:ind w:left="600" w:leftChars="600" w:firstLine="480" w:firstLineChars="200"/>
    </w:pPr>
    <w:rPr>
      <w:rFonts w:cs="Times New Roman"/>
    </w:rPr>
  </w:style>
  <w:style w:type="paragraph" w:customStyle="1" w:styleId="1725">
    <w:name w:val="图表目录1"/>
    <w:basedOn w:val="1"/>
    <w:next w:val="1"/>
    <w:qFormat/>
    <w:uiPriority w:val="0"/>
    <w:pPr>
      <w:spacing w:line="480" w:lineRule="exact"/>
      <w:ind w:left="200" w:leftChars="200" w:hanging="200" w:hangingChars="200"/>
    </w:pPr>
    <w:rPr>
      <w:rFonts w:cs="Times New Roman"/>
    </w:rPr>
  </w:style>
  <w:style w:type="paragraph" w:customStyle="1" w:styleId="1726">
    <w:name w:val="称呼1"/>
    <w:basedOn w:val="1"/>
    <w:next w:val="1"/>
    <w:qFormat/>
    <w:uiPriority w:val="0"/>
    <w:pPr>
      <w:spacing w:line="480" w:lineRule="exact"/>
      <w:ind w:firstLine="480" w:firstLineChars="200"/>
    </w:pPr>
    <w:rPr>
      <w:rFonts w:cs="Times New Roman"/>
    </w:rPr>
  </w:style>
  <w:style w:type="paragraph" w:customStyle="1" w:styleId="1727">
    <w:name w:val="列表接续 31"/>
    <w:basedOn w:val="1"/>
    <w:qFormat/>
    <w:uiPriority w:val="0"/>
    <w:pPr>
      <w:spacing w:after="120" w:line="480" w:lineRule="exact"/>
      <w:ind w:left="1260" w:leftChars="600" w:firstLine="480" w:firstLineChars="200"/>
    </w:pPr>
    <w:rPr>
      <w:rFonts w:cs="Times New Roman"/>
    </w:rPr>
  </w:style>
  <w:style w:type="paragraph" w:customStyle="1" w:styleId="1728">
    <w:name w:val="索引 31"/>
    <w:basedOn w:val="1"/>
    <w:next w:val="1"/>
    <w:qFormat/>
    <w:uiPriority w:val="0"/>
    <w:pPr>
      <w:spacing w:line="480" w:lineRule="exact"/>
      <w:ind w:left="400" w:leftChars="400" w:firstLine="480" w:firstLineChars="200"/>
    </w:pPr>
    <w:rPr>
      <w:rFonts w:cs="Times New Roman"/>
    </w:rPr>
  </w:style>
  <w:style w:type="paragraph" w:customStyle="1" w:styleId="1729">
    <w:name w:val="注释标题1"/>
    <w:basedOn w:val="1"/>
    <w:next w:val="1"/>
    <w:qFormat/>
    <w:uiPriority w:val="0"/>
    <w:pPr>
      <w:spacing w:line="480" w:lineRule="exact"/>
      <w:ind w:firstLine="480" w:firstLineChars="200"/>
      <w:jc w:val="center"/>
    </w:pPr>
    <w:rPr>
      <w:rFonts w:cs="Times New Roman"/>
    </w:rPr>
  </w:style>
  <w:style w:type="paragraph" w:customStyle="1" w:styleId="1730">
    <w:name w:val="列表接续 21"/>
    <w:basedOn w:val="1"/>
    <w:qFormat/>
    <w:uiPriority w:val="0"/>
    <w:pPr>
      <w:spacing w:after="120" w:line="480" w:lineRule="exact"/>
      <w:ind w:left="840" w:leftChars="400" w:firstLine="480" w:firstLineChars="200"/>
    </w:pPr>
    <w:rPr>
      <w:rFonts w:cs="Times New Roman"/>
    </w:rPr>
  </w:style>
  <w:style w:type="paragraph" w:customStyle="1" w:styleId="1731">
    <w:name w:val="列表接续1"/>
    <w:basedOn w:val="1"/>
    <w:qFormat/>
    <w:uiPriority w:val="0"/>
    <w:pPr>
      <w:tabs>
        <w:tab w:val="left" w:pos="2040"/>
      </w:tabs>
      <w:spacing w:after="120" w:line="480" w:lineRule="exact"/>
      <w:ind w:left="420" w:leftChars="200" w:firstLine="480" w:firstLineChars="200"/>
    </w:pPr>
    <w:rPr>
      <w:rFonts w:cs="Times New Roman"/>
    </w:rPr>
  </w:style>
  <w:style w:type="paragraph" w:customStyle="1" w:styleId="1732">
    <w:name w:val="索引 21"/>
    <w:basedOn w:val="1"/>
    <w:next w:val="1"/>
    <w:qFormat/>
    <w:uiPriority w:val="0"/>
    <w:pPr>
      <w:spacing w:line="480" w:lineRule="exact"/>
      <w:ind w:left="200" w:leftChars="200" w:firstLine="480" w:firstLineChars="200"/>
    </w:pPr>
    <w:rPr>
      <w:rFonts w:cs="Times New Roman"/>
    </w:rPr>
  </w:style>
  <w:style w:type="paragraph" w:customStyle="1" w:styleId="1733">
    <w:name w:val="正文文本 31"/>
    <w:basedOn w:val="1"/>
    <w:qFormat/>
    <w:uiPriority w:val="0"/>
    <w:pPr>
      <w:spacing w:after="120" w:line="480" w:lineRule="exact"/>
      <w:ind w:firstLine="480" w:firstLineChars="200"/>
    </w:pPr>
    <w:rPr>
      <w:rFonts w:cs="Times New Roman"/>
      <w:sz w:val="16"/>
      <w:szCs w:val="16"/>
    </w:rPr>
  </w:style>
  <w:style w:type="paragraph" w:customStyle="1" w:styleId="1734">
    <w:name w:val="普通(网站)1"/>
    <w:basedOn w:val="1"/>
    <w:qFormat/>
    <w:uiPriority w:val="0"/>
    <w:pPr>
      <w:spacing w:before="100" w:beforeAutospacing="1" w:after="100" w:afterAutospacing="1" w:line="480" w:lineRule="exact"/>
      <w:ind w:firstLine="480" w:firstLineChars="200"/>
    </w:pPr>
  </w:style>
  <w:style w:type="paragraph" w:customStyle="1" w:styleId="1735">
    <w:name w:val="结束语1"/>
    <w:basedOn w:val="1"/>
    <w:qFormat/>
    <w:uiPriority w:val="0"/>
    <w:pPr>
      <w:spacing w:line="480" w:lineRule="exact"/>
      <w:ind w:left="100" w:leftChars="2100" w:firstLine="480" w:firstLineChars="200"/>
    </w:pPr>
    <w:rPr>
      <w:rFonts w:cs="Times New Roman"/>
    </w:rPr>
  </w:style>
  <w:style w:type="paragraph" w:customStyle="1" w:styleId="1736">
    <w:name w:val="HTML 地址1"/>
    <w:basedOn w:val="1"/>
    <w:qFormat/>
    <w:uiPriority w:val="0"/>
    <w:pPr>
      <w:spacing w:line="480" w:lineRule="exact"/>
      <w:ind w:firstLine="480" w:firstLineChars="200"/>
    </w:pPr>
    <w:rPr>
      <w:rFonts w:cs="Times New Roman"/>
      <w:i/>
      <w:iCs/>
    </w:rPr>
  </w:style>
  <w:style w:type="paragraph" w:customStyle="1" w:styleId="1737">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spacing w:line="480" w:lineRule="exact"/>
      <w:ind w:left="1080" w:leftChars="500" w:hanging="1080" w:hangingChars="500"/>
    </w:pPr>
    <w:rPr>
      <w:rFonts w:ascii="Arial" w:hAnsi="Arial" w:cs="Arial"/>
      <w:shd w:val="pct20" w:color="auto" w:fill="auto"/>
    </w:rPr>
  </w:style>
  <w:style w:type="paragraph" w:customStyle="1" w:styleId="1738">
    <w:name w:val="正文首行缩进 21"/>
    <w:basedOn w:val="919"/>
    <w:qFormat/>
    <w:uiPriority w:val="0"/>
    <w:pPr>
      <w:ind w:firstLine="420"/>
    </w:pPr>
    <w:rPr>
      <w:szCs w:val="24"/>
    </w:rPr>
  </w:style>
  <w:style w:type="paragraph" w:customStyle="1" w:styleId="1739">
    <w:name w:val="列表编号 31"/>
    <w:basedOn w:val="1"/>
    <w:qFormat/>
    <w:uiPriority w:val="0"/>
    <w:pPr>
      <w:tabs>
        <w:tab w:val="left" w:pos="1200"/>
      </w:tabs>
      <w:spacing w:line="480" w:lineRule="exact"/>
      <w:ind w:left="1200" w:leftChars="400" w:hanging="420" w:firstLineChars="200"/>
    </w:pPr>
    <w:rPr>
      <w:rFonts w:cs="Times New Roman"/>
    </w:rPr>
  </w:style>
  <w:style w:type="paragraph" w:customStyle="1" w:styleId="1740">
    <w:name w:val="引文目录1"/>
    <w:basedOn w:val="1"/>
    <w:next w:val="1"/>
    <w:qFormat/>
    <w:uiPriority w:val="0"/>
    <w:pPr>
      <w:spacing w:line="480" w:lineRule="exact"/>
      <w:ind w:left="420" w:leftChars="200" w:firstLine="480" w:firstLineChars="200"/>
    </w:pPr>
    <w:rPr>
      <w:rFonts w:cs="Times New Roman"/>
    </w:rPr>
  </w:style>
  <w:style w:type="paragraph" w:customStyle="1" w:styleId="1741">
    <w:name w:val="正文文本缩进 21"/>
    <w:basedOn w:val="1"/>
    <w:qFormat/>
    <w:uiPriority w:val="0"/>
    <w:pPr>
      <w:spacing w:after="120" w:line="480" w:lineRule="auto"/>
      <w:ind w:left="420" w:leftChars="200" w:firstLine="480" w:firstLineChars="200"/>
    </w:pPr>
    <w:rPr>
      <w:rFonts w:cs="Times New Roman"/>
    </w:rPr>
  </w:style>
  <w:style w:type="paragraph" w:customStyle="1" w:styleId="1742">
    <w:name w:val="签名1"/>
    <w:basedOn w:val="1"/>
    <w:qFormat/>
    <w:uiPriority w:val="0"/>
    <w:pPr>
      <w:spacing w:line="480" w:lineRule="exact"/>
      <w:ind w:left="100" w:leftChars="2100" w:firstLine="480" w:firstLineChars="200"/>
    </w:pPr>
    <w:rPr>
      <w:rFonts w:cs="Times New Roman"/>
    </w:rPr>
  </w:style>
  <w:style w:type="paragraph" w:customStyle="1" w:styleId="1743">
    <w:name w:val="寄信人地址1"/>
    <w:basedOn w:val="1"/>
    <w:qFormat/>
    <w:uiPriority w:val="0"/>
    <w:pPr>
      <w:snapToGrid w:val="0"/>
      <w:spacing w:line="480" w:lineRule="exact"/>
      <w:ind w:firstLine="480" w:firstLineChars="200"/>
    </w:pPr>
    <w:rPr>
      <w:rFonts w:ascii="Arial" w:hAnsi="Arial" w:cs="Arial"/>
    </w:rPr>
  </w:style>
  <w:style w:type="paragraph" w:customStyle="1" w:styleId="1744">
    <w:name w:val="文本块1"/>
    <w:basedOn w:val="1"/>
    <w:qFormat/>
    <w:uiPriority w:val="0"/>
    <w:pPr>
      <w:spacing w:after="120" w:line="480" w:lineRule="exact"/>
      <w:ind w:left="1440" w:leftChars="700" w:right="1440" w:rightChars="700" w:firstLine="480" w:firstLineChars="200"/>
    </w:pPr>
    <w:rPr>
      <w:rFonts w:cs="Times New Roman"/>
    </w:rPr>
  </w:style>
  <w:style w:type="paragraph" w:customStyle="1" w:styleId="1745">
    <w:name w:val="CM111"/>
    <w:basedOn w:val="169"/>
    <w:next w:val="169"/>
    <w:qFormat/>
    <w:uiPriority w:val="0"/>
    <w:pPr>
      <w:spacing w:after="308"/>
    </w:pPr>
    <w:rPr>
      <w:rFonts w:ascii="华文中宋" w:hAnsi="华文中宋" w:eastAsia="宋体" w:cs="Times New Roman"/>
      <w:color w:val="auto"/>
      <w:kern w:val="2"/>
    </w:rPr>
  </w:style>
  <w:style w:type="paragraph" w:customStyle="1" w:styleId="1746">
    <w:name w:val="CM118"/>
    <w:basedOn w:val="169"/>
    <w:next w:val="169"/>
    <w:qFormat/>
    <w:uiPriority w:val="0"/>
    <w:pPr>
      <w:spacing w:after="77"/>
    </w:pPr>
    <w:rPr>
      <w:rFonts w:ascii="华文中宋" w:hAnsi="华文中宋" w:eastAsia="宋体" w:cs="Times New Roman"/>
      <w:color w:val="auto"/>
      <w:kern w:val="2"/>
    </w:rPr>
  </w:style>
  <w:style w:type="character" w:customStyle="1" w:styleId="1747">
    <w:name w:val="标题 1 Char Char"/>
    <w:qFormat/>
    <w:uiPriority w:val="0"/>
    <w:rPr>
      <w:rFonts w:eastAsia="宋体"/>
      <w:b/>
      <w:bCs/>
      <w:kern w:val="44"/>
      <w:sz w:val="44"/>
      <w:szCs w:val="44"/>
      <w:lang w:val="en-US" w:eastAsia="zh-CN" w:bidi="ar-SA"/>
    </w:rPr>
  </w:style>
  <w:style w:type="character" w:customStyle="1" w:styleId="1748">
    <w:name w:val="标题 5 Char Char"/>
    <w:uiPriority w:val="0"/>
    <w:rPr>
      <w:rFonts w:eastAsia="宋体"/>
      <w:b/>
      <w:bCs/>
      <w:kern w:val="2"/>
      <w:sz w:val="28"/>
      <w:szCs w:val="28"/>
      <w:lang w:val="en-US" w:eastAsia="zh-CN" w:bidi="ar-SA"/>
    </w:rPr>
  </w:style>
  <w:style w:type="paragraph" w:customStyle="1" w:styleId="1749">
    <w:name w:val="标题3级"/>
    <w:qFormat/>
    <w:uiPriority w:val="0"/>
    <w:pPr>
      <w:tabs>
        <w:tab w:val="left" w:pos="720"/>
      </w:tabs>
      <w:spacing w:line="360" w:lineRule="auto"/>
      <w:ind w:left="720" w:hanging="720"/>
      <w:jc w:val="both"/>
      <w:outlineLvl w:val="2"/>
    </w:pPr>
    <w:rPr>
      <w:rFonts w:ascii="Arial" w:hAnsi="Arial" w:eastAsia="黑体" w:cs="Times New Roman"/>
      <w:b/>
      <w:kern w:val="2"/>
      <w:sz w:val="30"/>
      <w:szCs w:val="30"/>
      <w:lang w:val="en-US" w:eastAsia="zh-CN" w:bidi="ar-SA"/>
    </w:rPr>
  </w:style>
  <w:style w:type="paragraph" w:customStyle="1" w:styleId="1750">
    <w:name w:val="样式 样式 小四 行距: 1.5 倍行距 + 首行缩进:  2 字符"/>
    <w:basedOn w:val="1"/>
    <w:qFormat/>
    <w:uiPriority w:val="0"/>
    <w:pPr>
      <w:spacing w:line="336" w:lineRule="auto"/>
      <w:ind w:firstLine="200" w:firstLineChars="200"/>
    </w:pPr>
    <w:rPr>
      <w:szCs w:val="20"/>
    </w:rPr>
  </w:style>
  <w:style w:type="character" w:customStyle="1" w:styleId="1751">
    <w:name w:val="重点"/>
    <w:uiPriority w:val="0"/>
    <w:rPr>
      <w:rFonts w:ascii="Arial" w:hAnsi="Arial" w:eastAsia="黑体"/>
      <w:kern w:val="2"/>
      <w:sz w:val="24"/>
      <w:szCs w:val="24"/>
      <w:lang w:val="en-US" w:eastAsia="zh-CN" w:bidi="ar-SA"/>
    </w:rPr>
  </w:style>
  <w:style w:type="paragraph" w:customStyle="1" w:styleId="1752">
    <w:name w:val="样式 标题 2 + 左侧:  0 厘米 首行缩进:  0 厘米"/>
    <w:basedOn w:val="4"/>
    <w:qFormat/>
    <w:uiPriority w:val="0"/>
    <w:pPr>
      <w:widowControl/>
      <w:numPr>
        <w:ilvl w:val="2"/>
        <w:numId w:val="77"/>
      </w:numPr>
      <w:tabs>
        <w:tab w:val="left" w:pos="576"/>
        <w:tab w:val="clear" w:pos="1843"/>
      </w:tabs>
      <w:spacing w:before="120" w:after="120" w:line="360" w:lineRule="auto"/>
      <w:ind w:left="576" w:hanging="576"/>
      <w:jc w:val="left"/>
    </w:pPr>
    <w:rPr>
      <w:rFonts w:cs="宋体"/>
      <w:b w:val="0"/>
      <w:color w:val="000000"/>
      <w:sz w:val="36"/>
      <w:szCs w:val="36"/>
    </w:rPr>
  </w:style>
  <w:style w:type="paragraph" w:customStyle="1" w:styleId="1753">
    <w:name w:val="封面_项目开发单位"/>
    <w:basedOn w:val="45"/>
    <w:qFormat/>
    <w:uiPriority w:val="0"/>
    <w:pPr>
      <w:tabs>
        <w:tab w:val="left" w:pos="90"/>
        <w:tab w:val="left" w:pos="510"/>
        <w:tab w:val="left" w:pos="1423"/>
        <w:tab w:val="right" w:pos="3856"/>
        <w:tab w:val="right" w:pos="4366"/>
        <w:tab w:val="right" w:pos="4984"/>
        <w:tab w:val="left" w:pos="5138"/>
        <w:tab w:val="left" w:pos="6122"/>
      </w:tabs>
      <w:autoSpaceDE w:val="0"/>
      <w:autoSpaceDN w:val="0"/>
      <w:adjustRightInd w:val="0"/>
      <w:spacing w:before="58" w:line="240" w:lineRule="atLeast"/>
      <w:ind w:firstLine="480" w:firstLineChars="200"/>
      <w:jc w:val="center"/>
      <w:outlineLvl w:val="0"/>
    </w:pPr>
    <w:rPr>
      <w:rFonts w:ascii="Arial" w:hAnsi="Arial" w:eastAsia="黑体"/>
      <w:b/>
      <w:color w:val="000000"/>
      <w:sz w:val="44"/>
      <w:lang w:val="en-US"/>
    </w:rPr>
  </w:style>
  <w:style w:type="paragraph" w:customStyle="1" w:styleId="1754">
    <w:name w:val="封面_项目名称"/>
    <w:basedOn w:val="45"/>
    <w:qFormat/>
    <w:uiPriority w:val="0"/>
    <w:pPr>
      <w:tabs>
        <w:tab w:val="left" w:pos="90"/>
        <w:tab w:val="left" w:pos="510"/>
        <w:tab w:val="left" w:pos="1423"/>
        <w:tab w:val="right" w:pos="3856"/>
        <w:tab w:val="right" w:pos="4366"/>
        <w:tab w:val="right" w:pos="4984"/>
        <w:tab w:val="left" w:pos="5138"/>
        <w:tab w:val="left" w:pos="6122"/>
      </w:tabs>
      <w:autoSpaceDE w:val="0"/>
      <w:autoSpaceDN w:val="0"/>
      <w:adjustRightInd w:val="0"/>
      <w:spacing w:before="58" w:line="240" w:lineRule="atLeast"/>
      <w:ind w:firstLine="480" w:firstLineChars="200"/>
      <w:jc w:val="center"/>
      <w:outlineLvl w:val="0"/>
    </w:pPr>
    <w:rPr>
      <w:rFonts w:ascii="Arial" w:hAnsi="Arial" w:eastAsia="黑体"/>
      <w:b/>
      <w:color w:val="000000"/>
      <w:sz w:val="52"/>
      <w:lang w:val="en-US"/>
    </w:rPr>
  </w:style>
  <w:style w:type="paragraph" w:customStyle="1" w:styleId="1755">
    <w:name w:val="封面_文档名称"/>
    <w:basedOn w:val="1"/>
    <w:qFormat/>
    <w:uiPriority w:val="0"/>
    <w:pPr>
      <w:tabs>
        <w:tab w:val="left" w:pos="90"/>
        <w:tab w:val="left" w:pos="510"/>
        <w:tab w:val="left" w:pos="1423"/>
        <w:tab w:val="right" w:pos="3856"/>
        <w:tab w:val="right" w:pos="4366"/>
        <w:tab w:val="right" w:pos="4984"/>
        <w:tab w:val="left" w:pos="5138"/>
        <w:tab w:val="left" w:pos="6122"/>
      </w:tabs>
      <w:autoSpaceDE w:val="0"/>
      <w:autoSpaceDN w:val="0"/>
      <w:adjustRightInd w:val="0"/>
      <w:spacing w:before="58" w:line="480" w:lineRule="exact"/>
      <w:ind w:firstLine="480" w:firstLineChars="200"/>
      <w:jc w:val="center"/>
      <w:outlineLvl w:val="0"/>
    </w:pPr>
    <w:rPr>
      <w:rFonts w:ascii="楷体_GB2312" w:hAnsi="Arial" w:eastAsia="楷体_GB2312" w:cs="Times New Roman"/>
      <w:b/>
      <w:sz w:val="52"/>
      <w:szCs w:val="20"/>
      <w:u w:val="single"/>
    </w:rPr>
  </w:style>
  <w:style w:type="paragraph" w:customStyle="1" w:styleId="1756">
    <w:name w:val="样式 标题 1 + 行距: 单倍行距"/>
    <w:basedOn w:val="3"/>
    <w:qFormat/>
    <w:uiPriority w:val="0"/>
    <w:pPr>
      <w:numPr>
        <w:numId w:val="0"/>
      </w:numPr>
      <w:tabs>
        <w:tab w:val="left" w:pos="432"/>
      </w:tabs>
      <w:spacing w:before="0" w:beforeLines="50" w:after="120" w:line="240" w:lineRule="auto"/>
      <w:ind w:left="432" w:hanging="432"/>
    </w:pPr>
    <w:rPr>
      <w:rFonts w:ascii="宋体" w:hAnsi="宋体"/>
      <w:sz w:val="36"/>
      <w:szCs w:val="20"/>
    </w:rPr>
  </w:style>
  <w:style w:type="paragraph" w:customStyle="1" w:styleId="1757">
    <w:name w:val="样式 样式 标题 2 + 左侧:  0 厘米 首行缩进:  0 厘米 + 段前: 12 磅"/>
    <w:basedOn w:val="1752"/>
    <w:qFormat/>
    <w:uiPriority w:val="0"/>
    <w:pPr>
      <w:numPr>
        <w:ilvl w:val="0"/>
        <w:numId w:val="0"/>
      </w:numPr>
      <w:tabs>
        <w:tab w:val="left" w:pos="357"/>
      </w:tabs>
      <w:spacing w:before="240"/>
      <w:ind w:left="357"/>
    </w:pPr>
    <w:rPr>
      <w:szCs w:val="20"/>
    </w:rPr>
  </w:style>
  <w:style w:type="paragraph" w:customStyle="1" w:styleId="1758">
    <w:name w:val="表格 正文 宋5"/>
    <w:basedOn w:val="1"/>
    <w:qFormat/>
    <w:uiPriority w:val="0"/>
    <w:pPr>
      <w:adjustRightInd w:val="0"/>
      <w:spacing w:beforeLines="20" w:afterLines="20" w:line="480" w:lineRule="exact"/>
      <w:ind w:firstLine="480" w:firstLineChars="200"/>
    </w:pPr>
    <w:rPr>
      <w:rFonts w:ascii="Arial" w:hAnsi="Arial" w:cs="Times New Roman"/>
    </w:rPr>
  </w:style>
  <w:style w:type="paragraph" w:customStyle="1" w:styleId="1759">
    <w:name w:val="02部门内部规定正文"/>
    <w:basedOn w:val="1"/>
    <w:qFormat/>
    <w:uiPriority w:val="0"/>
    <w:pPr>
      <w:topLinePunct/>
      <w:spacing w:line="600" w:lineRule="exact"/>
      <w:ind w:firstLine="560" w:firstLineChars="200"/>
    </w:pPr>
    <w:rPr>
      <w:rFonts w:ascii="仿宋_GB2312" w:eastAsia="仿宋_GB2312" w:cs="Times New Roman"/>
      <w:sz w:val="28"/>
      <w:szCs w:val="28"/>
    </w:rPr>
  </w:style>
  <w:style w:type="character" w:customStyle="1" w:styleId="1760">
    <w:name w:val="titleblack14px1"/>
    <w:uiPriority w:val="0"/>
    <w:rPr>
      <w:b/>
      <w:bCs/>
      <w:color w:val="000000"/>
      <w:sz w:val="23"/>
      <w:szCs w:val="23"/>
    </w:rPr>
  </w:style>
  <w:style w:type="character" w:customStyle="1" w:styleId="1761">
    <w:name w:val="标题 6 Char Char"/>
    <w:uiPriority w:val="0"/>
    <w:rPr>
      <w:rFonts w:ascii="Arial" w:hAnsi="Arial" w:eastAsia="黑体"/>
      <w:b/>
      <w:bCs/>
      <w:kern w:val="2"/>
      <w:sz w:val="24"/>
      <w:szCs w:val="24"/>
      <w:lang w:val="en-US" w:eastAsia="zh-CN" w:bidi="ar-SA"/>
    </w:rPr>
  </w:style>
  <w:style w:type="paragraph" w:customStyle="1" w:styleId="1762">
    <w:name w:val="样式 正文首行缩进 + 首行缩进:  2 字符"/>
    <w:basedOn w:val="86"/>
    <w:qFormat/>
    <w:uiPriority w:val="0"/>
    <w:pPr>
      <w:spacing w:line="300" w:lineRule="auto"/>
      <w:ind w:firstLine="200" w:firstLineChars="200"/>
    </w:pPr>
  </w:style>
  <w:style w:type="paragraph" w:customStyle="1" w:styleId="1763">
    <w:name w:val="金保文档标准正文 Char"/>
    <w:basedOn w:val="1"/>
    <w:link w:val="1764"/>
    <w:qFormat/>
    <w:uiPriority w:val="0"/>
    <w:pPr>
      <w:spacing w:line="360" w:lineRule="auto"/>
      <w:ind w:firstLine="480" w:firstLineChars="200"/>
    </w:pPr>
    <w:rPr>
      <w:rFonts w:cs="Times New Roman"/>
      <w:bCs/>
    </w:rPr>
  </w:style>
  <w:style w:type="character" w:customStyle="1" w:styleId="1764">
    <w:name w:val="金保文档标准正文 Char Char"/>
    <w:link w:val="1763"/>
    <w:uiPriority w:val="0"/>
    <w:rPr>
      <w:rFonts w:ascii="宋体" w:hAnsi="宋体" w:eastAsia="宋体" w:cs="Times New Roman"/>
      <w:bCs/>
      <w:kern w:val="0"/>
      <w:sz w:val="24"/>
      <w:szCs w:val="24"/>
    </w:rPr>
  </w:style>
  <w:style w:type="paragraph" w:customStyle="1" w:styleId="1765">
    <w:name w:val="金保标题1"/>
    <w:basedOn w:val="3"/>
    <w:next w:val="1"/>
    <w:qFormat/>
    <w:uiPriority w:val="0"/>
    <w:pPr>
      <w:pageBreakBefore/>
      <w:numPr>
        <w:numId w:val="0"/>
      </w:numPr>
      <w:tabs>
        <w:tab w:val="left" w:pos="432"/>
      </w:tabs>
      <w:spacing w:before="0" w:beforeLines="50" w:after="120" w:line="240" w:lineRule="auto"/>
      <w:ind w:left="432" w:hanging="432"/>
      <w:jc w:val="center"/>
    </w:pPr>
    <w:rPr>
      <w:rFonts w:ascii="黑体" w:hAnsi="Tahoma" w:eastAsia="黑体"/>
      <w:sz w:val="32"/>
      <w:szCs w:val="32"/>
    </w:rPr>
  </w:style>
  <w:style w:type="paragraph" w:customStyle="1" w:styleId="1766">
    <w:name w:val="金保标题2"/>
    <w:basedOn w:val="4"/>
    <w:next w:val="1"/>
    <w:qFormat/>
    <w:uiPriority w:val="0"/>
    <w:pPr>
      <w:widowControl/>
      <w:numPr>
        <w:ilvl w:val="0"/>
        <w:numId w:val="0"/>
      </w:numPr>
      <w:tabs>
        <w:tab w:val="left" w:pos="576"/>
      </w:tabs>
      <w:spacing w:before="120" w:after="120" w:line="480" w:lineRule="auto"/>
      <w:ind w:left="576" w:hanging="576"/>
      <w:jc w:val="left"/>
    </w:pPr>
    <w:rPr>
      <w:rFonts w:ascii="黑体" w:hAnsi="Times New Roman"/>
      <w:b w:val="0"/>
      <w:color w:val="000000"/>
      <w:sz w:val="28"/>
      <w:szCs w:val="28"/>
    </w:rPr>
  </w:style>
  <w:style w:type="paragraph" w:customStyle="1" w:styleId="1767">
    <w:name w:val="金保标题3"/>
    <w:basedOn w:val="5"/>
    <w:next w:val="1"/>
    <w:link w:val="1768"/>
    <w:qFormat/>
    <w:uiPriority w:val="0"/>
    <w:pPr>
      <w:widowControl/>
      <w:numPr>
        <w:ilvl w:val="0"/>
        <w:numId w:val="0"/>
      </w:numPr>
      <w:tabs>
        <w:tab w:val="left" w:pos="720"/>
        <w:tab w:val="left" w:pos="993"/>
        <w:tab w:val="left" w:pos="1080"/>
        <w:tab w:val="left" w:pos="4265"/>
      </w:tabs>
      <w:spacing w:before="120" w:beforeLines="50" w:after="120" w:afterLines="50" w:line="480" w:lineRule="auto"/>
      <w:ind w:left="4265" w:hanging="4265"/>
      <w:jc w:val="left"/>
    </w:pPr>
    <w:rPr>
      <w:rFonts w:ascii="宋体" w:hAnsi="宋体" w:eastAsia="黑体"/>
      <w:b w:val="0"/>
      <w:color w:val="000000"/>
      <w:sz w:val="24"/>
      <w:szCs w:val="24"/>
    </w:rPr>
  </w:style>
  <w:style w:type="character" w:customStyle="1" w:styleId="1768">
    <w:name w:val="金保标题3 Char"/>
    <w:link w:val="1767"/>
    <w:uiPriority w:val="0"/>
    <w:rPr>
      <w:rFonts w:ascii="宋体" w:hAnsi="宋体" w:eastAsia="黑体" w:cs="Times New Roman"/>
      <w:bCs/>
      <w:color w:val="000000"/>
      <w:kern w:val="0"/>
      <w:sz w:val="24"/>
      <w:szCs w:val="24"/>
    </w:rPr>
  </w:style>
  <w:style w:type="character" w:customStyle="1" w:styleId="1769">
    <w:name w:val="px14l150gray"/>
    <w:uiPriority w:val="0"/>
    <w:rPr>
      <w:rFonts w:eastAsia="宋体"/>
      <w:kern w:val="2"/>
      <w:sz w:val="24"/>
      <w:szCs w:val="24"/>
      <w:lang w:val="en-US" w:eastAsia="zh-CN" w:bidi="ar-SA"/>
    </w:rPr>
  </w:style>
  <w:style w:type="paragraph" w:customStyle="1" w:styleId="1770">
    <w:name w:val="标题 1 1"/>
    <w:basedOn w:val="3"/>
    <w:qFormat/>
    <w:uiPriority w:val="0"/>
    <w:pPr>
      <w:numPr>
        <w:ilvl w:val="0"/>
        <w:numId w:val="0"/>
      </w:numPr>
      <w:spacing w:before="0" w:beforeLines="50" w:after="120" w:line="360" w:lineRule="auto"/>
      <w:jc w:val="center"/>
    </w:pPr>
    <w:rPr>
      <w:rFonts w:ascii="宋体" w:hAnsi="宋体"/>
      <w:sz w:val="36"/>
      <w:szCs w:val="20"/>
    </w:rPr>
  </w:style>
  <w:style w:type="paragraph" w:customStyle="1" w:styleId="1771">
    <w:name w:val="Char Char Char Char Char Char1 Char Char Char Char Char Char Char Char Char Char Char Char Char Char Char Char Char"/>
    <w:basedOn w:val="1"/>
    <w:qFormat/>
    <w:uiPriority w:val="0"/>
    <w:pPr>
      <w:spacing w:after="160" w:line="240" w:lineRule="exact"/>
      <w:ind w:firstLine="480" w:firstLineChars="200"/>
    </w:pPr>
    <w:rPr>
      <w:rFonts w:ascii="Verdana" w:hAnsi="Verdana" w:eastAsia="仿宋_GB2312" w:cs="Times New Roman"/>
      <w:szCs w:val="20"/>
      <w:lang w:eastAsia="en-US"/>
    </w:rPr>
  </w:style>
  <w:style w:type="paragraph" w:customStyle="1" w:styleId="1772">
    <w:name w:val="1 Char"/>
    <w:basedOn w:val="1"/>
    <w:qFormat/>
    <w:uiPriority w:val="0"/>
    <w:pPr>
      <w:adjustRightInd w:val="0"/>
      <w:spacing w:line="360" w:lineRule="auto"/>
      <w:ind w:firstLine="480" w:firstLineChars="200"/>
    </w:pPr>
    <w:rPr>
      <w:rFonts w:cs="Times New Roman"/>
      <w:szCs w:val="20"/>
    </w:rPr>
  </w:style>
  <w:style w:type="character" w:customStyle="1" w:styleId="1773">
    <w:name w:val="cr4 Char"/>
    <w:link w:val="305"/>
    <w:uiPriority w:val="0"/>
    <w:rPr>
      <w:rFonts w:ascii="宋体" w:hAnsi="宋体" w:eastAsia="宋体" w:cs="Times New Roman"/>
      <w:b/>
      <w:color w:val="000000"/>
      <w:kern w:val="0"/>
      <w:sz w:val="24"/>
      <w:szCs w:val="24"/>
      <w:lang w:val="zh-CN" w:eastAsia="zh-CN"/>
    </w:rPr>
  </w:style>
  <w:style w:type="character" w:customStyle="1" w:styleId="1774">
    <w:name w:val="cr9 Char"/>
    <w:link w:val="1775"/>
    <w:uiPriority w:val="0"/>
    <w:rPr>
      <w:rFonts w:ascii="Arial" w:hAnsi="Arial"/>
      <w:sz w:val="24"/>
      <w:szCs w:val="24"/>
    </w:rPr>
  </w:style>
  <w:style w:type="paragraph" w:customStyle="1" w:styleId="1775">
    <w:name w:val="cr9"/>
    <w:basedOn w:val="1"/>
    <w:link w:val="1774"/>
    <w:qFormat/>
    <w:uiPriority w:val="0"/>
    <w:pPr>
      <w:spacing w:beforeLines="25" w:afterLines="25" w:line="300" w:lineRule="auto"/>
      <w:ind w:firstLine="420" w:firstLineChars="200"/>
    </w:pPr>
    <w:rPr>
      <w:rFonts w:ascii="Arial" w:hAnsi="Arial" w:eastAsiaTheme="minorEastAsia" w:cstheme="minorBidi"/>
      <w:kern w:val="2"/>
    </w:rPr>
  </w:style>
  <w:style w:type="character" w:customStyle="1" w:styleId="1776">
    <w:name w:val="b1"/>
    <w:uiPriority w:val="0"/>
    <w:rPr>
      <w:rFonts w:hint="default" w:ascii="Courier New" w:hAnsi="Courier New" w:eastAsia="仿宋_GB2312" w:cs="Courier New"/>
      <w:b/>
      <w:bCs/>
      <w:color w:val="FF0000"/>
      <w:sz w:val="28"/>
      <w:u w:val="none"/>
      <w:lang w:val="en-US" w:eastAsia="en-US" w:bidi="ar-SA"/>
    </w:rPr>
  </w:style>
  <w:style w:type="character" w:customStyle="1" w:styleId="1777">
    <w:name w:val="m1"/>
    <w:uiPriority w:val="0"/>
    <w:rPr>
      <w:rFonts w:hint="default" w:ascii="Verdana" w:hAnsi="Verdana" w:eastAsia="仿宋_GB2312"/>
      <w:b/>
      <w:bCs/>
      <w:color w:val="0000FF"/>
      <w:sz w:val="28"/>
      <w:lang w:val="en-US" w:eastAsia="en-US" w:bidi="ar-SA"/>
    </w:rPr>
  </w:style>
  <w:style w:type="character" w:customStyle="1" w:styleId="1778">
    <w:name w:val="pi1"/>
    <w:uiPriority w:val="0"/>
    <w:rPr>
      <w:rFonts w:hint="default" w:ascii="Verdana" w:hAnsi="Verdana" w:eastAsia="仿宋_GB2312"/>
      <w:b/>
      <w:bCs/>
      <w:color w:val="0000FF"/>
      <w:sz w:val="28"/>
      <w:lang w:val="en-US" w:eastAsia="en-US" w:bidi="ar-SA"/>
    </w:rPr>
  </w:style>
  <w:style w:type="character" w:customStyle="1" w:styleId="1779">
    <w:name w:val="ns1"/>
    <w:uiPriority w:val="0"/>
    <w:rPr>
      <w:rFonts w:hint="default" w:ascii="Verdana" w:hAnsi="Verdana" w:eastAsia="仿宋_GB2312"/>
      <w:b/>
      <w:bCs/>
      <w:color w:val="FF0000"/>
      <w:sz w:val="28"/>
      <w:lang w:val="en-US" w:eastAsia="en-US" w:bidi="ar-SA"/>
    </w:rPr>
  </w:style>
  <w:style w:type="character" w:customStyle="1" w:styleId="1780">
    <w:name w:val="tx1"/>
    <w:uiPriority w:val="0"/>
    <w:rPr>
      <w:rFonts w:hint="default" w:ascii="Verdana" w:hAnsi="Verdana" w:eastAsia="仿宋_GB2312"/>
      <w:b/>
      <w:bCs/>
      <w:sz w:val="28"/>
      <w:lang w:val="en-US" w:eastAsia="en-US" w:bidi="ar-SA"/>
    </w:rPr>
  </w:style>
  <w:style w:type="paragraph" w:customStyle="1" w:styleId="1781">
    <w:name w:val="列表 42"/>
    <w:basedOn w:val="1"/>
    <w:qFormat/>
    <w:uiPriority w:val="0"/>
    <w:pPr>
      <w:spacing w:line="480" w:lineRule="exact"/>
      <w:ind w:left="100" w:leftChars="600" w:hanging="200" w:hangingChars="200"/>
    </w:pPr>
    <w:rPr>
      <w:rFonts w:cs="Times New Roman"/>
    </w:rPr>
  </w:style>
  <w:style w:type="paragraph" w:customStyle="1" w:styleId="1782">
    <w:name w:val="签名2"/>
    <w:basedOn w:val="1"/>
    <w:qFormat/>
    <w:uiPriority w:val="0"/>
    <w:pPr>
      <w:spacing w:line="480" w:lineRule="exact"/>
      <w:ind w:left="100" w:leftChars="2100" w:firstLine="480" w:firstLineChars="200"/>
    </w:pPr>
    <w:rPr>
      <w:rFonts w:cs="Times New Roman"/>
    </w:rPr>
  </w:style>
  <w:style w:type="paragraph" w:customStyle="1" w:styleId="1783">
    <w:name w:val="引文目录2"/>
    <w:basedOn w:val="1"/>
    <w:next w:val="1"/>
    <w:qFormat/>
    <w:uiPriority w:val="0"/>
    <w:pPr>
      <w:spacing w:line="480" w:lineRule="exact"/>
      <w:ind w:left="420" w:leftChars="200" w:firstLine="480" w:firstLineChars="200"/>
    </w:pPr>
    <w:rPr>
      <w:rFonts w:cs="Times New Roman"/>
    </w:rPr>
  </w:style>
  <w:style w:type="paragraph" w:customStyle="1" w:styleId="1784">
    <w:name w:val="电子邮件签名2"/>
    <w:basedOn w:val="1"/>
    <w:qFormat/>
    <w:uiPriority w:val="0"/>
    <w:pPr>
      <w:spacing w:line="480" w:lineRule="exact"/>
      <w:ind w:firstLine="480" w:firstLineChars="200"/>
    </w:pPr>
    <w:rPr>
      <w:rFonts w:cs="Times New Roman"/>
    </w:rPr>
  </w:style>
  <w:style w:type="paragraph" w:customStyle="1" w:styleId="1785">
    <w:name w:val="正文文本缩进 22"/>
    <w:basedOn w:val="1"/>
    <w:qFormat/>
    <w:uiPriority w:val="0"/>
    <w:pPr>
      <w:spacing w:after="120" w:line="480" w:lineRule="auto"/>
      <w:ind w:left="420" w:leftChars="200" w:firstLine="480" w:firstLineChars="200"/>
    </w:pPr>
    <w:rPr>
      <w:rFonts w:cs="Times New Roman"/>
    </w:rPr>
  </w:style>
  <w:style w:type="paragraph" w:customStyle="1" w:styleId="1786">
    <w:name w:val="列表 32"/>
    <w:basedOn w:val="1"/>
    <w:qFormat/>
    <w:uiPriority w:val="0"/>
    <w:pPr>
      <w:spacing w:line="480" w:lineRule="exact"/>
      <w:ind w:left="100" w:leftChars="400" w:hanging="200" w:hangingChars="200"/>
    </w:pPr>
    <w:rPr>
      <w:rFonts w:cs="Times New Roman"/>
    </w:rPr>
  </w:style>
  <w:style w:type="paragraph" w:customStyle="1" w:styleId="1787">
    <w:name w:val="文本块2"/>
    <w:basedOn w:val="1"/>
    <w:qFormat/>
    <w:uiPriority w:val="0"/>
    <w:pPr>
      <w:spacing w:after="120" w:line="480" w:lineRule="exact"/>
      <w:ind w:left="1440" w:leftChars="700" w:right="1440" w:rightChars="700" w:firstLine="480" w:firstLineChars="200"/>
    </w:pPr>
    <w:rPr>
      <w:rFonts w:cs="Times New Roman"/>
    </w:rPr>
  </w:style>
  <w:style w:type="paragraph" w:customStyle="1" w:styleId="1788">
    <w:name w:val="_Style 267"/>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89">
    <w:name w:val="普通(网站)2"/>
    <w:basedOn w:val="1"/>
    <w:qFormat/>
    <w:uiPriority w:val="0"/>
    <w:pPr>
      <w:spacing w:before="100" w:beforeAutospacing="1" w:after="100" w:afterAutospacing="1" w:line="480" w:lineRule="exact"/>
      <w:ind w:firstLine="480" w:firstLineChars="200"/>
    </w:pPr>
  </w:style>
  <w:style w:type="paragraph" w:customStyle="1" w:styleId="1790">
    <w:name w:val="HTML 预设格式2"/>
    <w:basedOn w:val="1"/>
    <w:qFormat/>
    <w:uiPriority w:val="0"/>
    <w:pPr>
      <w:spacing w:line="480" w:lineRule="exact"/>
      <w:ind w:firstLine="480" w:firstLineChars="200"/>
    </w:pPr>
    <w:rPr>
      <w:rFonts w:ascii="Courier New" w:hAnsi="Courier New" w:cs="Courier New"/>
      <w:sz w:val="20"/>
      <w:szCs w:val="20"/>
    </w:rPr>
  </w:style>
  <w:style w:type="paragraph" w:customStyle="1" w:styleId="1791">
    <w:name w:val="正文文本缩进 32"/>
    <w:basedOn w:val="1"/>
    <w:qFormat/>
    <w:uiPriority w:val="0"/>
    <w:pPr>
      <w:spacing w:after="120" w:line="480" w:lineRule="exact"/>
      <w:ind w:left="420" w:leftChars="200" w:firstLine="480" w:firstLineChars="200"/>
    </w:pPr>
    <w:rPr>
      <w:rFonts w:cs="Times New Roman"/>
      <w:sz w:val="16"/>
      <w:szCs w:val="16"/>
    </w:rPr>
  </w:style>
  <w:style w:type="paragraph" w:customStyle="1" w:styleId="1792">
    <w:name w:val="列表 22"/>
    <w:basedOn w:val="1"/>
    <w:qFormat/>
    <w:uiPriority w:val="0"/>
    <w:pPr>
      <w:spacing w:line="480" w:lineRule="exact"/>
      <w:ind w:left="100" w:leftChars="200" w:hanging="200" w:hangingChars="200"/>
    </w:pPr>
    <w:rPr>
      <w:rFonts w:cs="Times New Roman"/>
    </w:rPr>
  </w:style>
  <w:style w:type="paragraph" w:customStyle="1" w:styleId="1793">
    <w:name w:val="文档结构图2"/>
    <w:basedOn w:val="1"/>
    <w:qFormat/>
    <w:uiPriority w:val="0"/>
    <w:pPr>
      <w:shd w:val="clear" w:color="auto" w:fill="000080"/>
      <w:spacing w:line="480" w:lineRule="exact"/>
      <w:ind w:firstLine="480" w:firstLineChars="200"/>
    </w:pPr>
    <w:rPr>
      <w:rFonts w:cs="Times New Roman"/>
    </w:rPr>
  </w:style>
  <w:style w:type="paragraph" w:customStyle="1" w:styleId="1794">
    <w:name w:val="索引 12"/>
    <w:basedOn w:val="1"/>
    <w:next w:val="1"/>
    <w:qFormat/>
    <w:uiPriority w:val="0"/>
    <w:pPr>
      <w:spacing w:line="480" w:lineRule="exact"/>
      <w:ind w:firstLine="480" w:firstLineChars="200"/>
    </w:pPr>
    <w:rPr>
      <w:rFonts w:cs="Times New Roman"/>
    </w:rPr>
  </w:style>
  <w:style w:type="paragraph" w:customStyle="1" w:styleId="1795">
    <w:name w:val="索引标题2"/>
    <w:basedOn w:val="1"/>
    <w:next w:val="1794"/>
    <w:qFormat/>
    <w:uiPriority w:val="0"/>
    <w:pPr>
      <w:spacing w:line="480" w:lineRule="exact"/>
      <w:ind w:firstLine="480" w:firstLineChars="200"/>
    </w:pPr>
    <w:rPr>
      <w:rFonts w:ascii="Arial" w:hAnsi="Arial" w:cs="Arial"/>
      <w:b/>
      <w:bCs/>
    </w:rPr>
  </w:style>
  <w:style w:type="paragraph" w:customStyle="1" w:styleId="1796">
    <w:name w:val="列表2"/>
    <w:basedOn w:val="1"/>
    <w:qFormat/>
    <w:uiPriority w:val="0"/>
    <w:pPr>
      <w:spacing w:line="480" w:lineRule="exact"/>
      <w:ind w:left="200" w:hanging="200" w:hangingChars="200"/>
    </w:pPr>
    <w:rPr>
      <w:rFonts w:cs="Times New Roman"/>
    </w:rPr>
  </w:style>
  <w:style w:type="paragraph" w:customStyle="1" w:styleId="1797">
    <w:name w:val="收信人地址2"/>
    <w:basedOn w:val="1"/>
    <w:qFormat/>
    <w:uiPriority w:val="0"/>
    <w:pPr>
      <w:snapToGrid w:val="0"/>
      <w:spacing w:line="480" w:lineRule="exact"/>
      <w:ind w:left="100" w:leftChars="1400" w:firstLine="480" w:firstLineChars="200"/>
    </w:pPr>
    <w:rPr>
      <w:rFonts w:ascii="Arial" w:hAnsi="Arial" w:cs="Arial"/>
    </w:rPr>
  </w:style>
  <w:style w:type="paragraph" w:customStyle="1" w:styleId="1798">
    <w:name w:val="索引 92"/>
    <w:basedOn w:val="1"/>
    <w:next w:val="1"/>
    <w:qFormat/>
    <w:uiPriority w:val="0"/>
    <w:pPr>
      <w:spacing w:line="480" w:lineRule="exact"/>
      <w:ind w:left="1600" w:leftChars="1600" w:firstLine="480" w:firstLineChars="200"/>
    </w:pPr>
    <w:rPr>
      <w:rFonts w:cs="Times New Roman"/>
    </w:rPr>
  </w:style>
  <w:style w:type="paragraph" w:customStyle="1" w:styleId="1799">
    <w:name w:val="列表编号 52"/>
    <w:basedOn w:val="1"/>
    <w:qFormat/>
    <w:uiPriority w:val="0"/>
    <w:pPr>
      <w:tabs>
        <w:tab w:val="left" w:pos="2040"/>
      </w:tabs>
      <w:spacing w:line="480" w:lineRule="exact"/>
      <w:ind w:left="2040" w:leftChars="800" w:hanging="420" w:firstLineChars="200"/>
    </w:pPr>
    <w:rPr>
      <w:rFonts w:cs="Times New Roman"/>
    </w:rPr>
  </w:style>
  <w:style w:type="paragraph" w:customStyle="1" w:styleId="1800">
    <w:name w:val="批注主题2"/>
    <w:basedOn w:val="28"/>
    <w:next w:val="28"/>
    <w:qFormat/>
    <w:uiPriority w:val="0"/>
    <w:pPr>
      <w:tabs>
        <w:tab w:val="left" w:pos="1020"/>
      </w:tabs>
      <w:spacing w:line="480" w:lineRule="exact"/>
      <w:ind w:firstLine="480" w:firstLineChars="200"/>
    </w:pPr>
    <w:rPr>
      <w:rFonts w:ascii="宋体" w:hAnsi="宋体"/>
      <w:b/>
      <w:bCs/>
    </w:rPr>
  </w:style>
  <w:style w:type="paragraph" w:customStyle="1" w:styleId="1801">
    <w:name w:val="索引 82"/>
    <w:basedOn w:val="1"/>
    <w:next w:val="1"/>
    <w:qFormat/>
    <w:uiPriority w:val="0"/>
    <w:pPr>
      <w:spacing w:line="480" w:lineRule="exact"/>
      <w:ind w:left="1400" w:leftChars="1400" w:firstLine="480" w:firstLineChars="200"/>
    </w:pPr>
    <w:rPr>
      <w:rFonts w:cs="Times New Roman"/>
    </w:rPr>
  </w:style>
  <w:style w:type="paragraph" w:customStyle="1" w:styleId="1802">
    <w:name w:val="正文首行缩进3"/>
    <w:basedOn w:val="34"/>
    <w:qFormat/>
    <w:uiPriority w:val="0"/>
    <w:pPr>
      <w:spacing w:line="480" w:lineRule="exact"/>
      <w:ind w:firstLine="420" w:firstLineChars="100"/>
    </w:pPr>
    <w:rPr>
      <w:rFonts w:cs="Times New Roman"/>
    </w:rPr>
  </w:style>
  <w:style w:type="paragraph" w:customStyle="1" w:styleId="1803">
    <w:name w:val="宏文本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1804">
    <w:name w:val="索引 72"/>
    <w:basedOn w:val="1"/>
    <w:next w:val="1"/>
    <w:qFormat/>
    <w:uiPriority w:val="0"/>
    <w:pPr>
      <w:spacing w:line="480" w:lineRule="exact"/>
      <w:ind w:left="1200" w:leftChars="1200" w:firstLine="480" w:firstLineChars="200"/>
    </w:pPr>
    <w:rPr>
      <w:rFonts w:cs="Times New Roman"/>
    </w:rPr>
  </w:style>
  <w:style w:type="paragraph" w:customStyle="1" w:styleId="1805">
    <w:name w:val="结束语2"/>
    <w:basedOn w:val="1"/>
    <w:qFormat/>
    <w:uiPriority w:val="0"/>
    <w:pPr>
      <w:spacing w:line="480" w:lineRule="exact"/>
      <w:ind w:left="100" w:leftChars="2100" w:firstLine="480" w:firstLineChars="200"/>
    </w:pPr>
    <w:rPr>
      <w:rFonts w:cs="Times New Roman"/>
    </w:rPr>
  </w:style>
  <w:style w:type="paragraph" w:customStyle="1" w:styleId="1806">
    <w:name w:val="索引 62"/>
    <w:basedOn w:val="1"/>
    <w:next w:val="1"/>
    <w:qFormat/>
    <w:uiPriority w:val="0"/>
    <w:pPr>
      <w:spacing w:line="480" w:lineRule="exact"/>
      <w:ind w:left="1000" w:leftChars="1000" w:firstLine="480" w:firstLineChars="200"/>
    </w:pPr>
    <w:rPr>
      <w:rFonts w:cs="Times New Roman"/>
    </w:rPr>
  </w:style>
  <w:style w:type="paragraph" w:customStyle="1" w:styleId="1807">
    <w:name w:val="列表编号 22"/>
    <w:basedOn w:val="1"/>
    <w:qFormat/>
    <w:uiPriority w:val="0"/>
    <w:pPr>
      <w:tabs>
        <w:tab w:val="left" w:pos="780"/>
      </w:tabs>
      <w:spacing w:line="480" w:lineRule="exact"/>
      <w:ind w:left="780" w:leftChars="200" w:hanging="420" w:firstLineChars="200"/>
    </w:pPr>
    <w:rPr>
      <w:rFonts w:cs="Times New Roman"/>
    </w:rPr>
  </w:style>
  <w:style w:type="paragraph" w:customStyle="1" w:styleId="1808">
    <w:name w:val="引文目录标题2"/>
    <w:basedOn w:val="1"/>
    <w:next w:val="1"/>
    <w:qFormat/>
    <w:uiPriority w:val="0"/>
    <w:pPr>
      <w:spacing w:before="120" w:line="480" w:lineRule="exact"/>
      <w:ind w:firstLine="480" w:firstLineChars="200"/>
    </w:pPr>
    <w:rPr>
      <w:rFonts w:ascii="Arial" w:hAnsi="Arial" w:cs="Arial"/>
    </w:rPr>
  </w:style>
  <w:style w:type="paragraph" w:customStyle="1" w:styleId="1809">
    <w:name w:val="列表接续 32"/>
    <w:basedOn w:val="1"/>
    <w:qFormat/>
    <w:uiPriority w:val="0"/>
    <w:pPr>
      <w:spacing w:after="120" w:line="480" w:lineRule="exact"/>
      <w:ind w:left="1260" w:leftChars="600" w:firstLine="480" w:firstLineChars="200"/>
    </w:pPr>
    <w:rPr>
      <w:rFonts w:cs="Times New Roman"/>
    </w:rPr>
  </w:style>
  <w:style w:type="paragraph" w:customStyle="1" w:styleId="1810">
    <w:name w:val="称呼2"/>
    <w:basedOn w:val="1"/>
    <w:next w:val="1"/>
    <w:qFormat/>
    <w:uiPriority w:val="0"/>
    <w:pPr>
      <w:spacing w:line="480" w:lineRule="exact"/>
      <w:ind w:firstLine="480" w:firstLineChars="200"/>
    </w:pPr>
    <w:rPr>
      <w:rFonts w:cs="Times New Roman"/>
    </w:rPr>
  </w:style>
  <w:style w:type="paragraph" w:customStyle="1" w:styleId="1811">
    <w:name w:val="索引 52"/>
    <w:basedOn w:val="1"/>
    <w:next w:val="1"/>
    <w:qFormat/>
    <w:uiPriority w:val="0"/>
    <w:pPr>
      <w:spacing w:line="480" w:lineRule="exact"/>
      <w:ind w:left="800" w:leftChars="800" w:firstLine="480" w:firstLineChars="200"/>
    </w:pPr>
    <w:rPr>
      <w:rFonts w:cs="Times New Roman"/>
    </w:rPr>
  </w:style>
  <w:style w:type="paragraph" w:customStyle="1" w:styleId="1812">
    <w:name w:val="列表接续2"/>
    <w:basedOn w:val="1"/>
    <w:qFormat/>
    <w:uiPriority w:val="0"/>
    <w:pPr>
      <w:tabs>
        <w:tab w:val="left" w:pos="2040"/>
      </w:tabs>
      <w:spacing w:after="120" w:line="480" w:lineRule="exact"/>
      <w:ind w:left="420" w:leftChars="200" w:firstLine="480" w:firstLineChars="200"/>
    </w:pPr>
    <w:rPr>
      <w:rFonts w:cs="Times New Roman"/>
    </w:rPr>
  </w:style>
  <w:style w:type="paragraph" w:customStyle="1" w:styleId="1813">
    <w:name w:val="索引 42"/>
    <w:basedOn w:val="1"/>
    <w:next w:val="1"/>
    <w:qFormat/>
    <w:uiPriority w:val="0"/>
    <w:pPr>
      <w:spacing w:line="480" w:lineRule="exact"/>
      <w:ind w:left="600" w:leftChars="600" w:firstLine="480" w:firstLineChars="200"/>
    </w:pPr>
    <w:rPr>
      <w:rFonts w:cs="Times New Roman"/>
    </w:rPr>
  </w:style>
  <w:style w:type="paragraph" w:customStyle="1" w:styleId="1814">
    <w:name w:val="图表目录2"/>
    <w:basedOn w:val="1"/>
    <w:next w:val="1"/>
    <w:qFormat/>
    <w:uiPriority w:val="0"/>
    <w:pPr>
      <w:spacing w:line="480" w:lineRule="exact"/>
      <w:ind w:left="200" w:leftChars="200" w:hanging="200" w:hangingChars="200"/>
    </w:pPr>
    <w:rPr>
      <w:rFonts w:cs="Times New Roman"/>
    </w:rPr>
  </w:style>
  <w:style w:type="paragraph" w:customStyle="1" w:styleId="1815">
    <w:name w:val="索引 32"/>
    <w:basedOn w:val="1"/>
    <w:next w:val="1"/>
    <w:qFormat/>
    <w:uiPriority w:val="0"/>
    <w:pPr>
      <w:spacing w:line="480" w:lineRule="exact"/>
      <w:ind w:left="400" w:leftChars="400" w:firstLine="480" w:firstLineChars="200"/>
    </w:pPr>
    <w:rPr>
      <w:rFonts w:cs="Times New Roman"/>
    </w:rPr>
  </w:style>
  <w:style w:type="paragraph" w:customStyle="1" w:styleId="1816">
    <w:name w:val="注释标题2"/>
    <w:basedOn w:val="1"/>
    <w:next w:val="1"/>
    <w:qFormat/>
    <w:uiPriority w:val="0"/>
    <w:pPr>
      <w:spacing w:line="480" w:lineRule="exact"/>
      <w:ind w:firstLine="480" w:firstLineChars="200"/>
      <w:jc w:val="center"/>
    </w:pPr>
    <w:rPr>
      <w:rFonts w:cs="Times New Roman"/>
    </w:rPr>
  </w:style>
  <w:style w:type="paragraph" w:customStyle="1" w:styleId="1817">
    <w:name w:val="寄信人地址2"/>
    <w:basedOn w:val="1"/>
    <w:qFormat/>
    <w:uiPriority w:val="0"/>
    <w:pPr>
      <w:snapToGrid w:val="0"/>
      <w:spacing w:line="480" w:lineRule="exact"/>
      <w:ind w:firstLine="480" w:firstLineChars="200"/>
    </w:pPr>
    <w:rPr>
      <w:rFonts w:ascii="Arial" w:hAnsi="Arial" w:cs="Arial"/>
    </w:rPr>
  </w:style>
  <w:style w:type="paragraph" w:customStyle="1" w:styleId="1818">
    <w:name w:val="列表接续 22"/>
    <w:basedOn w:val="1"/>
    <w:qFormat/>
    <w:uiPriority w:val="0"/>
    <w:pPr>
      <w:spacing w:after="120" w:line="480" w:lineRule="exact"/>
      <w:ind w:left="840" w:leftChars="400" w:firstLine="480" w:firstLineChars="200"/>
    </w:pPr>
    <w:rPr>
      <w:rFonts w:cs="Times New Roman"/>
    </w:rPr>
  </w:style>
  <w:style w:type="paragraph" w:customStyle="1" w:styleId="1819">
    <w:name w:val="HTML 地址2"/>
    <w:basedOn w:val="1"/>
    <w:qFormat/>
    <w:uiPriority w:val="0"/>
    <w:pPr>
      <w:spacing w:line="480" w:lineRule="exact"/>
      <w:ind w:firstLine="480" w:firstLineChars="200"/>
    </w:pPr>
    <w:rPr>
      <w:rFonts w:cs="Times New Roman"/>
      <w:i/>
      <w:iCs/>
    </w:rPr>
  </w:style>
  <w:style w:type="paragraph" w:customStyle="1" w:styleId="1820">
    <w:name w:val="列表接续 52"/>
    <w:basedOn w:val="1"/>
    <w:qFormat/>
    <w:uiPriority w:val="0"/>
    <w:pPr>
      <w:spacing w:after="120" w:line="480" w:lineRule="exact"/>
      <w:ind w:left="2100" w:leftChars="1000" w:firstLine="480" w:firstLineChars="200"/>
    </w:pPr>
    <w:rPr>
      <w:rFonts w:cs="Times New Roman"/>
    </w:rPr>
  </w:style>
  <w:style w:type="paragraph" w:customStyle="1" w:styleId="1821">
    <w:name w:val="索引 22"/>
    <w:basedOn w:val="1"/>
    <w:next w:val="1"/>
    <w:qFormat/>
    <w:uiPriority w:val="0"/>
    <w:pPr>
      <w:spacing w:line="480" w:lineRule="exact"/>
      <w:ind w:left="200" w:leftChars="200" w:firstLine="480" w:firstLineChars="200"/>
    </w:pPr>
    <w:rPr>
      <w:rFonts w:cs="Times New Roman"/>
    </w:rPr>
  </w:style>
  <w:style w:type="paragraph" w:customStyle="1" w:styleId="1822">
    <w:name w:val="正文文本 32"/>
    <w:basedOn w:val="1"/>
    <w:qFormat/>
    <w:uiPriority w:val="0"/>
    <w:pPr>
      <w:spacing w:after="120" w:line="480" w:lineRule="exact"/>
      <w:ind w:firstLine="480" w:firstLineChars="200"/>
    </w:pPr>
    <w:rPr>
      <w:rFonts w:cs="Times New Roman"/>
      <w:sz w:val="16"/>
      <w:szCs w:val="16"/>
    </w:rPr>
  </w:style>
  <w:style w:type="paragraph" w:customStyle="1" w:styleId="1823">
    <w:name w:val="信息标题2"/>
    <w:basedOn w:val="1"/>
    <w:qFormat/>
    <w:uiPriority w:val="0"/>
    <w:pPr>
      <w:pBdr>
        <w:top w:val="single" w:color="auto" w:sz="6" w:space="1"/>
        <w:left w:val="single" w:color="auto" w:sz="6" w:space="1"/>
        <w:bottom w:val="single" w:color="auto" w:sz="6" w:space="1"/>
        <w:right w:val="single" w:color="auto" w:sz="6" w:space="1"/>
      </w:pBdr>
      <w:shd w:val="pct20" w:color="auto" w:fill="auto"/>
      <w:spacing w:line="480" w:lineRule="exact"/>
      <w:ind w:left="1080" w:leftChars="500" w:hanging="1080" w:hangingChars="500"/>
    </w:pPr>
    <w:rPr>
      <w:rFonts w:ascii="Arial" w:hAnsi="Arial" w:cs="Arial"/>
    </w:rPr>
  </w:style>
  <w:style w:type="paragraph" w:customStyle="1" w:styleId="1824">
    <w:name w:val="正文文本缩进2"/>
    <w:basedOn w:val="1"/>
    <w:qFormat/>
    <w:uiPriority w:val="0"/>
    <w:pPr>
      <w:spacing w:after="120" w:line="480" w:lineRule="exact"/>
      <w:ind w:left="420" w:leftChars="200" w:firstLine="480" w:firstLineChars="200"/>
    </w:pPr>
    <w:rPr>
      <w:rFonts w:cs="Times New Roman"/>
    </w:rPr>
  </w:style>
  <w:style w:type="paragraph" w:customStyle="1" w:styleId="1825">
    <w:name w:val="列表编号 42"/>
    <w:basedOn w:val="1"/>
    <w:qFormat/>
    <w:uiPriority w:val="0"/>
    <w:pPr>
      <w:tabs>
        <w:tab w:val="left" w:pos="1620"/>
      </w:tabs>
      <w:spacing w:line="480" w:lineRule="exact"/>
      <w:ind w:left="1620" w:leftChars="600" w:hanging="420" w:firstLineChars="200"/>
    </w:pPr>
    <w:rPr>
      <w:rFonts w:cs="Times New Roman"/>
    </w:rPr>
  </w:style>
  <w:style w:type="paragraph" w:customStyle="1" w:styleId="1826">
    <w:name w:val="列表 52"/>
    <w:basedOn w:val="1"/>
    <w:qFormat/>
    <w:uiPriority w:val="0"/>
    <w:pPr>
      <w:spacing w:line="480" w:lineRule="exact"/>
      <w:ind w:left="100" w:leftChars="800" w:hanging="200" w:hangingChars="200"/>
    </w:pPr>
    <w:rPr>
      <w:rFonts w:cs="Times New Roman"/>
    </w:rPr>
  </w:style>
  <w:style w:type="paragraph" w:customStyle="1" w:styleId="1827">
    <w:name w:val="正文首行缩进 22"/>
    <w:basedOn w:val="1824"/>
    <w:qFormat/>
    <w:uiPriority w:val="0"/>
    <w:pPr>
      <w:ind w:firstLine="420"/>
    </w:pPr>
  </w:style>
  <w:style w:type="paragraph" w:customStyle="1" w:styleId="1828">
    <w:name w:val="列表接续 42"/>
    <w:basedOn w:val="1"/>
    <w:qFormat/>
    <w:uiPriority w:val="0"/>
    <w:pPr>
      <w:spacing w:after="120" w:line="480" w:lineRule="exact"/>
      <w:ind w:left="1680" w:leftChars="800" w:firstLine="480" w:firstLineChars="200"/>
    </w:pPr>
    <w:rPr>
      <w:rFonts w:cs="Times New Roman"/>
    </w:rPr>
  </w:style>
  <w:style w:type="paragraph" w:customStyle="1" w:styleId="1829">
    <w:name w:val="列表编号 32"/>
    <w:basedOn w:val="1"/>
    <w:qFormat/>
    <w:uiPriority w:val="0"/>
    <w:pPr>
      <w:tabs>
        <w:tab w:val="left" w:pos="1200"/>
      </w:tabs>
      <w:spacing w:line="480" w:lineRule="exact"/>
      <w:ind w:left="1200" w:leftChars="400" w:hanging="420" w:firstLineChars="200"/>
    </w:pPr>
    <w:rPr>
      <w:rFonts w:cs="Times New Roman"/>
    </w:rPr>
  </w:style>
  <w:style w:type="character" w:customStyle="1" w:styleId="1830">
    <w:name w:val="页码2"/>
    <w:uiPriority w:val="0"/>
  </w:style>
  <w:style w:type="character" w:customStyle="1" w:styleId="1831">
    <w:name w:val="批注引用2"/>
    <w:uiPriority w:val="0"/>
    <w:rPr>
      <w:sz w:val="21"/>
      <w:szCs w:val="21"/>
    </w:rPr>
  </w:style>
  <w:style w:type="character" w:customStyle="1" w:styleId="1832">
    <w:name w:val="批注框文本 Char1"/>
    <w:qFormat/>
    <w:uiPriority w:val="99"/>
    <w:rPr>
      <w:kern w:val="2"/>
      <w:sz w:val="18"/>
      <w:szCs w:val="18"/>
    </w:rPr>
  </w:style>
  <w:style w:type="character" w:customStyle="1" w:styleId="1833">
    <w:name w:val="副标题 Char1"/>
    <w:qFormat/>
    <w:uiPriority w:val="0"/>
    <w:rPr>
      <w:rFonts w:hint="default" w:ascii="Cambria" w:hAnsi="Cambria" w:cs="Times New Roman"/>
      <w:b/>
      <w:bCs/>
      <w:kern w:val="28"/>
      <w:sz w:val="32"/>
      <w:szCs w:val="32"/>
    </w:rPr>
  </w:style>
  <w:style w:type="character" w:customStyle="1" w:styleId="1834">
    <w:name w:val="标题 Char1"/>
    <w:qFormat/>
    <w:uiPriority w:val="0"/>
    <w:rPr>
      <w:rFonts w:hint="default" w:ascii="Cambria" w:hAnsi="Cambria" w:cs="Times New Roman"/>
      <w:b/>
      <w:bCs/>
      <w:kern w:val="2"/>
      <w:sz w:val="32"/>
      <w:szCs w:val="32"/>
    </w:rPr>
  </w:style>
  <w:style w:type="character" w:customStyle="1" w:styleId="1835">
    <w:name w:val="批注文字 Char1"/>
    <w:qFormat/>
    <w:uiPriority w:val="0"/>
    <w:rPr>
      <w:kern w:val="2"/>
      <w:sz w:val="21"/>
      <w:szCs w:val="24"/>
    </w:rPr>
  </w:style>
  <w:style w:type="character" w:customStyle="1" w:styleId="1836">
    <w:name w:val="正文文本缩进 Char2"/>
    <w:qFormat/>
    <w:uiPriority w:val="99"/>
    <w:rPr>
      <w:kern w:val="2"/>
      <w:sz w:val="21"/>
      <w:szCs w:val="24"/>
    </w:rPr>
  </w:style>
  <w:style w:type="character" w:customStyle="1" w:styleId="1837">
    <w:name w:val="页码3"/>
    <w:uiPriority w:val="0"/>
  </w:style>
  <w:style w:type="paragraph" w:customStyle="1" w:styleId="1838">
    <w:name w:val="正文文本缩进3"/>
    <w:basedOn w:val="1"/>
    <w:qFormat/>
    <w:uiPriority w:val="0"/>
    <w:pPr>
      <w:spacing w:after="120" w:line="480" w:lineRule="exact"/>
      <w:ind w:left="420" w:leftChars="200" w:firstLine="480" w:firstLineChars="200"/>
    </w:pPr>
    <w:rPr>
      <w:rFonts w:cs="Times New Roman"/>
    </w:rPr>
  </w:style>
  <w:style w:type="paragraph" w:customStyle="1" w:styleId="1839">
    <w:name w:val="文档结构图3"/>
    <w:basedOn w:val="1"/>
    <w:qFormat/>
    <w:uiPriority w:val="0"/>
    <w:pPr>
      <w:shd w:val="clear" w:color="auto" w:fill="000080"/>
      <w:spacing w:line="480" w:lineRule="exact"/>
      <w:ind w:firstLine="480" w:firstLineChars="200"/>
    </w:pPr>
    <w:rPr>
      <w:rFonts w:cs="Times New Roman"/>
    </w:rPr>
  </w:style>
  <w:style w:type="paragraph" w:customStyle="1" w:styleId="1840">
    <w:name w:val="正文首行缩进4"/>
    <w:basedOn w:val="34"/>
    <w:qFormat/>
    <w:uiPriority w:val="0"/>
    <w:pPr>
      <w:spacing w:line="480" w:lineRule="exact"/>
      <w:ind w:firstLine="420" w:firstLineChars="100"/>
    </w:pPr>
    <w:rPr>
      <w:rFonts w:cs="Times New Roman"/>
    </w:rPr>
  </w:style>
  <w:style w:type="paragraph" w:customStyle="1" w:styleId="1841">
    <w:name w:val="正文缩进3"/>
    <w:basedOn w:val="1"/>
    <w:qFormat/>
    <w:uiPriority w:val="0"/>
    <w:pPr>
      <w:spacing w:line="480" w:lineRule="exact"/>
      <w:ind w:firstLine="420" w:firstLineChars="200"/>
    </w:pPr>
    <w:rPr>
      <w:rFonts w:cs="Times New Roman"/>
    </w:rPr>
  </w:style>
  <w:style w:type="paragraph" w:customStyle="1" w:styleId="1842">
    <w:name w:val="p18"/>
    <w:basedOn w:val="1"/>
    <w:qFormat/>
    <w:uiPriority w:val="0"/>
    <w:pPr>
      <w:spacing w:line="360" w:lineRule="auto"/>
      <w:ind w:firstLine="525" w:firstLineChars="200"/>
    </w:pPr>
    <w:rPr>
      <w:rFonts w:cs="Times New Roman"/>
    </w:rPr>
  </w:style>
  <w:style w:type="paragraph" w:customStyle="1" w:styleId="1843">
    <w:name w:val="p19"/>
    <w:basedOn w:val="1"/>
    <w:qFormat/>
    <w:uiPriority w:val="0"/>
    <w:pPr>
      <w:spacing w:line="360" w:lineRule="auto"/>
      <w:ind w:firstLine="525" w:firstLineChars="200"/>
    </w:pPr>
    <w:rPr>
      <w:rFonts w:cs="Times New Roman"/>
    </w:rPr>
  </w:style>
  <w:style w:type="paragraph" w:customStyle="1" w:styleId="1844">
    <w:name w:val="p17"/>
    <w:basedOn w:val="1"/>
    <w:qFormat/>
    <w:uiPriority w:val="0"/>
    <w:pPr>
      <w:spacing w:line="360" w:lineRule="auto"/>
      <w:ind w:firstLine="525" w:firstLineChars="200"/>
    </w:pPr>
    <w:rPr>
      <w:rFonts w:cs="Times New Roman"/>
    </w:rPr>
  </w:style>
  <w:style w:type="paragraph" w:customStyle="1" w:styleId="1845">
    <w:name w:val="p15"/>
    <w:basedOn w:val="1"/>
    <w:qFormat/>
    <w:uiPriority w:val="0"/>
    <w:pPr>
      <w:spacing w:before="240" w:after="60" w:line="312" w:lineRule="auto"/>
      <w:ind w:firstLine="480" w:firstLineChars="200"/>
      <w:jc w:val="center"/>
    </w:pPr>
    <w:rPr>
      <w:rFonts w:ascii="Cambria" w:hAnsi="Cambria"/>
      <w:b/>
      <w:bCs/>
      <w:sz w:val="32"/>
      <w:szCs w:val="32"/>
    </w:rPr>
  </w:style>
  <w:style w:type="paragraph" w:customStyle="1" w:styleId="1846">
    <w:name w:val="日期7"/>
    <w:basedOn w:val="1"/>
    <w:qFormat/>
    <w:uiPriority w:val="0"/>
    <w:pPr>
      <w:spacing w:before="100" w:beforeAutospacing="1" w:after="100" w:afterAutospacing="1" w:line="480" w:lineRule="exact"/>
      <w:ind w:firstLine="480" w:firstLineChars="200"/>
    </w:pPr>
    <w:rPr>
      <w:rFonts w:cs="Times New Roman"/>
    </w:rPr>
  </w:style>
  <w:style w:type="paragraph" w:customStyle="1" w:styleId="1847">
    <w:name w:val="p20"/>
    <w:basedOn w:val="1"/>
    <w:qFormat/>
    <w:uiPriority w:val="0"/>
    <w:pPr>
      <w:snapToGrid w:val="0"/>
      <w:spacing w:line="480" w:lineRule="exact"/>
      <w:ind w:firstLine="480" w:firstLineChars="200"/>
    </w:pPr>
    <w:rPr>
      <w:rFonts w:ascii=".." w:eastAsia=".."/>
      <w:color w:val="000000"/>
    </w:rPr>
  </w:style>
  <w:style w:type="character" w:customStyle="1" w:styleId="1848">
    <w:name w:val="标题4 Char1"/>
    <w:qFormat/>
    <w:uiPriority w:val="0"/>
    <w:rPr>
      <w:rFonts w:eastAsia="宋体"/>
      <w:kern w:val="2"/>
      <w:sz w:val="21"/>
      <w:szCs w:val="24"/>
      <w:lang w:val="en-US" w:eastAsia="zh-CN" w:bidi="ar-SA"/>
    </w:rPr>
  </w:style>
  <w:style w:type="paragraph" w:customStyle="1" w:styleId="1849">
    <w:name w:val="样式 标题 5第四层条Titre5H5h5PIM 5Titre 5 lettreheading 5h51hea..."/>
    <w:basedOn w:val="7"/>
    <w:qFormat/>
    <w:uiPriority w:val="0"/>
    <w:pPr>
      <w:numPr>
        <w:ilvl w:val="0"/>
        <w:numId w:val="0"/>
      </w:numPr>
      <w:tabs>
        <w:tab w:val="left" w:pos="1271"/>
      </w:tabs>
      <w:spacing w:before="100" w:beforeAutospacing="1" w:after="100" w:afterAutospacing="1" w:line="360" w:lineRule="auto"/>
      <w:ind w:left="1271"/>
    </w:pPr>
    <w:rPr>
      <w:rFonts w:ascii="Arial Unicode MS" w:hAnsi="Arial Unicode MS" w:eastAsia="Arial Unicode MS" w:cs="宋体"/>
      <w:szCs w:val="20"/>
    </w:rPr>
  </w:style>
  <w:style w:type="paragraph" w:customStyle="1" w:styleId="1850">
    <w:name w:val="正文模版"/>
    <w:basedOn w:val="1"/>
    <w:link w:val="1851"/>
    <w:qFormat/>
    <w:uiPriority w:val="0"/>
    <w:pPr>
      <w:spacing w:line="360" w:lineRule="auto"/>
      <w:ind w:firstLine="480" w:firstLineChars="200"/>
    </w:pPr>
    <w:rPr>
      <w:rFonts w:ascii="Times New Roman" w:hAnsi="Times New Roman" w:cs="Times New Roman"/>
      <w:szCs w:val="20"/>
    </w:rPr>
  </w:style>
  <w:style w:type="character" w:customStyle="1" w:styleId="1851">
    <w:name w:val="正文模版 Char Char"/>
    <w:link w:val="1850"/>
    <w:uiPriority w:val="0"/>
    <w:rPr>
      <w:rFonts w:ascii="Times New Roman" w:hAnsi="Times New Roman" w:eastAsia="宋体" w:cs="Times New Roman"/>
      <w:kern w:val="0"/>
      <w:sz w:val="24"/>
      <w:szCs w:val="20"/>
    </w:rPr>
  </w:style>
  <w:style w:type="paragraph" w:customStyle="1" w:styleId="1852">
    <w:name w:val="正文（标记）"/>
    <w:basedOn w:val="1"/>
    <w:link w:val="1871"/>
    <w:qFormat/>
    <w:uiPriority w:val="0"/>
    <w:pPr>
      <w:numPr>
        <w:ilvl w:val="0"/>
        <w:numId w:val="78"/>
      </w:numPr>
      <w:tabs>
        <w:tab w:val="left" w:pos="360"/>
        <w:tab w:val="clear" w:pos="840"/>
      </w:tabs>
      <w:spacing w:beforeLines="50" w:afterLines="50" w:line="360" w:lineRule="auto"/>
      <w:ind w:left="0" w:firstLine="0" w:firstLineChars="200"/>
    </w:pPr>
    <w:rPr>
      <w:rFonts w:ascii="Times New Roman" w:hAnsi="Times New Roman" w:eastAsia="楷体_GB2312" w:cs="Times New Roman"/>
    </w:rPr>
  </w:style>
  <w:style w:type="paragraph" w:customStyle="1" w:styleId="1853">
    <w:name w:val="表格头"/>
    <w:basedOn w:val="561"/>
    <w:qFormat/>
    <w:uiPriority w:val="0"/>
    <w:pPr>
      <w:jc w:val="center"/>
    </w:pPr>
    <w:rPr>
      <w:rFonts w:eastAsia="楷体_GB2312" w:cs="Times New Roman"/>
      <w:b/>
      <w:sz w:val="28"/>
    </w:rPr>
  </w:style>
  <w:style w:type="paragraph" w:customStyle="1" w:styleId="1854">
    <w:name w:val="表格第一列"/>
    <w:basedOn w:val="561"/>
    <w:qFormat/>
    <w:uiPriority w:val="0"/>
    <w:pPr>
      <w:ind w:left="-108" w:leftChars="-54" w:right="-105" w:rightChars="-50" w:hanging="5" w:hangingChars="2"/>
      <w:jc w:val="center"/>
    </w:pPr>
    <w:rPr>
      <w:rFonts w:ascii="仿宋_GB2312" w:hAnsi="宋体" w:eastAsia="仿宋_GB2312" w:cs="Times New Roman"/>
    </w:rPr>
  </w:style>
  <w:style w:type="paragraph" w:customStyle="1" w:styleId="1855">
    <w:name w:val="Char Char1 Char Char Char Char Char Char Char Char Char Char Char Char Char Char"/>
    <w:basedOn w:val="1"/>
    <w:qFormat/>
    <w:uiPriority w:val="0"/>
    <w:pPr>
      <w:spacing w:after="160" w:line="240" w:lineRule="exact"/>
    </w:pPr>
    <w:rPr>
      <w:rFonts w:ascii="Verdana" w:hAnsi="Verdana" w:cs="Times New Roman"/>
      <w:sz w:val="20"/>
      <w:szCs w:val="20"/>
      <w:lang w:eastAsia="en-US"/>
    </w:rPr>
  </w:style>
  <w:style w:type="character" w:customStyle="1" w:styleId="1856">
    <w:name w:val="l151"/>
    <w:uiPriority w:val="0"/>
  </w:style>
  <w:style w:type="paragraph" w:customStyle="1" w:styleId="1857">
    <w:name w:val="大纲(无缩进)"/>
    <w:basedOn w:val="1"/>
    <w:qFormat/>
    <w:uiPriority w:val="0"/>
    <w:pPr>
      <w:ind w:left="360" w:hanging="360"/>
    </w:pPr>
    <w:rPr>
      <w:rFonts w:ascii="Times New Roman" w:hAnsi="Times New Roman" w:cs="Times New Roman"/>
    </w:rPr>
  </w:style>
  <w:style w:type="paragraph" w:customStyle="1" w:styleId="1858">
    <w:name w:val="大纲(缩进)"/>
    <w:basedOn w:val="1"/>
    <w:qFormat/>
    <w:uiPriority w:val="0"/>
    <w:pPr>
      <w:ind w:left="360" w:hanging="360"/>
    </w:pPr>
    <w:rPr>
      <w:rFonts w:ascii="Times New Roman" w:hAnsi="Times New Roman" w:cs="Times New Roman"/>
    </w:rPr>
  </w:style>
  <w:style w:type="paragraph" w:customStyle="1" w:styleId="1859">
    <w:name w:val="文件标题"/>
    <w:basedOn w:val="1"/>
    <w:qFormat/>
    <w:uiPriority w:val="0"/>
    <w:pPr>
      <w:spacing w:after="240"/>
      <w:jc w:val="center"/>
    </w:pPr>
    <w:rPr>
      <w:rFonts w:ascii="Arial Black" w:hAnsi="Arial Black" w:cs="Arial Black"/>
      <w:sz w:val="48"/>
      <w:szCs w:val="48"/>
    </w:rPr>
  </w:style>
  <w:style w:type="paragraph" w:customStyle="1" w:styleId="1860">
    <w:name w:val="编号列表"/>
    <w:basedOn w:val="1"/>
    <w:qFormat/>
    <w:uiPriority w:val="0"/>
    <w:pPr>
      <w:ind w:left="360" w:hanging="360"/>
    </w:pPr>
    <w:rPr>
      <w:rFonts w:ascii="Times New Roman" w:hAnsi="Times New Roman" w:cs="Times New Roman"/>
    </w:rPr>
  </w:style>
  <w:style w:type="paragraph" w:customStyle="1" w:styleId="1861">
    <w:name w:val="项目符号 2"/>
    <w:basedOn w:val="1"/>
    <w:qFormat/>
    <w:uiPriority w:val="0"/>
    <w:pPr>
      <w:ind w:left="360" w:hanging="360"/>
    </w:pPr>
    <w:rPr>
      <w:rFonts w:ascii="Times New Roman" w:hAnsi="Times New Roman" w:cs="Times New Roman"/>
    </w:rPr>
  </w:style>
  <w:style w:type="paragraph" w:customStyle="1" w:styleId="1862">
    <w:name w:val="项目符号 1"/>
    <w:basedOn w:val="1"/>
    <w:qFormat/>
    <w:uiPriority w:val="0"/>
    <w:pPr>
      <w:ind w:left="360" w:hanging="360"/>
    </w:pPr>
    <w:rPr>
      <w:rFonts w:ascii="Times New Roman" w:hAnsi="Times New Roman" w:cs="Times New Roman"/>
    </w:rPr>
  </w:style>
  <w:style w:type="paragraph" w:customStyle="1" w:styleId="1863">
    <w:name w:val="单行主体文本"/>
    <w:basedOn w:val="1"/>
    <w:qFormat/>
    <w:uiPriority w:val="0"/>
    <w:rPr>
      <w:rFonts w:ascii="Times New Roman" w:hAnsi="Times New Roman" w:cs="Times New Roman"/>
    </w:rPr>
  </w:style>
  <w:style w:type="character" w:customStyle="1" w:styleId="1864">
    <w:name w:val="Table Text Char Char"/>
    <w:qFormat/>
    <w:uiPriority w:val="0"/>
    <w:rPr>
      <w:rFonts w:ascii="Arial" w:hAnsi="Arial" w:eastAsia="宋体" w:cs="Arial"/>
      <w:sz w:val="18"/>
      <w:lang w:val="en-US" w:eastAsia="zh-CN" w:bidi="ar-SA"/>
    </w:rPr>
  </w:style>
  <w:style w:type="paragraph" w:customStyle="1" w:styleId="1865">
    <w:name w:val="Table Text Char Char Char Char Char Char1"/>
    <w:qFormat/>
    <w:uiPriority w:val="0"/>
    <w:pPr>
      <w:snapToGrid w:val="0"/>
      <w:spacing w:before="80" w:after="80"/>
    </w:pPr>
    <w:rPr>
      <w:rFonts w:ascii="Arial" w:hAnsi="Arial" w:eastAsia="宋体" w:cs="Arial"/>
      <w:kern w:val="2"/>
      <w:sz w:val="18"/>
      <w:szCs w:val="21"/>
      <w:lang w:val="en-US" w:eastAsia="zh-CN" w:bidi="ar-SA"/>
    </w:rPr>
  </w:style>
  <w:style w:type="character" w:customStyle="1" w:styleId="1866">
    <w:name w:val="Table Text Char Char Char Char Char Char1 Char"/>
    <w:uiPriority w:val="0"/>
    <w:rPr>
      <w:rFonts w:ascii="Arial" w:hAnsi="Arial" w:eastAsia="宋体" w:cs="Arial"/>
      <w:sz w:val="18"/>
      <w:szCs w:val="21"/>
      <w:lang w:val="en-US" w:eastAsia="zh-CN" w:bidi="ar-SA"/>
    </w:rPr>
  </w:style>
  <w:style w:type="paragraph" w:customStyle="1" w:styleId="1867">
    <w:name w:val="CM2"/>
    <w:basedOn w:val="169"/>
    <w:next w:val="169"/>
    <w:qFormat/>
    <w:uiPriority w:val="0"/>
    <w:pPr>
      <w:spacing w:after="310"/>
    </w:pPr>
    <w:rPr>
      <w:rFonts w:ascii="Arial" w:hAnsi="Arial" w:eastAsia="宋体" w:cs="Times New Roman"/>
      <w:color w:val="auto"/>
      <w:kern w:val="2"/>
    </w:rPr>
  </w:style>
  <w:style w:type="paragraph" w:customStyle="1" w:styleId="1868">
    <w:name w:val="CM1"/>
    <w:basedOn w:val="169"/>
    <w:next w:val="169"/>
    <w:qFormat/>
    <w:uiPriority w:val="0"/>
    <w:rPr>
      <w:rFonts w:ascii="Arial" w:hAnsi="Arial" w:eastAsia="宋体" w:cs="Times New Roman"/>
      <w:color w:val="auto"/>
      <w:kern w:val="2"/>
    </w:rPr>
  </w:style>
  <w:style w:type="paragraph" w:customStyle="1" w:styleId="1869">
    <w:name w:val="CM59"/>
    <w:basedOn w:val="1"/>
    <w:next w:val="1"/>
    <w:qFormat/>
    <w:uiPriority w:val="99"/>
    <w:pPr>
      <w:autoSpaceDE w:val="0"/>
      <w:autoSpaceDN w:val="0"/>
      <w:adjustRightInd w:val="0"/>
      <w:spacing w:after="330"/>
    </w:pPr>
    <w:rPr>
      <w:rFonts w:ascii="FrutigerNext LT Regular" w:hAnsi="Times New Roman" w:eastAsia="FrutigerNext LT Regular" w:cs="Times New Roman"/>
    </w:rPr>
  </w:style>
  <w:style w:type="paragraph" w:customStyle="1" w:styleId="1870">
    <w:name w:val="D标题1"/>
    <w:basedOn w:val="1"/>
    <w:next w:val="1"/>
    <w:qFormat/>
    <w:uiPriority w:val="0"/>
    <w:pPr>
      <w:keepLines/>
      <w:pageBreakBefore/>
      <w:numPr>
        <w:ilvl w:val="0"/>
        <w:numId w:val="79"/>
      </w:numPr>
      <w:spacing w:after="100" w:afterAutospacing="1"/>
      <w:ind w:left="900" w:right="210" w:firstLine="0"/>
      <w:outlineLvl w:val="0"/>
    </w:pPr>
    <w:rPr>
      <w:rFonts w:ascii="Arial" w:hAnsi="Arial" w:eastAsia="黑体" w:cs="Arial"/>
      <w:bCs/>
      <w:kern w:val="44"/>
      <w:sz w:val="44"/>
      <w:szCs w:val="44"/>
    </w:rPr>
  </w:style>
  <w:style w:type="character" w:customStyle="1" w:styleId="1871">
    <w:name w:val="正文（标记） Char2"/>
    <w:link w:val="1852"/>
    <w:uiPriority w:val="0"/>
    <w:rPr>
      <w:rFonts w:ascii="Times New Roman" w:hAnsi="Times New Roman" w:eastAsia="楷体_GB2312" w:cs="Times New Roman"/>
      <w:sz w:val="24"/>
      <w:szCs w:val="24"/>
    </w:rPr>
  </w:style>
  <w:style w:type="paragraph" w:customStyle="1" w:styleId="1872">
    <w:name w:val="样式 标题 3Heading 3 - oldHeading 3H3l3CTBOD 03h33rd level...2"/>
    <w:basedOn w:val="5"/>
    <w:link w:val="1881"/>
    <w:qFormat/>
    <w:uiPriority w:val="0"/>
    <w:pPr>
      <w:widowControl/>
      <w:numPr>
        <w:ilvl w:val="0"/>
        <w:numId w:val="0"/>
      </w:numPr>
      <w:tabs>
        <w:tab w:val="left" w:pos="459"/>
        <w:tab w:val="left" w:pos="993"/>
      </w:tabs>
      <w:spacing w:before="120" w:after="120" w:line="360" w:lineRule="auto"/>
      <w:jc w:val="left"/>
    </w:pPr>
    <w:rPr>
      <w:color w:val="000000"/>
      <w:sz w:val="24"/>
    </w:rPr>
  </w:style>
  <w:style w:type="paragraph" w:customStyle="1" w:styleId="1873">
    <w:name w:val="加点正文缩进"/>
    <w:basedOn w:val="1"/>
    <w:link w:val="1936"/>
    <w:qFormat/>
    <w:uiPriority w:val="0"/>
    <w:pPr>
      <w:numPr>
        <w:ilvl w:val="0"/>
        <w:numId w:val="80"/>
      </w:numPr>
      <w:spacing w:line="300" w:lineRule="auto"/>
      <w:ind w:firstLine="0"/>
    </w:pPr>
    <w:rPr>
      <w:rFonts w:ascii="Times New Roman" w:hAnsi="Times New Roman" w:cs="Times New Roman"/>
    </w:rPr>
  </w:style>
  <w:style w:type="paragraph" w:customStyle="1" w:styleId="1874">
    <w:name w:val="正文居中"/>
    <w:basedOn w:val="1"/>
    <w:qFormat/>
    <w:uiPriority w:val="0"/>
    <w:pPr>
      <w:spacing w:before="50" w:after="50" w:line="300" w:lineRule="auto"/>
      <w:ind w:firstLine="200" w:firstLineChars="200"/>
      <w:jc w:val="center"/>
    </w:pPr>
    <w:rPr>
      <w:rFonts w:ascii="Times New Roman" w:hAnsi="Times New Roman" w:cs="Times New Roman"/>
    </w:rPr>
  </w:style>
  <w:style w:type="paragraph" w:customStyle="1" w:styleId="1875">
    <w:name w:val="加点正文"/>
    <w:basedOn w:val="1"/>
    <w:qFormat/>
    <w:uiPriority w:val="0"/>
    <w:pPr>
      <w:spacing w:line="300" w:lineRule="auto"/>
      <w:ind w:left="420" w:hanging="420" w:firstLineChars="200"/>
    </w:pPr>
    <w:rPr>
      <w:rFonts w:ascii="Times New Roman" w:hAnsi="Times New Roman" w:cs="Times New Roman"/>
    </w:rPr>
  </w:style>
  <w:style w:type="paragraph" w:customStyle="1" w:styleId="1876">
    <w:name w:val="文本框正文"/>
    <w:basedOn w:val="1"/>
    <w:qFormat/>
    <w:uiPriority w:val="0"/>
    <w:pPr>
      <w:spacing w:line="360" w:lineRule="auto"/>
      <w:ind w:firstLine="200" w:firstLineChars="200"/>
      <w:jc w:val="center"/>
    </w:pPr>
    <w:rPr>
      <w:rFonts w:ascii="Times New Roman" w:hAnsi="Times New Roman" w:cs="Times New Roman"/>
      <w:b/>
    </w:rPr>
  </w:style>
  <w:style w:type="paragraph" w:customStyle="1" w:styleId="1877">
    <w:name w:val="首航缩进"/>
    <w:basedOn w:val="1"/>
    <w:qFormat/>
    <w:uiPriority w:val="0"/>
    <w:pPr>
      <w:spacing w:line="360" w:lineRule="auto"/>
      <w:ind w:firstLine="480" w:firstLineChars="200"/>
    </w:pPr>
    <w:rPr>
      <w:rFonts w:ascii="Times New Roman" w:hAnsi="Times New Roman" w:cs="Times New Roman"/>
      <w:color w:val="FF0000"/>
    </w:rPr>
  </w:style>
  <w:style w:type="paragraph" w:customStyle="1" w:styleId="1878">
    <w:name w:val="样式 标题 3Heading 3 - oldHeading 3H3l3CTBOD 03h33rd level..."/>
    <w:basedOn w:val="5"/>
    <w:qFormat/>
    <w:uiPriority w:val="0"/>
    <w:pPr>
      <w:widowControl/>
      <w:numPr>
        <w:numId w:val="0"/>
      </w:numPr>
      <w:tabs>
        <w:tab w:val="left" w:pos="993"/>
        <w:tab w:val="left" w:pos="1035"/>
        <w:tab w:val="left" w:pos="4500"/>
      </w:tabs>
      <w:spacing w:before="120" w:after="120" w:line="360" w:lineRule="auto"/>
      <w:ind w:left="2907" w:hanging="567"/>
      <w:jc w:val="left"/>
    </w:pPr>
    <w:rPr>
      <w:rFonts w:eastAsia="黑体" w:cs="宋体"/>
      <w:color w:val="000000"/>
      <w:sz w:val="28"/>
      <w:szCs w:val="28"/>
    </w:rPr>
  </w:style>
  <w:style w:type="paragraph" w:customStyle="1" w:styleId="1879">
    <w:name w:val="样式 标题 2h2sect 1.2二级H22nd level2Header 2l2Titre2Head 2..."/>
    <w:basedOn w:val="4"/>
    <w:qFormat/>
    <w:uiPriority w:val="0"/>
    <w:pPr>
      <w:widowControl/>
      <w:numPr>
        <w:numId w:val="0"/>
      </w:numPr>
      <w:tabs>
        <w:tab w:val="left" w:pos="786"/>
      </w:tabs>
      <w:spacing w:before="120" w:after="120" w:line="360" w:lineRule="auto"/>
      <w:jc w:val="left"/>
    </w:pPr>
    <w:rPr>
      <w:rFonts w:ascii="Times New Roman" w:hAnsi="Times New Roman" w:cs="宋体"/>
      <w:b w:val="0"/>
      <w:color w:val="000000"/>
      <w:sz w:val="30"/>
      <w:szCs w:val="30"/>
    </w:rPr>
  </w:style>
  <w:style w:type="paragraph" w:customStyle="1" w:styleId="1880">
    <w:name w:val="样式 标题 3Heading 3 - oldHeading 3H3l3CTBOD 03h33rd level...1"/>
    <w:basedOn w:val="5"/>
    <w:qFormat/>
    <w:uiPriority w:val="0"/>
    <w:pPr>
      <w:widowControl/>
      <w:numPr>
        <w:ilvl w:val="0"/>
        <w:numId w:val="0"/>
      </w:numPr>
      <w:tabs>
        <w:tab w:val="left" w:pos="459"/>
        <w:tab w:val="left" w:pos="993"/>
      </w:tabs>
      <w:spacing w:before="120" w:after="120" w:line="360" w:lineRule="auto"/>
      <w:jc w:val="left"/>
    </w:pPr>
    <w:rPr>
      <w:rFonts w:eastAsia="黑体" w:cs="宋体"/>
      <w:b w:val="0"/>
      <w:color w:val="000000"/>
      <w:sz w:val="30"/>
      <w:szCs w:val="30"/>
    </w:rPr>
  </w:style>
  <w:style w:type="character" w:customStyle="1" w:styleId="1881">
    <w:name w:val="样式 标题 3Heading 3 - oldHeading 3H3l3CTBOD 03h33rd level...2 Char"/>
    <w:link w:val="1872"/>
    <w:qFormat/>
    <w:uiPriority w:val="0"/>
    <w:rPr>
      <w:rFonts w:ascii="Times New Roman" w:hAnsi="Times New Roman" w:eastAsia="宋体" w:cs="Times New Roman"/>
      <w:b/>
      <w:bCs/>
      <w:color w:val="000000"/>
      <w:kern w:val="0"/>
      <w:sz w:val="24"/>
      <w:szCs w:val="32"/>
    </w:rPr>
  </w:style>
  <w:style w:type="paragraph" w:customStyle="1" w:styleId="1882">
    <w:name w:val="Heading 1 章"/>
    <w:next w:val="1"/>
    <w:qFormat/>
    <w:uiPriority w:val="0"/>
    <w:pPr>
      <w:numPr>
        <w:ilvl w:val="0"/>
        <w:numId w:val="81"/>
      </w:numPr>
      <w:spacing w:beforeLines="100" w:afterLines="100" w:line="440" w:lineRule="exact"/>
      <w:jc w:val="center"/>
    </w:pPr>
    <w:rPr>
      <w:rFonts w:ascii="黑体" w:hAnsi="黑体" w:eastAsia="黑体" w:cs="宋体"/>
      <w:b/>
      <w:bCs/>
      <w:kern w:val="44"/>
      <w:sz w:val="32"/>
      <w:szCs w:val="24"/>
      <w:lang w:val="en-US" w:eastAsia="zh-CN" w:bidi="ar-SA"/>
    </w:rPr>
  </w:style>
  <w:style w:type="character" w:customStyle="1" w:styleId="1883">
    <w:name w:val="编号1 Char Char"/>
    <w:link w:val="1229"/>
    <w:uiPriority w:val="0"/>
    <w:rPr>
      <w:rFonts w:ascii="宋体" w:hAnsi="宋体" w:eastAsia="宋体" w:cs="Times New Roman"/>
      <w:kern w:val="0"/>
      <w:sz w:val="24"/>
      <w:szCs w:val="24"/>
    </w:rPr>
  </w:style>
  <w:style w:type="paragraph" w:customStyle="1" w:styleId="1884">
    <w:name w:val="表格格式"/>
    <w:basedOn w:val="1"/>
    <w:qFormat/>
    <w:uiPriority w:val="0"/>
    <w:pPr>
      <w:tabs>
        <w:tab w:val="left" w:pos="0"/>
      </w:tabs>
      <w:autoSpaceDE w:val="0"/>
      <w:autoSpaceDN w:val="0"/>
      <w:spacing w:line="300" w:lineRule="auto"/>
      <w:jc w:val="center"/>
    </w:pPr>
    <w:rPr>
      <w:rFonts w:ascii="Times New Roman" w:hAnsi="Times New Roman"/>
      <w:color w:val="FF0000"/>
      <w:szCs w:val="20"/>
    </w:rPr>
  </w:style>
  <w:style w:type="paragraph" w:customStyle="1" w:styleId="1885">
    <w:name w:val="首航缩进 Char"/>
    <w:basedOn w:val="1"/>
    <w:link w:val="1886"/>
    <w:qFormat/>
    <w:uiPriority w:val="0"/>
    <w:pPr>
      <w:tabs>
        <w:tab w:val="left" w:pos="0"/>
      </w:tabs>
      <w:autoSpaceDE w:val="0"/>
      <w:autoSpaceDN w:val="0"/>
      <w:spacing w:line="300" w:lineRule="auto"/>
      <w:ind w:firstLine="480" w:firstLineChars="200"/>
    </w:pPr>
    <w:rPr>
      <w:rFonts w:ascii="Times New Roman" w:hAnsi="Times New Roman" w:eastAsia="仿宋_GB2312" w:cs="Times New Roman"/>
      <w:color w:val="000000"/>
    </w:rPr>
  </w:style>
  <w:style w:type="character" w:customStyle="1" w:styleId="1886">
    <w:name w:val="首航缩进 Char Char"/>
    <w:link w:val="1885"/>
    <w:uiPriority w:val="0"/>
    <w:rPr>
      <w:rFonts w:ascii="Times New Roman" w:hAnsi="Times New Roman" w:eastAsia="仿宋_GB2312" w:cs="Times New Roman"/>
      <w:color w:val="000000"/>
      <w:kern w:val="0"/>
      <w:sz w:val="24"/>
      <w:szCs w:val="24"/>
    </w:rPr>
  </w:style>
  <w:style w:type="character" w:customStyle="1" w:styleId="1887">
    <w:name w:val="pt9-hui-line201"/>
    <w:uiPriority w:val="0"/>
    <w:rPr>
      <w:color w:val="333333"/>
      <w:spacing w:val="300"/>
      <w:sz w:val="18"/>
      <w:szCs w:val="18"/>
      <w:u w:val="none"/>
    </w:rPr>
  </w:style>
  <w:style w:type="paragraph" w:customStyle="1" w:styleId="1888">
    <w:name w:val="题目1"/>
    <w:basedOn w:val="1"/>
    <w:qFormat/>
    <w:uiPriority w:val="0"/>
    <w:pPr>
      <w:tabs>
        <w:tab w:val="left" w:pos="1320"/>
      </w:tabs>
      <w:adjustRightInd w:val="0"/>
      <w:spacing w:line="312" w:lineRule="atLeast"/>
      <w:ind w:left="1320"/>
      <w:textAlignment w:val="baseline"/>
    </w:pPr>
    <w:rPr>
      <w:rFonts w:ascii="Times New Roman" w:hAnsi="Times New Roman" w:cs="Times New Roman"/>
      <w:szCs w:val="20"/>
    </w:rPr>
  </w:style>
  <w:style w:type="paragraph" w:customStyle="1" w:styleId="1889">
    <w:name w:val="正文（小标题）"/>
    <w:basedOn w:val="1"/>
    <w:next w:val="1"/>
    <w:link w:val="1890"/>
    <w:qFormat/>
    <w:uiPriority w:val="0"/>
    <w:pPr>
      <w:spacing w:beforeLines="50" w:afterLines="50" w:line="360" w:lineRule="auto"/>
    </w:pPr>
    <w:rPr>
      <w:rFonts w:ascii="黑体" w:hAnsi="Times New Roman" w:eastAsia="黑体" w:cs="Times New Roman"/>
      <w:color w:val="0000FF"/>
    </w:rPr>
  </w:style>
  <w:style w:type="character" w:customStyle="1" w:styleId="1890">
    <w:name w:val="正文（小标题） Char"/>
    <w:link w:val="1889"/>
    <w:uiPriority w:val="0"/>
    <w:rPr>
      <w:rFonts w:ascii="黑体" w:hAnsi="Times New Roman" w:eastAsia="黑体" w:cs="Times New Roman"/>
      <w:color w:val="0000FF"/>
      <w:kern w:val="0"/>
      <w:sz w:val="24"/>
      <w:szCs w:val="24"/>
    </w:rPr>
  </w:style>
  <w:style w:type="character" w:customStyle="1" w:styleId="1891">
    <w:name w:val="正文（缩进） Char1"/>
    <w:link w:val="245"/>
    <w:uiPriority w:val="0"/>
    <w:rPr>
      <w:rFonts w:ascii="Calibri" w:hAnsi="Calibri" w:eastAsia="宋体" w:cs="Times New Roman"/>
      <w:spacing w:val="20"/>
      <w:kern w:val="0"/>
      <w:sz w:val="24"/>
      <w:szCs w:val="24"/>
    </w:rPr>
  </w:style>
  <w:style w:type="paragraph" w:customStyle="1" w:styleId="1892">
    <w:name w:val="正文（编号）"/>
    <w:basedOn w:val="245"/>
    <w:qFormat/>
    <w:uiPriority w:val="0"/>
    <w:pPr>
      <w:tabs>
        <w:tab w:val="left" w:pos="0"/>
        <w:tab w:val="left" w:pos="360"/>
        <w:tab w:val="left" w:pos="836"/>
      </w:tabs>
      <w:spacing w:beforeLines="50" w:afterLines="50"/>
      <w:ind w:firstLine="0" w:firstLineChars="0"/>
    </w:pPr>
    <w:rPr>
      <w:rFonts w:ascii="Times New Roman" w:hAnsi="Times New Roman"/>
      <w:spacing w:val="0"/>
    </w:rPr>
  </w:style>
  <w:style w:type="paragraph" w:customStyle="1" w:styleId="1893">
    <w:name w:val="样式 标题 3H31.1.1标题 3h3sect1.2.3BOD 03rd levellevel_3PIM 3..."/>
    <w:basedOn w:val="5"/>
    <w:qFormat/>
    <w:uiPriority w:val="0"/>
    <w:pPr>
      <w:widowControl/>
      <w:numPr>
        <w:ilvl w:val="0"/>
        <w:numId w:val="0"/>
      </w:numPr>
      <w:tabs>
        <w:tab w:val="left" w:pos="459"/>
        <w:tab w:val="left" w:pos="900"/>
        <w:tab w:val="left" w:pos="993"/>
      </w:tabs>
      <w:autoSpaceDE w:val="0"/>
      <w:autoSpaceDN w:val="0"/>
      <w:adjustRightInd w:val="0"/>
      <w:snapToGrid w:val="0"/>
      <w:spacing w:before="120" w:after="120" w:line="360" w:lineRule="auto"/>
      <w:jc w:val="left"/>
    </w:pPr>
    <w:rPr>
      <w:rFonts w:eastAsia="黑体"/>
      <w:color w:val="000000"/>
      <w:sz w:val="28"/>
    </w:rPr>
  </w:style>
  <w:style w:type="paragraph" w:customStyle="1" w:styleId="1894">
    <w:name w:val="样式 标题 3H31.1.1标题 3h3sect1.2.3BOD 03rd levellevel_3PIM 3...1"/>
    <w:basedOn w:val="5"/>
    <w:qFormat/>
    <w:uiPriority w:val="0"/>
    <w:pPr>
      <w:widowControl/>
      <w:numPr>
        <w:ilvl w:val="0"/>
        <w:numId w:val="0"/>
      </w:numPr>
      <w:tabs>
        <w:tab w:val="left" w:pos="459"/>
        <w:tab w:val="left" w:pos="900"/>
        <w:tab w:val="left" w:pos="993"/>
      </w:tabs>
      <w:autoSpaceDE w:val="0"/>
      <w:autoSpaceDN w:val="0"/>
      <w:adjustRightInd w:val="0"/>
      <w:snapToGrid w:val="0"/>
      <w:spacing w:before="120" w:after="120" w:line="360" w:lineRule="auto"/>
      <w:jc w:val="left"/>
    </w:pPr>
    <w:rPr>
      <w:rFonts w:eastAsia="黑体"/>
      <w:color w:val="000000"/>
      <w:sz w:val="28"/>
    </w:rPr>
  </w:style>
  <w:style w:type="paragraph" w:customStyle="1" w:styleId="1895">
    <w:name w:val="样式 标题 3H31.1.1标题 3h3sect1.2.3BOD 03rd levellevel_3PIM 3...2"/>
    <w:basedOn w:val="5"/>
    <w:qFormat/>
    <w:uiPriority w:val="0"/>
    <w:pPr>
      <w:widowControl/>
      <w:numPr>
        <w:ilvl w:val="0"/>
        <w:numId w:val="0"/>
      </w:numPr>
      <w:tabs>
        <w:tab w:val="left" w:pos="459"/>
        <w:tab w:val="left" w:pos="900"/>
        <w:tab w:val="left" w:pos="993"/>
      </w:tabs>
      <w:autoSpaceDE w:val="0"/>
      <w:autoSpaceDN w:val="0"/>
      <w:adjustRightInd w:val="0"/>
      <w:snapToGrid w:val="0"/>
      <w:spacing w:before="120" w:after="120" w:line="360" w:lineRule="auto"/>
      <w:jc w:val="left"/>
    </w:pPr>
    <w:rPr>
      <w:rFonts w:eastAsia="黑体"/>
      <w:color w:val="000000"/>
      <w:sz w:val="28"/>
    </w:rPr>
  </w:style>
  <w:style w:type="paragraph" w:customStyle="1" w:styleId="1896">
    <w:name w:val="样式 标题 3H31.1.1标题 3h3sect1.2.3BOD 03rd levellevel_3PIM 3...3"/>
    <w:basedOn w:val="5"/>
    <w:qFormat/>
    <w:uiPriority w:val="0"/>
    <w:pPr>
      <w:widowControl/>
      <w:numPr>
        <w:ilvl w:val="0"/>
        <w:numId w:val="0"/>
      </w:numPr>
      <w:tabs>
        <w:tab w:val="left" w:pos="459"/>
        <w:tab w:val="left" w:pos="900"/>
        <w:tab w:val="left" w:pos="993"/>
      </w:tabs>
      <w:autoSpaceDE w:val="0"/>
      <w:autoSpaceDN w:val="0"/>
      <w:adjustRightInd w:val="0"/>
      <w:snapToGrid w:val="0"/>
      <w:spacing w:before="120" w:after="120" w:line="360" w:lineRule="auto"/>
      <w:jc w:val="left"/>
    </w:pPr>
    <w:rPr>
      <w:rFonts w:eastAsia="黑体"/>
      <w:color w:val="000000"/>
      <w:sz w:val="28"/>
    </w:rPr>
  </w:style>
  <w:style w:type="paragraph" w:customStyle="1" w:styleId="1897">
    <w:name w:val="Style First line:  2 ch"/>
    <w:basedOn w:val="1"/>
    <w:qFormat/>
    <w:uiPriority w:val="0"/>
    <w:pPr>
      <w:spacing w:line="440" w:lineRule="exact"/>
      <w:ind w:firstLine="200" w:firstLineChars="200"/>
    </w:pPr>
    <w:rPr>
      <w:rFonts w:ascii="Times New Roman" w:hAnsi="Times New Roman" w:cs="Times New Roman"/>
    </w:rPr>
  </w:style>
  <w:style w:type="paragraph" w:customStyle="1" w:styleId="1898">
    <w:name w:val="正文（缩进） Char Char"/>
    <w:basedOn w:val="1"/>
    <w:qFormat/>
    <w:uiPriority w:val="0"/>
    <w:pPr>
      <w:spacing w:beforeLines="50" w:afterLines="50" w:line="360" w:lineRule="auto"/>
      <w:ind w:firstLine="480" w:firstLineChars="200"/>
    </w:pPr>
    <w:rPr>
      <w:rFonts w:ascii="Times New Roman" w:hAnsi="Times New Roman" w:cs="Times New Roman"/>
    </w:rPr>
  </w:style>
  <w:style w:type="paragraph" w:customStyle="1" w:styleId="1899">
    <w:name w:val="正文（缩进） Char Char Char"/>
    <w:basedOn w:val="1"/>
    <w:qFormat/>
    <w:uiPriority w:val="0"/>
    <w:pPr>
      <w:spacing w:beforeLines="50" w:afterLines="50" w:line="360" w:lineRule="auto"/>
      <w:ind w:firstLine="480" w:firstLineChars="200"/>
    </w:pPr>
    <w:rPr>
      <w:rFonts w:ascii="Times New Roman" w:hAnsi="Times New Roman" w:cs="Times New Roman"/>
    </w:rPr>
  </w:style>
  <w:style w:type="paragraph" w:customStyle="1" w:styleId="1900">
    <w:name w:val="样式 左  0 字符"/>
    <w:basedOn w:val="1"/>
    <w:qFormat/>
    <w:uiPriority w:val="0"/>
    <w:pPr>
      <w:spacing w:line="360" w:lineRule="auto"/>
      <w:ind w:firstLine="200" w:firstLineChars="200"/>
    </w:pPr>
    <w:rPr>
      <w:rFonts w:ascii="Times New Roman" w:hAnsi="Times New Roman"/>
      <w:szCs w:val="20"/>
    </w:rPr>
  </w:style>
  <w:style w:type="paragraph" w:customStyle="1" w:styleId="1901">
    <w:name w:val="样式 样式 左  0 字符1 + 左侧:  3 字符"/>
    <w:basedOn w:val="1"/>
    <w:qFormat/>
    <w:uiPriority w:val="0"/>
    <w:pPr>
      <w:spacing w:line="360" w:lineRule="auto"/>
      <w:ind w:left="400" w:leftChars="400"/>
    </w:pPr>
    <w:rPr>
      <w:rFonts w:ascii="Times New Roman" w:hAnsi="Times New Roman"/>
      <w:szCs w:val="20"/>
    </w:rPr>
  </w:style>
  <w:style w:type="paragraph" w:customStyle="1" w:styleId="1902">
    <w:name w:val="项目编号"/>
    <w:basedOn w:val="1900"/>
    <w:qFormat/>
    <w:uiPriority w:val="0"/>
    <w:pPr>
      <w:numPr>
        <w:ilvl w:val="0"/>
        <w:numId w:val="82"/>
      </w:numPr>
      <w:tabs>
        <w:tab w:val="clear" w:pos="900"/>
      </w:tabs>
      <w:ind w:left="840"/>
    </w:pPr>
  </w:style>
  <w:style w:type="character" w:customStyle="1" w:styleId="1903">
    <w:name w:val="正文（缩进） Char Char1"/>
    <w:link w:val="1904"/>
    <w:uiPriority w:val="0"/>
    <w:rPr>
      <w:sz w:val="24"/>
      <w:szCs w:val="24"/>
    </w:rPr>
  </w:style>
  <w:style w:type="paragraph" w:customStyle="1" w:styleId="1904">
    <w:name w:val="正文（缩进） Char"/>
    <w:basedOn w:val="1"/>
    <w:link w:val="1903"/>
    <w:qFormat/>
    <w:uiPriority w:val="0"/>
    <w:pPr>
      <w:spacing w:beforeLines="50" w:afterLines="50" w:line="360" w:lineRule="auto"/>
      <w:ind w:firstLine="480" w:firstLineChars="200"/>
    </w:pPr>
    <w:rPr>
      <w:rFonts w:asciiTheme="minorHAnsi" w:hAnsiTheme="minorHAnsi" w:eastAsiaTheme="minorEastAsia" w:cstheme="minorBidi"/>
      <w:kern w:val="2"/>
    </w:rPr>
  </w:style>
  <w:style w:type="paragraph" w:customStyle="1" w:styleId="1905">
    <w:name w:val="样式 编号1 + 首行缩进:  0 字符"/>
    <w:basedOn w:val="1229"/>
    <w:qFormat/>
    <w:uiPriority w:val="0"/>
    <w:pPr>
      <w:tabs>
        <w:tab w:val="clear" w:pos="620"/>
        <w:tab w:val="clear" w:pos="840"/>
      </w:tabs>
      <w:spacing w:line="360" w:lineRule="auto"/>
      <w:ind w:left="0" w:firstLine="0" w:firstLineChars="0"/>
    </w:pPr>
    <w:rPr>
      <w:rFonts w:ascii="Times New Roman" w:hAnsi="Times New Roman" w:cs="宋体"/>
      <w:szCs w:val="20"/>
    </w:rPr>
  </w:style>
  <w:style w:type="paragraph" w:customStyle="1" w:styleId="1906">
    <w:name w:val="表内文字"/>
    <w:link w:val="1907"/>
    <w:qFormat/>
    <w:uiPriority w:val="0"/>
    <w:rPr>
      <w:rFonts w:ascii="Calibri" w:hAnsi="Calibri" w:eastAsia="宋体" w:cs="Times New Roman"/>
      <w:kern w:val="2"/>
      <w:sz w:val="21"/>
      <w:szCs w:val="22"/>
      <w:lang w:val="en-US" w:eastAsia="zh-CN" w:bidi="ar-SA"/>
    </w:rPr>
  </w:style>
  <w:style w:type="character" w:customStyle="1" w:styleId="1907">
    <w:name w:val="表内文字 Char"/>
    <w:link w:val="1906"/>
    <w:uiPriority w:val="0"/>
    <w:rPr>
      <w:rFonts w:ascii="Calibri" w:hAnsi="Calibri" w:eastAsia="宋体" w:cs="Times New Roman"/>
    </w:rPr>
  </w:style>
  <w:style w:type="paragraph" w:customStyle="1" w:styleId="1908">
    <w:name w:val="方框下的123标题"/>
    <w:basedOn w:val="1"/>
    <w:link w:val="1909"/>
    <w:qFormat/>
    <w:uiPriority w:val="0"/>
    <w:pPr>
      <w:numPr>
        <w:ilvl w:val="0"/>
        <w:numId w:val="83"/>
      </w:numPr>
      <w:spacing w:line="360" w:lineRule="auto"/>
      <w:ind w:firstLine="0"/>
    </w:pPr>
    <w:rPr>
      <w:rFonts w:ascii="Times New Roman" w:hAnsi="Times New Roman" w:cs="Times New Roman"/>
      <w:sz w:val="20"/>
    </w:rPr>
  </w:style>
  <w:style w:type="character" w:customStyle="1" w:styleId="1909">
    <w:name w:val="方框下的123标题 Char"/>
    <w:link w:val="1908"/>
    <w:uiPriority w:val="0"/>
    <w:rPr>
      <w:rFonts w:ascii="Times New Roman" w:hAnsi="Times New Roman" w:eastAsia="宋体" w:cs="Times New Roman"/>
      <w:szCs w:val="24"/>
    </w:rPr>
  </w:style>
  <w:style w:type="paragraph" w:customStyle="1" w:styleId="1910">
    <w:name w:val="方框标题"/>
    <w:basedOn w:val="1"/>
    <w:next w:val="1"/>
    <w:link w:val="1949"/>
    <w:qFormat/>
    <w:uiPriority w:val="0"/>
    <w:pPr>
      <w:numPr>
        <w:ilvl w:val="0"/>
        <w:numId w:val="84"/>
      </w:numPr>
      <w:autoSpaceDE w:val="0"/>
      <w:autoSpaceDN w:val="0"/>
      <w:spacing w:line="360" w:lineRule="auto"/>
      <w:ind w:firstLine="0"/>
    </w:pPr>
    <w:rPr>
      <w:rFonts w:ascii="Times New Roman" w:hAnsi="Times New Roman" w:eastAsia="黑体" w:cs="Times New Roman"/>
      <w:sz w:val="20"/>
    </w:rPr>
  </w:style>
  <w:style w:type="character" w:customStyle="1" w:styleId="1911">
    <w:name w:val="三级条标题 Char Char Char Char Char Char Char Char Char Char Char Char Char Char Char Char Char Char Char Char Char Char Char Char Char Char Char Char Char Char Char Char Char Char Char Char Char Char Char Char Char Char Char Char Char Char Char Char Char Ch"/>
    <w:uiPriority w:val="0"/>
    <w:rPr>
      <w:rFonts w:ascii="黑体" w:eastAsia="黑体"/>
      <w:sz w:val="21"/>
      <w:lang w:val="en-US" w:eastAsia="zh-CN" w:bidi="ar-SA"/>
    </w:rPr>
  </w:style>
  <w:style w:type="paragraph" w:customStyle="1" w:styleId="1912">
    <w:name w:val="样式 题注 + 首行缩进:  2 字符"/>
    <w:basedOn w:val="22"/>
    <w:qFormat/>
    <w:uiPriority w:val="0"/>
    <w:rPr>
      <w:rFonts w:ascii="Cambria" w:hAnsi="Cambria" w:cs="Times New Roman"/>
    </w:rPr>
  </w:style>
  <w:style w:type="paragraph" w:customStyle="1" w:styleId="1913">
    <w:name w:val="样式 题注 + 首行缩进:  2 字符1"/>
    <w:basedOn w:val="22"/>
    <w:qFormat/>
    <w:uiPriority w:val="0"/>
    <w:rPr>
      <w:rFonts w:ascii="Cambria" w:hAnsi="Cambria" w:cs="Times New Roman"/>
    </w:rPr>
  </w:style>
  <w:style w:type="paragraph" w:customStyle="1" w:styleId="1914">
    <w:name w:val="样式 题注 + 首行缩进:  2 字符2"/>
    <w:basedOn w:val="22"/>
    <w:qFormat/>
    <w:uiPriority w:val="0"/>
    <w:rPr>
      <w:rFonts w:ascii="Cambria" w:hAnsi="Cambria" w:cs="Times New Roman"/>
    </w:rPr>
  </w:style>
  <w:style w:type="paragraph" w:customStyle="1" w:styleId="1915">
    <w:name w:val="样式 题注 + 居中 首行缩进:  2 字符"/>
    <w:basedOn w:val="22"/>
    <w:qFormat/>
    <w:uiPriority w:val="0"/>
    <w:rPr>
      <w:rFonts w:ascii="Cambria" w:hAnsi="Cambria" w:cs="Times New Roman"/>
    </w:rPr>
  </w:style>
  <w:style w:type="character" w:customStyle="1" w:styleId="1916">
    <w:name w:val="yqlink"/>
    <w:uiPriority w:val="0"/>
  </w:style>
  <w:style w:type="paragraph" w:customStyle="1" w:styleId="1917">
    <w:name w:val="z-窗体顶端1"/>
    <w:basedOn w:val="1"/>
    <w:next w:val="1"/>
    <w:link w:val="1918"/>
    <w:qFormat/>
    <w:uiPriority w:val="0"/>
    <w:pPr>
      <w:pBdr>
        <w:bottom w:val="single" w:color="auto" w:sz="6" w:space="1"/>
      </w:pBdr>
      <w:jc w:val="center"/>
    </w:pPr>
    <w:rPr>
      <w:rFonts w:ascii="Arial" w:hAnsi="Arial" w:cs="Times New Roman"/>
      <w:vanish/>
      <w:sz w:val="16"/>
      <w:szCs w:val="16"/>
    </w:rPr>
  </w:style>
  <w:style w:type="character" w:customStyle="1" w:styleId="1918">
    <w:name w:val="z-窗体顶端 Char"/>
    <w:basedOn w:val="107"/>
    <w:link w:val="1917"/>
    <w:uiPriority w:val="0"/>
    <w:rPr>
      <w:rFonts w:ascii="Arial" w:hAnsi="Arial" w:eastAsia="宋体" w:cs="Times New Roman"/>
      <w:vanish/>
      <w:kern w:val="0"/>
      <w:sz w:val="16"/>
      <w:szCs w:val="16"/>
    </w:rPr>
  </w:style>
  <w:style w:type="paragraph" w:customStyle="1" w:styleId="1919">
    <w:name w:val="z-窗体底端1"/>
    <w:basedOn w:val="1"/>
    <w:next w:val="1"/>
    <w:link w:val="1920"/>
    <w:uiPriority w:val="0"/>
    <w:pPr>
      <w:pBdr>
        <w:top w:val="single" w:color="auto" w:sz="6" w:space="1"/>
      </w:pBdr>
      <w:jc w:val="center"/>
    </w:pPr>
    <w:rPr>
      <w:rFonts w:ascii="Arial" w:hAnsi="Arial" w:cs="Times New Roman"/>
      <w:vanish/>
      <w:sz w:val="16"/>
      <w:szCs w:val="16"/>
    </w:rPr>
  </w:style>
  <w:style w:type="character" w:customStyle="1" w:styleId="1920">
    <w:name w:val="z-窗体底端 Char"/>
    <w:basedOn w:val="107"/>
    <w:link w:val="1919"/>
    <w:uiPriority w:val="0"/>
    <w:rPr>
      <w:rFonts w:ascii="Arial" w:hAnsi="Arial" w:eastAsia="宋体" w:cs="Times New Roman"/>
      <w:vanish/>
      <w:kern w:val="0"/>
      <w:sz w:val="16"/>
      <w:szCs w:val="16"/>
    </w:rPr>
  </w:style>
  <w:style w:type="paragraph" w:customStyle="1" w:styleId="1921">
    <w:name w:val="Style Heading 3H31.1.1标题 3Level 3 Headlevel_3PIM 3h3sect1.2...."/>
    <w:basedOn w:val="5"/>
    <w:qFormat/>
    <w:uiPriority w:val="0"/>
    <w:pPr>
      <w:widowControl/>
      <w:numPr>
        <w:numId w:val="0"/>
      </w:numPr>
      <w:tabs>
        <w:tab w:val="left" w:pos="993"/>
        <w:tab w:val="left" w:pos="1035"/>
        <w:tab w:val="left" w:pos="1571"/>
      </w:tabs>
      <w:spacing w:before="120" w:after="120" w:line="360" w:lineRule="auto"/>
      <w:ind w:left="1571" w:hanging="720"/>
      <w:jc w:val="center"/>
    </w:pPr>
    <w:rPr>
      <w:rFonts w:ascii="宋体" w:eastAsia="黑体"/>
      <w:color w:val="000000"/>
      <w:kern w:val="21"/>
      <w:sz w:val="28"/>
      <w:szCs w:val="20"/>
    </w:rPr>
  </w:style>
  <w:style w:type="paragraph" w:customStyle="1" w:styleId="1922">
    <w:name w:val="Heading 2 节"/>
    <w:next w:val="1"/>
    <w:qFormat/>
    <w:uiPriority w:val="0"/>
    <w:pPr>
      <w:tabs>
        <w:tab w:val="left" w:pos="360"/>
      </w:tabs>
      <w:spacing w:beforeLines="35" w:afterLines="35" w:line="440" w:lineRule="exact"/>
      <w:jc w:val="center"/>
    </w:pPr>
    <w:rPr>
      <w:rFonts w:ascii="Calibri" w:hAnsi="Calibri" w:eastAsia="黑体" w:cs="Times New Roman"/>
      <w:b/>
      <w:bCs/>
      <w:kern w:val="2"/>
      <w:sz w:val="28"/>
      <w:szCs w:val="28"/>
      <w:lang w:val="en-US" w:eastAsia="zh-CN" w:bidi="ar-SA"/>
    </w:rPr>
  </w:style>
  <w:style w:type="paragraph" w:customStyle="1" w:styleId="1923">
    <w:name w:val="正5"/>
    <w:basedOn w:val="1"/>
    <w:next w:val="86"/>
    <w:qFormat/>
    <w:uiPriority w:val="0"/>
    <w:pPr>
      <w:spacing w:line="460" w:lineRule="exact"/>
      <w:jc w:val="center"/>
    </w:pPr>
    <w:rPr>
      <w:rFonts w:ascii="仿宋_GB2312" w:hAnsi="Times New Roman" w:eastAsia="仿宋_GB2312" w:cs="Times New Roman"/>
      <w:szCs w:val="20"/>
    </w:rPr>
  </w:style>
  <w:style w:type="paragraph" w:customStyle="1" w:styleId="1924">
    <w:name w:val="样式 题注 + 宋体 小四"/>
    <w:basedOn w:val="22"/>
    <w:link w:val="1925"/>
    <w:qFormat/>
    <w:uiPriority w:val="0"/>
    <w:pPr>
      <w:spacing w:line="360" w:lineRule="auto"/>
      <w:ind w:firstLine="200" w:firstLineChars="200"/>
    </w:pPr>
    <w:rPr>
      <w:rFonts w:ascii="Times New Roman" w:hAnsi="Times New Roman" w:eastAsia="宋体" w:cs="Times New Roman"/>
      <w:sz w:val="24"/>
      <w:szCs w:val="24"/>
    </w:rPr>
  </w:style>
  <w:style w:type="character" w:customStyle="1" w:styleId="1925">
    <w:name w:val="样式 题注 + 宋体 小四 Char"/>
    <w:link w:val="1924"/>
    <w:uiPriority w:val="0"/>
    <w:rPr>
      <w:rFonts w:ascii="Times New Roman" w:hAnsi="Times New Roman" w:eastAsia="宋体" w:cs="Times New Roman"/>
      <w:kern w:val="0"/>
      <w:sz w:val="24"/>
      <w:szCs w:val="24"/>
    </w:rPr>
  </w:style>
  <w:style w:type="paragraph" w:customStyle="1" w:styleId="1926">
    <w:name w:val="图表内文字2"/>
    <w:qFormat/>
    <w:uiPriority w:val="0"/>
    <w:pPr>
      <w:spacing w:line="360" w:lineRule="auto"/>
      <w:jc w:val="center"/>
    </w:pPr>
    <w:rPr>
      <w:rFonts w:ascii="Calibri" w:hAnsi="Calibri" w:eastAsia="宋体" w:cs="Times New Roman"/>
      <w:b/>
      <w:kern w:val="2"/>
      <w:sz w:val="24"/>
      <w:szCs w:val="24"/>
      <w:lang w:val="en-US" w:eastAsia="zh-CN" w:bidi="ar-SA"/>
    </w:rPr>
  </w:style>
  <w:style w:type="paragraph" w:customStyle="1" w:styleId="1927">
    <w:name w:val="图表名称"/>
    <w:qFormat/>
    <w:uiPriority w:val="0"/>
    <w:pPr>
      <w:spacing w:line="360" w:lineRule="auto"/>
      <w:jc w:val="center"/>
    </w:pPr>
    <w:rPr>
      <w:rFonts w:ascii="Calibri" w:hAnsi="Calibri" w:eastAsia="宋体" w:cs="Times New Roman"/>
      <w:b/>
      <w:kern w:val="2"/>
      <w:sz w:val="24"/>
      <w:szCs w:val="24"/>
      <w:lang w:val="en-US" w:eastAsia="zh-CN" w:bidi="ar-SA"/>
    </w:rPr>
  </w:style>
  <w:style w:type="paragraph" w:customStyle="1" w:styleId="1928">
    <w:name w:val="图表内文字"/>
    <w:qFormat/>
    <w:uiPriority w:val="0"/>
    <w:pPr>
      <w:widowControl w:val="0"/>
      <w:spacing w:line="360" w:lineRule="auto"/>
      <w:jc w:val="center"/>
    </w:pPr>
    <w:rPr>
      <w:rFonts w:ascii="Calibri" w:hAnsi="Calibri" w:eastAsia="宋体" w:cs="Times New Roman"/>
      <w:kern w:val="2"/>
      <w:sz w:val="24"/>
      <w:szCs w:val="28"/>
      <w:lang w:val="en-US" w:eastAsia="zh-CN" w:bidi="ar-SA"/>
    </w:rPr>
  </w:style>
  <w:style w:type="paragraph" w:customStyle="1" w:styleId="1929">
    <w:name w:val="图5"/>
    <w:basedOn w:val="1"/>
    <w:qFormat/>
    <w:uiPriority w:val="0"/>
    <w:pPr>
      <w:adjustRightInd w:val="0"/>
      <w:spacing w:line="220" w:lineRule="exact"/>
      <w:jc w:val="center"/>
      <w:textAlignment w:val="baseline"/>
    </w:pPr>
    <w:rPr>
      <w:rFonts w:ascii="仿宋_GB2312" w:hAnsi="Times New Roman" w:eastAsia="仿宋_GB2312" w:cs="Times New Roman"/>
      <w:szCs w:val="20"/>
    </w:rPr>
  </w:style>
  <w:style w:type="character" w:customStyle="1" w:styleId="1930">
    <w:name w:val="pediy"/>
    <w:uiPriority w:val="0"/>
  </w:style>
  <w:style w:type="paragraph" w:customStyle="1" w:styleId="1931">
    <w:name w:val="图表正文"/>
    <w:basedOn w:val="1"/>
    <w:link w:val="1932"/>
    <w:qFormat/>
    <w:uiPriority w:val="0"/>
    <w:pPr>
      <w:spacing w:line="300" w:lineRule="auto"/>
      <w:jc w:val="center"/>
    </w:pPr>
    <w:rPr>
      <w:rFonts w:ascii="Times New Roman" w:hAnsi="Times New Roman" w:cs="Times New Roman"/>
      <w:sz w:val="20"/>
      <w:szCs w:val="20"/>
    </w:rPr>
  </w:style>
  <w:style w:type="character" w:customStyle="1" w:styleId="1932">
    <w:name w:val="图表正文 Char"/>
    <w:link w:val="1931"/>
    <w:uiPriority w:val="0"/>
    <w:rPr>
      <w:rFonts w:ascii="Times New Roman" w:hAnsi="Times New Roman" w:eastAsia="宋体" w:cs="Times New Roman"/>
      <w:kern w:val="0"/>
      <w:sz w:val="20"/>
      <w:szCs w:val="20"/>
    </w:rPr>
  </w:style>
  <w:style w:type="paragraph" w:customStyle="1" w:styleId="1933">
    <w:name w:val="0"/>
    <w:basedOn w:val="1"/>
    <w:qFormat/>
    <w:uiPriority w:val="0"/>
    <w:pPr>
      <w:spacing w:before="100" w:beforeAutospacing="1" w:after="100" w:afterAutospacing="1"/>
    </w:pPr>
  </w:style>
  <w:style w:type="paragraph" w:customStyle="1" w:styleId="1934">
    <w:name w:val="序列a)b)"/>
    <w:basedOn w:val="1"/>
    <w:qFormat/>
    <w:uiPriority w:val="0"/>
    <w:pPr>
      <w:numPr>
        <w:ilvl w:val="1"/>
        <w:numId w:val="85"/>
      </w:numPr>
      <w:tabs>
        <w:tab w:val="clear" w:pos="845"/>
      </w:tabs>
      <w:adjustRightInd w:val="0"/>
      <w:snapToGrid w:val="0"/>
      <w:spacing w:line="300" w:lineRule="auto"/>
      <w:ind w:left="1680" w:firstLine="0"/>
      <w:textAlignment w:val="baseline"/>
    </w:pPr>
    <w:rPr>
      <w:rFonts w:ascii="Times New Roman" w:hAnsi="Times New Roman" w:cs="Times New Roman"/>
      <w:szCs w:val="20"/>
    </w:rPr>
  </w:style>
  <w:style w:type="paragraph" w:customStyle="1" w:styleId="1935">
    <w:name w:val="并列条文1）2）"/>
    <w:basedOn w:val="1057"/>
    <w:qFormat/>
    <w:uiPriority w:val="0"/>
    <w:pPr>
      <w:numPr>
        <w:ilvl w:val="0"/>
        <w:numId w:val="85"/>
      </w:numPr>
      <w:tabs>
        <w:tab w:val="left" w:pos="360"/>
        <w:tab w:val="left" w:pos="600"/>
        <w:tab w:val="left" w:pos="900"/>
        <w:tab w:val="left" w:pos="1291"/>
        <w:tab w:val="left" w:pos="1894"/>
        <w:tab w:val="clear" w:pos="420"/>
      </w:tabs>
      <w:adjustRightInd w:val="0"/>
      <w:snapToGrid w:val="0"/>
      <w:spacing w:before="0" w:after="0" w:line="360" w:lineRule="auto"/>
      <w:ind w:left="0" w:firstLine="454" w:firstLineChars="0"/>
      <w:textAlignment w:val="baseline"/>
    </w:pPr>
    <w:rPr>
      <w:rFonts w:ascii="宋体" w:hAnsi="宋体"/>
      <w:kern w:val="24"/>
      <w:szCs w:val="24"/>
    </w:rPr>
  </w:style>
  <w:style w:type="character" w:customStyle="1" w:styleId="1936">
    <w:name w:val="加点正文缩进 Char"/>
    <w:link w:val="1873"/>
    <w:uiPriority w:val="0"/>
    <w:rPr>
      <w:rFonts w:ascii="Times New Roman" w:hAnsi="Times New Roman" w:eastAsia="宋体" w:cs="Times New Roman"/>
      <w:sz w:val="24"/>
      <w:szCs w:val="24"/>
    </w:rPr>
  </w:style>
  <w:style w:type="character" w:customStyle="1" w:styleId="1937">
    <w:name w:val="arc11"/>
    <w:uiPriority w:val="0"/>
    <w:rPr>
      <w:rFonts w:hint="default"/>
      <w:color w:val="333333"/>
      <w:spacing w:val="384"/>
      <w:sz w:val="24"/>
      <w:szCs w:val="24"/>
    </w:rPr>
  </w:style>
  <w:style w:type="paragraph" w:customStyle="1" w:styleId="1938">
    <w:name w:val="公文正文"/>
    <w:link w:val="2946"/>
    <w:qFormat/>
    <w:uiPriority w:val="0"/>
    <w:pPr>
      <w:ind w:firstLine="200" w:firstLineChars="200"/>
    </w:pPr>
    <w:rPr>
      <w:rFonts w:ascii="仿宋_GB2312" w:hAnsi="宋体" w:eastAsia="仿宋_GB2312" w:cs="Times New Roman"/>
      <w:kern w:val="28"/>
      <w:sz w:val="28"/>
      <w:szCs w:val="24"/>
      <w:lang w:val="en-US" w:eastAsia="zh-CN" w:bidi="ar-SA"/>
    </w:rPr>
  </w:style>
  <w:style w:type="paragraph" w:customStyle="1" w:styleId="1939">
    <w:name w:val="Char1 Char Char Char1"/>
    <w:basedOn w:val="1"/>
    <w:qFormat/>
    <w:uiPriority w:val="0"/>
    <w:rPr>
      <w:rFonts w:ascii="Tahoma" w:hAnsi="Tahoma" w:cs="Times New Roman"/>
      <w:szCs w:val="20"/>
    </w:rPr>
  </w:style>
  <w:style w:type="character" w:customStyle="1" w:styleId="1940">
    <w:name w:val="t11"/>
    <w:uiPriority w:val="0"/>
    <w:rPr>
      <w:b/>
      <w:bCs/>
      <w:sz w:val="18"/>
      <w:szCs w:val="18"/>
      <w:shd w:val="clear" w:color="auto" w:fill="FFFFFF"/>
    </w:rPr>
  </w:style>
  <w:style w:type="character" w:customStyle="1" w:styleId="1941">
    <w:name w:val="正文1 Char"/>
    <w:link w:val="192"/>
    <w:uiPriority w:val="0"/>
    <w:rPr>
      <w:rFonts w:ascii="Times New Roman" w:hAnsi="Times New Roman" w:eastAsia="宋体" w:cs="Times New Roman"/>
      <w:kern w:val="1"/>
      <w:sz w:val="24"/>
      <w:szCs w:val="24"/>
      <w:lang w:eastAsia="ar-SA"/>
    </w:rPr>
  </w:style>
  <w:style w:type="paragraph" w:customStyle="1" w:styleId="1942">
    <w:name w:val="图表题头"/>
    <w:basedOn w:val="1"/>
    <w:next w:val="1"/>
    <w:link w:val="1943"/>
    <w:qFormat/>
    <w:uiPriority w:val="0"/>
    <w:pPr>
      <w:tabs>
        <w:tab w:val="left" w:pos="480"/>
      </w:tabs>
      <w:spacing w:before="120" w:after="120"/>
      <w:jc w:val="center"/>
    </w:pPr>
    <w:rPr>
      <w:rFonts w:ascii="Times New Roman" w:hAnsi="Times New Roman" w:cs="Times New Roman"/>
      <w:b/>
      <w:bCs/>
      <w:sz w:val="20"/>
    </w:rPr>
  </w:style>
  <w:style w:type="character" w:customStyle="1" w:styleId="1943">
    <w:name w:val="图表题头 Char"/>
    <w:link w:val="1942"/>
    <w:uiPriority w:val="0"/>
    <w:rPr>
      <w:rFonts w:ascii="Times New Roman" w:hAnsi="Times New Roman" w:eastAsia="宋体" w:cs="Times New Roman"/>
      <w:b/>
      <w:bCs/>
      <w:kern w:val="0"/>
      <w:sz w:val="20"/>
      <w:szCs w:val="24"/>
    </w:rPr>
  </w:style>
  <w:style w:type="paragraph" w:customStyle="1" w:styleId="1944">
    <w:name w:val="Char11"/>
    <w:basedOn w:val="1"/>
    <w:qFormat/>
    <w:uiPriority w:val="0"/>
    <w:rPr>
      <w:rFonts w:ascii="Times New Roman" w:hAnsi="Times New Roman" w:cs="Times New Roman"/>
    </w:rPr>
  </w:style>
  <w:style w:type="paragraph" w:customStyle="1" w:styleId="1945">
    <w:name w:val="样式 题注 + 首行缩进:  2 字符3"/>
    <w:basedOn w:val="22"/>
    <w:qFormat/>
    <w:uiPriority w:val="0"/>
    <w:pPr>
      <w:spacing w:line="360" w:lineRule="auto"/>
      <w:ind w:firstLine="200" w:firstLineChars="200"/>
    </w:pPr>
    <w:rPr>
      <w:rFonts w:ascii="Times New Roman" w:hAnsi="Times New Roman" w:eastAsia="宋体" w:cs="宋体"/>
      <w:sz w:val="24"/>
      <w:szCs w:val="24"/>
    </w:rPr>
  </w:style>
  <w:style w:type="paragraph" w:customStyle="1" w:styleId="1946">
    <w:name w:val="样式 标题 4H44th levelTitre4第三层条PIM 4h4sect 1.2.3.4Ref Headi..."/>
    <w:basedOn w:val="6"/>
    <w:next w:val="1"/>
    <w:qFormat/>
    <w:uiPriority w:val="0"/>
    <w:pPr>
      <w:widowControl/>
      <w:numPr>
        <w:ilvl w:val="2"/>
        <w:numId w:val="0"/>
      </w:numPr>
      <w:tabs>
        <w:tab w:val="left" w:pos="1035"/>
      </w:tabs>
      <w:adjustRightInd w:val="0"/>
      <w:spacing w:before="120" w:after="120" w:line="480" w:lineRule="exact"/>
      <w:ind w:left="864" w:hanging="864"/>
      <w:jc w:val="left"/>
    </w:pPr>
    <w:rPr>
      <w:rFonts w:ascii="Times New Roman" w:hAnsi="Times New Roman" w:eastAsia="仿宋_GB2312" w:cs="宋体"/>
      <w:b w:val="0"/>
      <w:bCs w:val="0"/>
      <w:kern w:val="0"/>
      <w:sz w:val="32"/>
      <w:szCs w:val="32"/>
    </w:rPr>
  </w:style>
  <w:style w:type="paragraph" w:customStyle="1" w:styleId="1947">
    <w:name w:val="样式 标题 1H1Heading 0PIM 1Fab-1h11.Normal + Font: Helvetica..."/>
    <w:basedOn w:val="3"/>
    <w:qFormat/>
    <w:uiPriority w:val="0"/>
    <w:pPr>
      <w:numPr>
        <w:numId w:val="0"/>
      </w:numPr>
      <w:tabs>
        <w:tab w:val="left" w:pos="432"/>
      </w:tabs>
      <w:spacing w:before="0" w:beforeLines="50" w:after="120" w:line="360" w:lineRule="auto"/>
      <w:ind w:left="432" w:hanging="432"/>
    </w:pPr>
    <w:rPr>
      <w:sz w:val="32"/>
      <w:szCs w:val="20"/>
    </w:rPr>
  </w:style>
  <w:style w:type="paragraph" w:customStyle="1" w:styleId="1948">
    <w:name w:val="正文下的123"/>
    <w:basedOn w:val="1"/>
    <w:next w:val="1"/>
    <w:qFormat/>
    <w:uiPriority w:val="0"/>
    <w:pPr>
      <w:spacing w:line="360" w:lineRule="auto"/>
      <w:ind w:firstLine="200" w:firstLineChars="200"/>
    </w:pPr>
    <w:rPr>
      <w:rFonts w:ascii="Times New Roman" w:hAnsi="Times New Roman" w:cs="Times New Roman"/>
    </w:rPr>
  </w:style>
  <w:style w:type="character" w:customStyle="1" w:styleId="1949">
    <w:name w:val="方框标题 Char"/>
    <w:link w:val="1910"/>
    <w:uiPriority w:val="0"/>
    <w:rPr>
      <w:rFonts w:ascii="Times New Roman" w:hAnsi="Times New Roman" w:eastAsia="黑体" w:cs="Times New Roman"/>
      <w:szCs w:val="24"/>
    </w:rPr>
  </w:style>
  <w:style w:type="character" w:customStyle="1" w:styleId="1950">
    <w:name w:val="小标题 Char"/>
    <w:uiPriority w:val="0"/>
    <w:rPr>
      <w:kern w:val="2"/>
      <w:sz w:val="24"/>
      <w:szCs w:val="24"/>
    </w:rPr>
  </w:style>
  <w:style w:type="paragraph" w:customStyle="1" w:styleId="1951">
    <w:name w:val="正文下小标题"/>
    <w:basedOn w:val="1"/>
    <w:next w:val="1"/>
    <w:qFormat/>
    <w:uiPriority w:val="0"/>
    <w:pPr>
      <w:spacing w:line="360" w:lineRule="auto"/>
      <w:ind w:firstLine="200" w:firstLineChars="200"/>
    </w:pPr>
    <w:rPr>
      <w:rFonts w:ascii="Times New Roman" w:hAnsi="Times New Roman" w:cs="Times New Roman"/>
    </w:rPr>
  </w:style>
  <w:style w:type="paragraph" w:customStyle="1" w:styleId="1952">
    <w:name w:val="方框小标题"/>
    <w:basedOn w:val="1"/>
    <w:next w:val="1"/>
    <w:link w:val="1953"/>
    <w:qFormat/>
    <w:uiPriority w:val="0"/>
    <w:pPr>
      <w:tabs>
        <w:tab w:val="left" w:pos="1571"/>
      </w:tabs>
      <w:spacing w:line="360" w:lineRule="auto"/>
      <w:ind w:left="1283" w:hanging="432"/>
    </w:pPr>
    <w:rPr>
      <w:rFonts w:ascii="Times New Roman" w:hAnsi="Times New Roman" w:cs="Times New Roman"/>
    </w:rPr>
  </w:style>
  <w:style w:type="character" w:customStyle="1" w:styleId="1953">
    <w:name w:val="方框小标题 Char"/>
    <w:link w:val="1952"/>
    <w:uiPriority w:val="0"/>
    <w:rPr>
      <w:rFonts w:ascii="Times New Roman" w:hAnsi="Times New Roman" w:eastAsia="宋体" w:cs="Times New Roman"/>
      <w:kern w:val="0"/>
      <w:sz w:val="24"/>
      <w:szCs w:val="24"/>
    </w:rPr>
  </w:style>
  <w:style w:type="character" w:customStyle="1" w:styleId="1954">
    <w:name w:val="font-121"/>
    <w:uiPriority w:val="0"/>
    <w:rPr>
      <w:color w:val="666666"/>
      <w:spacing w:val="300"/>
      <w:sz w:val="18"/>
      <w:szCs w:val="18"/>
      <w:u w:val="none"/>
    </w:rPr>
  </w:style>
  <w:style w:type="paragraph" w:customStyle="1" w:styleId="1955">
    <w:name w:val="Char Char Char Char Char Char Char Char"/>
    <w:basedOn w:val="1"/>
    <w:qFormat/>
    <w:uiPriority w:val="0"/>
    <w:pPr>
      <w:tabs>
        <w:tab w:val="left" w:pos="360"/>
      </w:tabs>
    </w:pPr>
    <w:rPr>
      <w:rFonts w:ascii="Times New Roman" w:hAnsi="Times New Roman" w:cs="Times New Roman"/>
    </w:rPr>
  </w:style>
  <w:style w:type="paragraph" w:customStyle="1" w:styleId="1956">
    <w:name w:val="样式 标题 3h3Heading 3 - oldH33rd level3sect1.2.3Level 3 Head..."/>
    <w:basedOn w:val="5"/>
    <w:qFormat/>
    <w:uiPriority w:val="0"/>
    <w:pPr>
      <w:widowControl/>
      <w:numPr>
        <w:ilvl w:val="0"/>
        <w:numId w:val="0"/>
      </w:numPr>
      <w:tabs>
        <w:tab w:val="left" w:pos="993"/>
        <w:tab w:val="left" w:pos="2520"/>
      </w:tabs>
      <w:adjustRightInd w:val="0"/>
      <w:spacing w:before="120" w:beforeLines="40" w:after="120" w:afterLines="50" w:line="360" w:lineRule="auto"/>
      <w:jc w:val="left"/>
      <w:outlineLvl w:val="1"/>
    </w:pPr>
    <w:rPr>
      <w:rFonts w:ascii="宋体" w:hAnsi="宋体"/>
      <w:color w:val="000000"/>
      <w:sz w:val="30"/>
      <w:szCs w:val="20"/>
    </w:rPr>
  </w:style>
  <w:style w:type="paragraph" w:customStyle="1" w:styleId="1957">
    <w:name w:val="样式 标题 4小节标题H44th levelh4PIM 4bulletblbb高3heading 4TOC...2"/>
    <w:basedOn w:val="6"/>
    <w:qFormat/>
    <w:uiPriority w:val="0"/>
    <w:pPr>
      <w:widowControl/>
      <w:numPr>
        <w:ilvl w:val="2"/>
        <w:numId w:val="0"/>
      </w:numPr>
      <w:tabs>
        <w:tab w:val="left" w:pos="1035"/>
      </w:tabs>
      <w:adjustRightInd w:val="0"/>
      <w:spacing w:before="120" w:beforeLines="40" w:after="120" w:afterLines="50" w:line="416" w:lineRule="atLeast"/>
      <w:jc w:val="left"/>
      <w:outlineLvl w:val="4"/>
    </w:pPr>
    <w:rPr>
      <w:rFonts w:ascii="Times New Roman" w:hAnsi="Times New Roman" w:eastAsia="宋体"/>
      <w:bCs w:val="0"/>
      <w:kern w:val="0"/>
      <w:sz w:val="24"/>
      <w:szCs w:val="24"/>
    </w:rPr>
  </w:style>
  <w:style w:type="paragraph" w:customStyle="1" w:styleId="1958">
    <w:name w:val="标题4（新）"/>
    <w:basedOn w:val="1"/>
    <w:qFormat/>
    <w:uiPriority w:val="0"/>
    <w:pPr>
      <w:numPr>
        <w:ilvl w:val="0"/>
        <w:numId w:val="86"/>
      </w:numPr>
      <w:spacing w:line="360" w:lineRule="auto"/>
      <w:ind w:left="840" w:firstLine="0"/>
    </w:pPr>
    <w:rPr>
      <w:rFonts w:cs="Times New Roman"/>
      <w:b/>
      <w:szCs w:val="21"/>
    </w:rPr>
  </w:style>
  <w:style w:type="paragraph" w:customStyle="1" w:styleId="1959">
    <w:name w:val="新二"/>
    <w:basedOn w:val="1"/>
    <w:qFormat/>
    <w:uiPriority w:val="0"/>
    <w:rPr>
      <w:rFonts w:ascii="Times New Roman" w:hAnsi="Times New Roman" w:cs="Times New Roman"/>
      <w:b/>
      <w:bCs/>
    </w:rPr>
  </w:style>
  <w:style w:type="paragraph" w:customStyle="1" w:styleId="1960">
    <w:name w:val="正文缩进(楷体)"/>
    <w:basedOn w:val="1"/>
    <w:qFormat/>
    <w:uiPriority w:val="0"/>
    <w:pPr>
      <w:spacing w:line="420" w:lineRule="exact"/>
      <w:ind w:firstLine="200" w:firstLineChars="200"/>
    </w:pPr>
    <w:rPr>
      <w:rFonts w:ascii="Times New Roman" w:hAnsi="Times New Roman" w:eastAsia="楷体_GB2312" w:cs="Times New Roman"/>
      <w:szCs w:val="28"/>
    </w:rPr>
  </w:style>
  <w:style w:type="paragraph" w:customStyle="1" w:styleId="1961">
    <w:name w:val="Y-图片"/>
    <w:basedOn w:val="1"/>
    <w:next w:val="1"/>
    <w:qFormat/>
    <w:uiPriority w:val="0"/>
    <w:pPr>
      <w:spacing w:before="120" w:after="120" w:line="360" w:lineRule="auto"/>
      <w:jc w:val="center"/>
    </w:pPr>
    <w:rPr>
      <w:rFonts w:ascii="黑体" w:hAnsi="黑体" w:cs="Times New Roman"/>
    </w:rPr>
  </w:style>
  <w:style w:type="table" w:customStyle="1" w:styleId="1962">
    <w:name w:val="表格样式1"/>
    <w:basedOn w:val="88"/>
    <w:uiPriority w:val="0"/>
    <w:pPr>
      <w:jc w:val="both"/>
    </w:pPr>
    <w:rPr>
      <w:rFonts w:ascii="Calibri" w:hAnsi="Calibri" w:eastAsia="Times New Roman" w:cs="Times New Roman"/>
      <w:sz w:val="24"/>
      <w:szCs w:val="21"/>
    </w:rPr>
    <w:tblPr>
      <w:tblBorders>
        <w:top w:val="single" w:color="auto" w:sz="12" w:space="0"/>
        <w:bottom w:val="single" w:color="auto" w:sz="12" w:space="0"/>
        <w:insideH w:val="single" w:color="auto" w:sz="4" w:space="0"/>
        <w:insideV w:val="single" w:color="auto" w:sz="4" w:space="0"/>
      </w:tblBorders>
    </w:tblPr>
    <w:tblStylePr w:type="firstRow">
      <w:pPr>
        <w:wordWrap/>
        <w:spacing w:line="240" w:lineRule="auto"/>
        <w:jc w:val="center"/>
      </w:pPr>
      <w:rPr>
        <w:rFonts w:ascii="Times New Roman" w:hAnsi="Times New Roman" w:eastAsia="黑体"/>
        <w:b/>
        <w:i w:val="0"/>
        <w:color w:val="auto"/>
        <w:sz w:val="21"/>
        <w:szCs w:val="21"/>
      </w:rPr>
      <w:tcPr>
        <w:tcBorders>
          <w:top w:val="single" w:color="auto" w:sz="12" w:space="0"/>
          <w:left w:val="nil"/>
          <w:bottom w:val="single" w:color="auto" w:sz="4" w:space="0"/>
          <w:right w:val="nil"/>
          <w:insideH w:val="nil"/>
          <w:insideV w:val="single" w:sz="4" w:space="0"/>
          <w:tl2br w:val="nil"/>
          <w:tr2bl w:val="nil"/>
        </w:tcBorders>
      </w:tcPr>
    </w:tblStylePr>
  </w:style>
  <w:style w:type="paragraph" w:customStyle="1" w:styleId="1963">
    <w:name w:val="样式 (中文) 仿宋_GB2312 14 磅 行距: 固定值 28 磅"/>
    <w:basedOn w:val="1"/>
    <w:qFormat/>
    <w:uiPriority w:val="0"/>
    <w:pPr>
      <w:spacing w:line="560" w:lineRule="exact"/>
      <w:ind w:firstLine="200" w:firstLineChars="200"/>
    </w:pPr>
    <w:rPr>
      <w:rFonts w:ascii="Times New Roman" w:hAnsi="Times New Roman" w:eastAsia="仿宋_GB2312"/>
      <w:sz w:val="28"/>
      <w:szCs w:val="20"/>
    </w:rPr>
  </w:style>
  <w:style w:type="paragraph" w:customStyle="1" w:styleId="1964">
    <w:name w:val="样式 14 磅"/>
    <w:basedOn w:val="1"/>
    <w:qFormat/>
    <w:uiPriority w:val="0"/>
    <w:pPr>
      <w:ind w:firstLine="200" w:firstLineChars="200"/>
    </w:pPr>
    <w:rPr>
      <w:rFonts w:ascii="Times New Roman" w:hAnsi="Times New Roman"/>
      <w:sz w:val="28"/>
      <w:szCs w:val="20"/>
    </w:rPr>
  </w:style>
  <w:style w:type="character" w:customStyle="1" w:styleId="1965">
    <w:name w:val="文字 Char"/>
    <w:link w:val="1139"/>
    <w:uiPriority w:val="0"/>
    <w:rPr>
      <w:rFonts w:ascii="宋体" w:hAnsi="宋体" w:eastAsia="宋体" w:cs="Times New Roman"/>
      <w:kern w:val="0"/>
      <w:sz w:val="28"/>
      <w:szCs w:val="20"/>
    </w:rPr>
  </w:style>
  <w:style w:type="paragraph" w:customStyle="1" w:styleId="1966">
    <w:name w:val="样式 仿宋_GB2312 小三 左侧:  1.06 厘米"/>
    <w:basedOn w:val="1"/>
    <w:qFormat/>
    <w:uiPriority w:val="0"/>
    <w:pPr>
      <w:spacing w:line="360" w:lineRule="auto"/>
      <w:ind w:left="601"/>
    </w:pPr>
    <w:rPr>
      <w:rFonts w:ascii="仿宋_GB2312" w:hAnsi="Times New Roman" w:eastAsia="仿宋_GB2312"/>
      <w:szCs w:val="20"/>
    </w:rPr>
  </w:style>
  <w:style w:type="paragraph" w:customStyle="1" w:styleId="1967">
    <w:name w:val="--规划正文"/>
    <w:basedOn w:val="1"/>
    <w:qFormat/>
    <w:uiPriority w:val="0"/>
    <w:pPr>
      <w:spacing w:line="360" w:lineRule="auto"/>
      <w:ind w:firstLine="200" w:firstLineChars="200"/>
    </w:pPr>
    <w:rPr>
      <w:rFonts w:ascii="Times New Roman" w:hAnsi="Times New Roman" w:cs="Times New Roman"/>
      <w:szCs w:val="20"/>
    </w:rPr>
  </w:style>
  <w:style w:type="paragraph" w:customStyle="1" w:styleId="1968">
    <w:name w:val="ABC标题下的小点"/>
    <w:basedOn w:val="1"/>
    <w:link w:val="1969"/>
    <w:qFormat/>
    <w:uiPriority w:val="0"/>
    <w:pPr>
      <w:numPr>
        <w:ilvl w:val="1"/>
        <w:numId w:val="87"/>
      </w:numPr>
      <w:spacing w:line="360" w:lineRule="auto"/>
      <w:ind w:firstLine="0"/>
    </w:pPr>
    <w:rPr>
      <w:rFonts w:cs="Times New Roman"/>
      <w:sz w:val="20"/>
      <w:szCs w:val="20"/>
    </w:rPr>
  </w:style>
  <w:style w:type="character" w:customStyle="1" w:styleId="1969">
    <w:name w:val="ABC标题下的小点 Char"/>
    <w:link w:val="1968"/>
    <w:uiPriority w:val="0"/>
    <w:rPr>
      <w:rFonts w:ascii="宋体" w:hAnsi="宋体" w:eastAsia="宋体" w:cs="Times New Roman"/>
    </w:rPr>
  </w:style>
  <w:style w:type="paragraph" w:customStyle="1" w:styleId="1970">
    <w:name w:val="样式 标题 2章标题名称节H2章标题h2PIM2Heading 2 HiddenHeading 2 CCBSh..."/>
    <w:basedOn w:val="4"/>
    <w:qFormat/>
    <w:uiPriority w:val="0"/>
    <w:pPr>
      <w:widowControl/>
      <w:numPr>
        <w:numId w:val="0"/>
      </w:numPr>
      <w:tabs>
        <w:tab w:val="left" w:pos="786"/>
        <w:tab w:val="left" w:pos="1080"/>
      </w:tabs>
      <w:adjustRightInd w:val="0"/>
      <w:spacing w:before="120" w:beforeLines="40" w:after="120" w:afterLines="40" w:line="360" w:lineRule="auto"/>
      <w:ind w:left="1080" w:hanging="720"/>
      <w:jc w:val="left"/>
    </w:pPr>
    <w:rPr>
      <w:rFonts w:ascii="宋体" w:hAnsi="宋体" w:eastAsia="宋体"/>
      <w:b w:val="0"/>
      <w:color w:val="000000"/>
      <w:sz w:val="30"/>
      <w:szCs w:val="20"/>
    </w:rPr>
  </w:style>
  <w:style w:type="character" w:customStyle="1" w:styleId="1971">
    <w:name w:val="正文段落 Char"/>
    <w:link w:val="440"/>
    <w:uiPriority w:val="0"/>
    <w:rPr>
      <w:rFonts w:ascii="Times New Roman" w:hAnsi="Times New Roman" w:eastAsia="宋体" w:cs="Times New Roman"/>
      <w:kern w:val="0"/>
      <w:sz w:val="22"/>
      <w:szCs w:val="24"/>
      <w:lang w:val="de-DE"/>
    </w:rPr>
  </w:style>
  <w:style w:type="paragraph" w:customStyle="1" w:styleId="1972">
    <w:name w:val="样式 标题 4小节标题H44th levelh4PIM 4bulletblbb高3heading 4TOC...1"/>
    <w:basedOn w:val="6"/>
    <w:qFormat/>
    <w:uiPriority w:val="0"/>
    <w:pPr>
      <w:widowControl/>
      <w:numPr>
        <w:numId w:val="0"/>
      </w:numPr>
      <w:tabs>
        <w:tab w:val="left" w:pos="1389"/>
        <w:tab w:val="left" w:pos="2356"/>
      </w:tabs>
      <w:adjustRightInd w:val="0"/>
      <w:spacing w:before="120" w:beforeLines="40" w:after="120" w:afterLines="50" w:line="416" w:lineRule="atLeast"/>
      <w:ind w:left="1984" w:hanging="708"/>
      <w:jc w:val="left"/>
    </w:pPr>
    <w:rPr>
      <w:rFonts w:ascii="Times New Roman" w:hAnsi="Times New Roman" w:eastAsia="宋体"/>
      <w:b w:val="0"/>
      <w:bCs w:val="0"/>
      <w:kern w:val="0"/>
      <w:sz w:val="26"/>
      <w:szCs w:val="30"/>
    </w:rPr>
  </w:style>
  <w:style w:type="paragraph" w:customStyle="1" w:styleId="1973">
    <w:name w:val="Char Char Char Char Char Char Char Char Char Char Char Char Char Char Char Char Char Char Char"/>
    <w:basedOn w:val="1"/>
    <w:qFormat/>
    <w:uiPriority w:val="0"/>
    <w:pPr>
      <w:tabs>
        <w:tab w:val="left" w:pos="432"/>
      </w:tabs>
      <w:spacing w:beforeLines="50" w:afterLines="50"/>
      <w:ind w:left="432" w:hanging="432"/>
      <w:jc w:val="center"/>
    </w:pPr>
    <w:rPr>
      <w:rFonts w:ascii="Times New Roman" w:hAnsi="Times New Roman" w:cs="Times New Roman"/>
    </w:rPr>
  </w:style>
  <w:style w:type="paragraph" w:customStyle="1" w:styleId="1974">
    <w:name w:val="默认段落字体 Para Char Char Char Char Char Char Char Char Char Char Char Char Char Char Char Char Char Char Char"/>
    <w:basedOn w:val="1"/>
    <w:qFormat/>
    <w:uiPriority w:val="0"/>
    <w:rPr>
      <w:rFonts w:ascii="Tahoma" w:hAnsi="Tahoma" w:cs="Times New Roman"/>
      <w:szCs w:val="20"/>
    </w:rPr>
  </w:style>
  <w:style w:type="paragraph" w:customStyle="1" w:styleId="1975">
    <w:name w:val="CM5"/>
    <w:basedOn w:val="1"/>
    <w:next w:val="1"/>
    <w:qFormat/>
    <w:uiPriority w:val="0"/>
    <w:pPr>
      <w:autoSpaceDE w:val="0"/>
      <w:autoSpaceDN w:val="0"/>
      <w:adjustRightInd w:val="0"/>
      <w:spacing w:line="540" w:lineRule="atLeast"/>
    </w:pPr>
    <w:rPr>
      <w:rFonts w:ascii="oúì." w:hAnsi="Times New Roman" w:eastAsia="oúì." w:cs="oúì."/>
    </w:rPr>
  </w:style>
  <w:style w:type="table" w:customStyle="1" w:styleId="1976">
    <w:name w:val="网格型1"/>
    <w:basedOn w:val="88"/>
    <w:qFormat/>
    <w:uiPriority w:val="0"/>
    <w:pPr>
      <w:widowControl w:val="0"/>
      <w:jc w:val="both"/>
    </w:pPr>
    <w:rPr>
      <w:rFonts w:ascii="Calibri" w:hAnsi="Calibri" w:eastAsia="宋体" w:cs="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7">
    <w:name w:val="样式 标题 1 + 18 磅"/>
    <w:basedOn w:val="3"/>
    <w:qFormat/>
    <w:uiPriority w:val="0"/>
    <w:pPr>
      <w:keepNext w:val="0"/>
      <w:keepLines w:val="0"/>
      <w:numPr>
        <w:ilvl w:val="0"/>
        <w:numId w:val="0"/>
      </w:numPr>
      <w:spacing w:before="0" w:beforeLines="50" w:after="0" w:line="360" w:lineRule="auto"/>
      <w:outlineLvl w:val="9"/>
    </w:pPr>
    <w:rPr>
      <w:color w:val="FF6600"/>
      <w:kern w:val="2"/>
      <w:sz w:val="24"/>
      <w:szCs w:val="24"/>
    </w:rPr>
  </w:style>
  <w:style w:type="paragraph" w:customStyle="1" w:styleId="1978">
    <w:name w:val="招标号"/>
    <w:qFormat/>
    <w:uiPriority w:val="0"/>
    <w:pPr>
      <w:jc w:val="center"/>
    </w:pPr>
    <w:rPr>
      <w:rFonts w:ascii="Calibri" w:hAnsi="Calibri" w:eastAsia="隶书" w:cs="Times New Roman"/>
      <w:b/>
      <w:bCs/>
      <w:kern w:val="2"/>
      <w:sz w:val="28"/>
      <w:szCs w:val="24"/>
      <w:lang w:val="en-US" w:eastAsia="zh-CN" w:bidi="ar-SA"/>
    </w:rPr>
  </w:style>
  <w:style w:type="paragraph" w:customStyle="1" w:styleId="1979">
    <w:name w:val="小节标题"/>
    <w:basedOn w:val="1"/>
    <w:qFormat/>
    <w:uiPriority w:val="0"/>
    <w:pPr>
      <w:spacing w:before="175" w:after="102" w:line="351" w:lineRule="atLeast"/>
      <w:textAlignment w:val="baseline"/>
    </w:pPr>
    <w:rPr>
      <w:rFonts w:ascii="Times New Roman" w:hAnsi="Times New Roman" w:eastAsia="黑体" w:cs="Times New Roman"/>
      <w:color w:val="000000"/>
      <w:szCs w:val="20"/>
      <w:u w:color="000000"/>
    </w:rPr>
  </w:style>
  <w:style w:type="character" w:customStyle="1" w:styleId="1980">
    <w:name w:val="样式2 Char Char"/>
    <w:uiPriority w:val="0"/>
    <w:rPr>
      <w:rFonts w:eastAsia="宋体"/>
      <w:kern w:val="2"/>
      <w:sz w:val="18"/>
      <w:lang w:val="en-US" w:eastAsia="zh-CN" w:bidi="ar-SA"/>
    </w:rPr>
  </w:style>
  <w:style w:type="character" w:customStyle="1" w:styleId="1981">
    <w:name w:val="正文文字缩进 3标题4 Char Char"/>
    <w:uiPriority w:val="0"/>
    <w:rPr>
      <w:rFonts w:eastAsia="宋体"/>
      <w:bCs/>
      <w:kern w:val="2"/>
      <w:sz w:val="24"/>
      <w:lang w:val="en-US" w:eastAsia="zh-CN" w:bidi="ar-SA"/>
    </w:rPr>
  </w:style>
  <w:style w:type="paragraph" w:customStyle="1" w:styleId="1982">
    <w:name w:val="Char Char Char Char Char Char Char Char Char Char Char Char1 Char Char Char Char"/>
    <w:basedOn w:val="1"/>
    <w:qFormat/>
    <w:uiPriority w:val="0"/>
    <w:pPr>
      <w:spacing w:after="160" w:line="240" w:lineRule="exact"/>
      <w:jc w:val="center"/>
    </w:pPr>
    <w:rPr>
      <w:rFonts w:ascii="黑体" w:hAnsi="Verdana" w:eastAsia="黑体" w:cs="Times New Roman"/>
      <w:sz w:val="32"/>
      <w:szCs w:val="32"/>
      <w:lang w:eastAsia="en-US"/>
    </w:rPr>
  </w:style>
  <w:style w:type="paragraph" w:customStyle="1" w:styleId="1983">
    <w:name w:val="保留正文"/>
    <w:basedOn w:val="34"/>
    <w:qFormat/>
    <w:uiPriority w:val="0"/>
    <w:pPr>
      <w:keepNext/>
      <w:spacing w:after="160"/>
    </w:pPr>
    <w:rPr>
      <w:rFonts w:ascii="Times New Roman" w:hAnsi="Times New Roman" w:cs="Times New Roman"/>
    </w:rPr>
  </w:style>
  <w:style w:type="paragraph" w:customStyle="1" w:styleId="1984">
    <w:name w:val="投标文件3"/>
    <w:basedOn w:val="1"/>
    <w:qFormat/>
    <w:uiPriority w:val="0"/>
    <w:pPr>
      <w:spacing w:line="360" w:lineRule="auto"/>
    </w:pPr>
    <w:rPr>
      <w:rFonts w:hAnsi="Courier New" w:eastAsia="黑体" w:cs="Times New Roman"/>
      <w:b/>
      <w:sz w:val="30"/>
      <w:szCs w:val="20"/>
    </w:rPr>
  </w:style>
  <w:style w:type="paragraph" w:customStyle="1" w:styleId="1985">
    <w:name w:val="spec"/>
    <w:basedOn w:val="1"/>
    <w:qFormat/>
    <w:uiPriority w:val="0"/>
    <w:pPr>
      <w:ind w:left="288" w:right="144"/>
    </w:pPr>
    <w:rPr>
      <w:rFonts w:ascii="Arial" w:hAnsi="Arial" w:cs="Times New Roman"/>
      <w:sz w:val="20"/>
      <w:szCs w:val="20"/>
      <w:lang w:eastAsia="en-US"/>
    </w:rPr>
  </w:style>
  <w:style w:type="character" w:customStyle="1" w:styleId="1986">
    <w:name w:val="weby11"/>
    <w:uiPriority w:val="0"/>
    <w:rPr>
      <w:spacing w:val="400"/>
      <w:sz w:val="18"/>
      <w:szCs w:val="18"/>
    </w:rPr>
  </w:style>
  <w:style w:type="paragraph" w:customStyle="1" w:styleId="1987">
    <w:name w:val="页脚2"/>
    <w:basedOn w:val="1"/>
    <w:qFormat/>
    <w:uiPriority w:val="0"/>
    <w:pPr>
      <w:pBdr>
        <w:top w:val="single" w:color="auto" w:sz="6" w:space="0"/>
      </w:pBdr>
      <w:jc w:val="right"/>
      <w:textAlignment w:val="center"/>
    </w:pPr>
    <w:rPr>
      <w:rFonts w:cs="Times New Roman"/>
      <w:sz w:val="18"/>
      <w:szCs w:val="18"/>
    </w:rPr>
  </w:style>
  <w:style w:type="character" w:customStyle="1" w:styleId="1988">
    <w:name w:val="detail_style11"/>
    <w:uiPriority w:val="0"/>
    <w:rPr>
      <w:b/>
      <w:bCs/>
      <w:color w:val="666666"/>
      <w:sz w:val="20"/>
      <w:szCs w:val="20"/>
    </w:rPr>
  </w:style>
  <w:style w:type="paragraph" w:customStyle="1" w:styleId="1989">
    <w:name w:val="章"/>
    <w:basedOn w:val="4"/>
    <w:next w:val="21"/>
    <w:qFormat/>
    <w:uiPriority w:val="0"/>
    <w:pPr>
      <w:widowControl/>
      <w:numPr>
        <w:ilvl w:val="0"/>
        <w:numId w:val="0"/>
      </w:numPr>
      <w:tabs>
        <w:tab w:val="left" w:pos="1440"/>
      </w:tabs>
      <w:spacing w:before="120" w:after="120" w:line="300" w:lineRule="auto"/>
      <w:ind w:left="425" w:hanging="425"/>
      <w:jc w:val="center"/>
      <w:outlineLvl w:val="0"/>
    </w:pPr>
    <w:rPr>
      <w:b w:val="0"/>
      <w:color w:val="000000"/>
    </w:rPr>
  </w:style>
  <w:style w:type="paragraph" w:customStyle="1" w:styleId="1990">
    <w:name w:val="小节"/>
    <w:basedOn w:val="1"/>
    <w:next w:val="21"/>
    <w:qFormat/>
    <w:uiPriority w:val="0"/>
    <w:pPr>
      <w:tabs>
        <w:tab w:val="left" w:pos="709"/>
      </w:tabs>
      <w:spacing w:beforeLines="50" w:afterLines="50"/>
      <w:ind w:left="709" w:hanging="709"/>
      <w:outlineLvl w:val="2"/>
    </w:pPr>
    <w:rPr>
      <w:rFonts w:ascii="Arial" w:hAnsi="Arial" w:eastAsia="黑体" w:cs="Times New Roman"/>
      <w:sz w:val="28"/>
    </w:rPr>
  </w:style>
  <w:style w:type="paragraph" w:customStyle="1" w:styleId="1991">
    <w:name w:val="提要"/>
    <w:basedOn w:val="1"/>
    <w:next w:val="1"/>
    <w:qFormat/>
    <w:uiPriority w:val="0"/>
    <w:pPr>
      <w:numPr>
        <w:ilvl w:val="0"/>
        <w:numId w:val="88"/>
      </w:numPr>
      <w:tabs>
        <w:tab w:val="clear" w:pos="420"/>
      </w:tabs>
      <w:spacing w:beforeLines="50" w:afterLines="50"/>
      <w:ind w:left="900" w:firstLine="0"/>
      <w:outlineLvl w:val="1"/>
    </w:pPr>
    <w:rPr>
      <w:rFonts w:ascii="Arial" w:hAnsi="Arial" w:eastAsia="幼圆" w:cs="Times New Roman"/>
      <w:b/>
      <w:sz w:val="28"/>
    </w:rPr>
  </w:style>
  <w:style w:type="paragraph" w:customStyle="1" w:styleId="1992">
    <w:name w:val="样式 (西文) 仿宋_GB2312 (中文) 仿宋_GB2312 (符号) 宋体 小四 行距: 1.5 倍行距 首行缩..."/>
    <w:basedOn w:val="1"/>
    <w:qFormat/>
    <w:uiPriority w:val="0"/>
    <w:pPr>
      <w:spacing w:line="360" w:lineRule="auto"/>
      <w:ind w:left="100" w:leftChars="100" w:right="180" w:rightChars="100"/>
    </w:pPr>
    <w:rPr>
      <w:rFonts w:ascii="仿宋_GB2312"/>
      <w:szCs w:val="20"/>
    </w:rPr>
  </w:style>
  <w:style w:type="character" w:customStyle="1" w:styleId="1993">
    <w:name w:val="方案正文 Char"/>
    <w:link w:val="1029"/>
    <w:qFormat/>
    <w:locked/>
    <w:uiPriority w:val="0"/>
    <w:rPr>
      <w:rFonts w:ascii="Arial" w:hAnsi="Arial" w:eastAsia="宋体" w:cs="Times New Roman"/>
      <w:kern w:val="0"/>
      <w:sz w:val="24"/>
      <w:szCs w:val="21"/>
    </w:rPr>
  </w:style>
  <w:style w:type="paragraph" w:customStyle="1" w:styleId="1994">
    <w:name w:val="科维-十子星号"/>
    <w:basedOn w:val="1"/>
    <w:qFormat/>
    <w:uiPriority w:val="0"/>
    <w:pPr>
      <w:tabs>
        <w:tab w:val="left" w:pos="576"/>
      </w:tabs>
      <w:spacing w:beforeLines="50" w:afterLines="50" w:line="360" w:lineRule="auto"/>
      <w:ind w:firstLine="200" w:firstLineChars="200"/>
    </w:pPr>
    <w:rPr>
      <w:rFonts w:cs="Arial"/>
      <w:color w:val="000000"/>
      <w:lang w:val="zh-CN" w:eastAsia="en-US"/>
    </w:rPr>
  </w:style>
  <w:style w:type="paragraph" w:customStyle="1" w:styleId="1995">
    <w:name w:val="科维-十字星号"/>
    <w:basedOn w:val="1994"/>
    <w:qFormat/>
    <w:uiPriority w:val="0"/>
  </w:style>
  <w:style w:type="paragraph" w:customStyle="1" w:styleId="1996">
    <w:name w:val="自定义样式 图表标题"/>
    <w:basedOn w:val="1232"/>
    <w:qFormat/>
    <w:uiPriority w:val="0"/>
    <w:pPr>
      <w:ind w:firstLine="0" w:firstLineChars="0"/>
      <w:jc w:val="center"/>
    </w:pPr>
    <w:rPr>
      <w:bCs w:val="0"/>
      <w:szCs w:val="20"/>
    </w:rPr>
  </w:style>
  <w:style w:type="character" w:customStyle="1" w:styleId="1997">
    <w:name w:val="公立医院正文 Char"/>
    <w:link w:val="1998"/>
    <w:uiPriority w:val="0"/>
    <w:rPr>
      <w:rFonts w:ascii="宋体" w:hAnsi="宋体"/>
      <w:color w:val="0070C0"/>
      <w:sz w:val="24"/>
      <w:szCs w:val="24"/>
    </w:rPr>
  </w:style>
  <w:style w:type="paragraph" w:customStyle="1" w:styleId="1998">
    <w:name w:val="公立医院正文"/>
    <w:basedOn w:val="1"/>
    <w:link w:val="1997"/>
    <w:qFormat/>
    <w:uiPriority w:val="0"/>
    <w:pPr>
      <w:spacing w:before="100" w:beforeAutospacing="1" w:after="100" w:afterAutospacing="1" w:line="360" w:lineRule="auto"/>
      <w:ind w:firstLine="600" w:firstLineChars="250"/>
    </w:pPr>
    <w:rPr>
      <w:rFonts w:eastAsiaTheme="minorEastAsia" w:cstheme="minorBidi"/>
      <w:color w:val="0070C0"/>
      <w:kern w:val="2"/>
    </w:rPr>
  </w:style>
  <w:style w:type="character" w:customStyle="1" w:styleId="1999">
    <w:name w:val="DZBL-正文-2 Char"/>
    <w:link w:val="2000"/>
    <w:uiPriority w:val="0"/>
    <w:rPr>
      <w:sz w:val="24"/>
      <w:szCs w:val="24"/>
    </w:rPr>
  </w:style>
  <w:style w:type="paragraph" w:customStyle="1" w:styleId="2000">
    <w:name w:val="DZBL-正文-2"/>
    <w:basedOn w:val="1"/>
    <w:link w:val="1999"/>
    <w:qFormat/>
    <w:uiPriority w:val="0"/>
    <w:pPr>
      <w:spacing w:line="360" w:lineRule="auto"/>
      <w:ind w:firstLine="425" w:firstLineChars="177"/>
    </w:pPr>
    <w:rPr>
      <w:rFonts w:asciiTheme="minorHAnsi" w:hAnsiTheme="minorHAnsi" w:eastAsiaTheme="minorEastAsia" w:cstheme="minorBidi"/>
      <w:kern w:val="2"/>
    </w:rPr>
  </w:style>
  <w:style w:type="paragraph" w:customStyle="1" w:styleId="2001">
    <w:name w:val="内文1"/>
    <w:basedOn w:val="1"/>
    <w:qFormat/>
    <w:uiPriority w:val="0"/>
    <w:pPr>
      <w:snapToGrid w:val="0"/>
      <w:spacing w:line="300" w:lineRule="auto"/>
      <w:ind w:left="1410" w:leftChars="705"/>
    </w:pPr>
    <w:rPr>
      <w:rFonts w:ascii="Times New Roman" w:hAnsi="Times New Roman" w:cs="Times New Roman"/>
      <w:sz w:val="20"/>
      <w:szCs w:val="20"/>
    </w:rPr>
  </w:style>
  <w:style w:type="paragraph" w:customStyle="1" w:styleId="2002">
    <w:name w:val="Level 3"/>
    <w:basedOn w:val="1"/>
    <w:qFormat/>
    <w:uiPriority w:val="0"/>
    <w:pPr>
      <w:numPr>
        <w:ilvl w:val="0"/>
        <w:numId w:val="89"/>
      </w:numPr>
      <w:tabs>
        <w:tab w:val="clear" w:pos="482"/>
      </w:tabs>
      <w:ind w:left="900" w:hanging="420"/>
    </w:pPr>
    <w:rPr>
      <w:rFonts w:ascii="Times New Roman" w:hAnsi="Times New Roman" w:cs="Times New Roman"/>
    </w:rPr>
  </w:style>
  <w:style w:type="paragraph" w:customStyle="1" w:styleId="2003">
    <w:name w:val="样式 行距: 1.5 倍行距"/>
    <w:basedOn w:val="1"/>
    <w:qFormat/>
    <w:uiPriority w:val="0"/>
    <w:pPr>
      <w:spacing w:line="360" w:lineRule="auto"/>
      <w:ind w:firstLine="480" w:firstLineChars="200"/>
    </w:pPr>
    <w:rPr>
      <w:rFonts w:ascii="Times New Roman" w:hAnsi="Times New Roman"/>
      <w:szCs w:val="20"/>
    </w:rPr>
  </w:style>
  <w:style w:type="character" w:customStyle="1" w:styleId="2004">
    <w:name w:val="MM Topic 2 Char"/>
    <w:link w:val="579"/>
    <w:uiPriority w:val="0"/>
    <w:rPr>
      <w:rFonts w:ascii="Cambria" w:hAnsi="Cambria" w:eastAsia="宋体" w:cs="Times New Roman"/>
      <w:b/>
      <w:bCs/>
      <w:sz w:val="24"/>
      <w:szCs w:val="24"/>
    </w:rPr>
  </w:style>
  <w:style w:type="character" w:customStyle="1" w:styleId="2005">
    <w:name w:val="MM Topic 3 Char"/>
    <w:link w:val="580"/>
    <w:uiPriority w:val="0"/>
    <w:rPr>
      <w:rFonts w:ascii="Arial" w:hAnsi="Arial" w:eastAsia="Arial Unicode MS" w:cs="Arial Unicode MS"/>
      <w:b/>
      <w:bCs/>
      <w:color w:val="000000"/>
      <w:sz w:val="28"/>
      <w:szCs w:val="24"/>
    </w:rPr>
  </w:style>
  <w:style w:type="paragraph" w:customStyle="1" w:styleId="2006">
    <w:name w:val="MM Topic 5"/>
    <w:basedOn w:val="7"/>
    <w:qFormat/>
    <w:uiPriority w:val="0"/>
    <w:pPr>
      <w:numPr>
        <w:ilvl w:val="0"/>
        <w:numId w:val="0"/>
      </w:numPr>
      <w:spacing w:before="120" w:after="120" w:line="360" w:lineRule="auto"/>
    </w:pPr>
    <w:rPr>
      <w:rFonts w:ascii="Calibri" w:hAnsi="Calibri" w:eastAsia="Arial Unicode MS" w:cs="Arial Unicode MS"/>
    </w:rPr>
  </w:style>
  <w:style w:type="character" w:customStyle="1" w:styleId="2007">
    <w:name w:val="MM Topic 1 Char"/>
    <w:uiPriority w:val="0"/>
    <w:rPr>
      <w:rFonts w:eastAsia="宋体"/>
      <w:b/>
      <w:bCs/>
      <w:kern w:val="2"/>
      <w:sz w:val="32"/>
      <w:szCs w:val="32"/>
      <w:lang w:val="en-US" w:eastAsia="zh-CN" w:bidi="ar-SA"/>
    </w:rPr>
  </w:style>
  <w:style w:type="paragraph" w:customStyle="1" w:styleId="2008">
    <w:name w:val="..1"/>
    <w:basedOn w:val="169"/>
    <w:next w:val="169"/>
    <w:qFormat/>
    <w:uiPriority w:val="99"/>
    <w:rPr>
      <w:rFonts w:ascii="宋体" w:eastAsia="宋体" w:cs="Times New Roman"/>
      <w:color w:val="auto"/>
      <w:kern w:val="2"/>
    </w:rPr>
  </w:style>
  <w:style w:type="paragraph" w:customStyle="1" w:styleId="2009">
    <w:name w:val="ÕýÎÄÊ×ÐÐËõ½ø"/>
    <w:basedOn w:val="1"/>
    <w:qFormat/>
    <w:uiPriority w:val="0"/>
    <w:pPr>
      <w:overflowPunct w:val="0"/>
      <w:autoSpaceDE w:val="0"/>
      <w:autoSpaceDN w:val="0"/>
      <w:adjustRightInd w:val="0"/>
      <w:spacing w:line="360" w:lineRule="auto"/>
      <w:ind w:firstLine="425"/>
      <w:textAlignment w:val="baseline"/>
    </w:pPr>
    <w:rPr>
      <w:rFonts w:ascii="Times New Roman" w:hAnsi="Times New Roman" w:cs="Times New Roman"/>
      <w:szCs w:val="20"/>
    </w:rPr>
  </w:style>
  <w:style w:type="character" w:customStyle="1" w:styleId="2010">
    <w:name w:val="书籍标题5"/>
    <w:qFormat/>
    <w:uiPriority w:val="33"/>
    <w:rPr>
      <w:b/>
      <w:bCs/>
      <w:smallCaps/>
      <w:spacing w:val="5"/>
    </w:rPr>
  </w:style>
  <w:style w:type="paragraph" w:customStyle="1" w:styleId="2011">
    <w:name w:val="正文1.2"/>
    <w:basedOn w:val="1"/>
    <w:qFormat/>
    <w:uiPriority w:val="0"/>
    <w:pPr>
      <w:spacing w:line="288" w:lineRule="auto"/>
    </w:pPr>
    <w:rPr>
      <w:rFonts w:hAnsi="Times New Roman" w:cs="Times New Roman"/>
      <w:sz w:val="28"/>
      <w:szCs w:val="20"/>
      <w:lang w:eastAsia="en-US"/>
    </w:rPr>
  </w:style>
  <w:style w:type="paragraph" w:customStyle="1" w:styleId="2012">
    <w:name w:val="OT_Body_Text Bullet"/>
    <w:basedOn w:val="1"/>
    <w:qFormat/>
    <w:uiPriority w:val="0"/>
    <w:pPr>
      <w:ind w:left="720"/>
    </w:pPr>
    <w:rPr>
      <w:rFonts w:ascii="Arial" w:hAnsi="Arial" w:eastAsia="PMingLiU" w:cs="Times New Roman"/>
      <w:sz w:val="20"/>
      <w:szCs w:val="20"/>
      <w:lang w:eastAsia="en-US"/>
    </w:rPr>
  </w:style>
  <w:style w:type="paragraph" w:customStyle="1" w:styleId="2013">
    <w:name w:val="正文(首行缩进)"/>
    <w:basedOn w:val="1"/>
    <w:qFormat/>
    <w:uiPriority w:val="0"/>
    <w:pPr>
      <w:spacing w:line="420" w:lineRule="atLeast"/>
      <w:ind w:firstLine="200" w:firstLineChars="200"/>
    </w:pPr>
    <w:rPr>
      <w:rFonts w:ascii="Times New Roman" w:hAnsi="Times New Roman" w:eastAsia="仿宋_GB2312" w:cs="Times New Roman"/>
      <w:kern w:val="24"/>
    </w:rPr>
  </w:style>
  <w:style w:type="paragraph" w:customStyle="1" w:styleId="2014">
    <w:name w:val="编写建议"/>
    <w:basedOn w:val="1"/>
    <w:qFormat/>
    <w:uiPriority w:val="0"/>
    <w:pPr>
      <w:keepNext/>
      <w:spacing w:line="360" w:lineRule="auto"/>
      <w:ind w:firstLine="420"/>
    </w:pPr>
    <w:rPr>
      <w:rFonts w:ascii="Arial" w:hAnsi="Arial" w:cs="Arial"/>
      <w:i/>
      <w:color w:val="0000FF"/>
      <w:szCs w:val="21"/>
    </w:rPr>
  </w:style>
  <w:style w:type="paragraph" w:customStyle="1" w:styleId="2015">
    <w:name w:val="内容正文"/>
    <w:basedOn w:val="1"/>
    <w:qFormat/>
    <w:uiPriority w:val="0"/>
    <w:pPr>
      <w:spacing w:line="312" w:lineRule="auto"/>
      <w:ind w:firstLine="425"/>
    </w:pPr>
    <w:rPr>
      <w:rFonts w:ascii="Times New Roman" w:hAnsi="Times New Roman" w:cs="Times New Roman"/>
      <w:szCs w:val="20"/>
    </w:rPr>
  </w:style>
  <w:style w:type="paragraph" w:customStyle="1" w:styleId="2016">
    <w:name w:val="二级标题"/>
    <w:basedOn w:val="1"/>
    <w:qFormat/>
    <w:uiPriority w:val="0"/>
    <w:pPr>
      <w:autoSpaceDE w:val="0"/>
      <w:autoSpaceDN w:val="0"/>
      <w:adjustRightInd w:val="0"/>
      <w:spacing w:before="120" w:line="400" w:lineRule="exact"/>
      <w:ind w:firstLine="493"/>
    </w:pPr>
    <w:rPr>
      <w:rFonts w:hAnsi="Times New Roman"/>
      <w:b/>
      <w:bCs/>
    </w:rPr>
  </w:style>
  <w:style w:type="paragraph" w:customStyle="1" w:styleId="2017">
    <w:name w:val="标书封面1"/>
    <w:next w:val="1"/>
    <w:qFormat/>
    <w:uiPriority w:val="0"/>
    <w:pPr>
      <w:spacing w:line="200" w:lineRule="atLeast"/>
      <w:jc w:val="center"/>
    </w:pPr>
    <w:rPr>
      <w:rFonts w:ascii="黑体" w:hAnsi="宋体" w:eastAsia="黑体" w:cs="宋体"/>
      <w:b/>
      <w:bCs/>
      <w:kern w:val="2"/>
      <w:sz w:val="52"/>
      <w:szCs w:val="52"/>
      <w:lang w:val="en-US" w:eastAsia="zh-CN" w:bidi="ar-SA"/>
    </w:rPr>
  </w:style>
  <w:style w:type="character" w:customStyle="1" w:styleId="2018">
    <w:name w:val="标书正文 Char1"/>
    <w:uiPriority w:val="0"/>
    <w:rPr>
      <w:rFonts w:ascii="Verdana" w:hAnsi="Verdana" w:eastAsia="宋体" w:cs="Times New Roman"/>
      <w:sz w:val="24"/>
      <w:szCs w:val="24"/>
    </w:rPr>
  </w:style>
  <w:style w:type="paragraph" w:customStyle="1" w:styleId="2019">
    <w:name w:val="5号间隔"/>
    <w:basedOn w:val="1"/>
    <w:qFormat/>
    <w:uiPriority w:val="0"/>
    <w:pPr>
      <w:spacing w:line="360" w:lineRule="auto"/>
    </w:pPr>
    <w:rPr>
      <w:rFonts w:ascii="Times New Roman" w:hAnsi="Times New Roman" w:cs="Times New Roman"/>
      <w:spacing w:val="20"/>
    </w:rPr>
  </w:style>
  <w:style w:type="paragraph" w:customStyle="1" w:styleId="2020">
    <w:name w:val="小4号间隔"/>
    <w:basedOn w:val="1"/>
    <w:qFormat/>
    <w:uiPriority w:val="0"/>
    <w:pPr>
      <w:spacing w:line="360" w:lineRule="auto"/>
    </w:pPr>
    <w:rPr>
      <w:rFonts w:ascii="Arial" w:hAnsi="Arial" w:cs="Arial"/>
      <w:spacing w:val="20"/>
      <w:szCs w:val="21"/>
    </w:rPr>
  </w:style>
  <w:style w:type="paragraph" w:customStyle="1" w:styleId="2021">
    <w:name w:val="百姓X"/>
    <w:basedOn w:val="1"/>
    <w:qFormat/>
    <w:uiPriority w:val="0"/>
    <w:pPr>
      <w:spacing w:before="120" w:after="120" w:line="360" w:lineRule="auto"/>
      <w:ind w:firstLine="539"/>
    </w:pPr>
    <w:rPr>
      <w:rFonts w:ascii="Times New Roman" w:hAnsi="Times New Roman" w:cs="Times New Roman"/>
      <w:spacing w:val="20"/>
      <w:szCs w:val="20"/>
    </w:rPr>
  </w:style>
  <w:style w:type="paragraph" w:customStyle="1" w:styleId="2022">
    <w:name w:val="标书目录"/>
    <w:basedOn w:val="1"/>
    <w:qFormat/>
    <w:uiPriority w:val="0"/>
    <w:pPr>
      <w:jc w:val="center"/>
    </w:pPr>
    <w:rPr>
      <w:rFonts w:ascii="Times New Roman" w:hAnsi="Times New Roman" w:eastAsia="黑体"/>
      <w:b/>
      <w:bCs/>
      <w:sz w:val="48"/>
      <w:szCs w:val="20"/>
    </w:rPr>
  </w:style>
  <w:style w:type="paragraph" w:customStyle="1" w:styleId="2023">
    <w:name w:val="1级符号(标书)"/>
    <w:basedOn w:val="1"/>
    <w:qFormat/>
    <w:uiPriority w:val="0"/>
    <w:pPr>
      <w:numPr>
        <w:ilvl w:val="0"/>
        <w:numId w:val="90"/>
      </w:numPr>
      <w:tabs>
        <w:tab w:val="clear" w:pos="1260"/>
      </w:tabs>
      <w:spacing w:line="560" w:lineRule="exact"/>
      <w:ind w:left="1620" w:leftChars="540" w:hanging="486"/>
    </w:pPr>
    <w:rPr>
      <w:rFonts w:cs="Times New Roman"/>
      <w:spacing w:val="8"/>
      <w:szCs w:val="21"/>
    </w:rPr>
  </w:style>
  <w:style w:type="character" w:customStyle="1" w:styleId="2024">
    <w:name w:val="sbprdlne1"/>
    <w:uiPriority w:val="0"/>
    <w:rPr>
      <w:rFonts w:hint="default" w:ascii="Verdana" w:hAnsi="Verdana"/>
      <w:b/>
      <w:bCs/>
      <w:color w:val="DE0031"/>
      <w:sz w:val="18"/>
      <w:szCs w:val="18"/>
    </w:rPr>
  </w:style>
  <w:style w:type="character" w:customStyle="1" w:styleId="2025">
    <w:name w:val="tle_cn1"/>
    <w:uiPriority w:val="0"/>
    <w:rPr>
      <w:rFonts w:hint="default" w:ascii="Arial" w:hAnsi="Arial" w:cs="Arial"/>
      <w:b/>
      <w:bCs/>
      <w:color w:val="7C7C7C"/>
      <w:sz w:val="21"/>
      <w:szCs w:val="21"/>
    </w:rPr>
  </w:style>
  <w:style w:type="paragraph" w:customStyle="1" w:styleId="2026">
    <w:name w:val="graphicheadings"/>
    <w:basedOn w:val="1"/>
    <w:qFormat/>
    <w:uiPriority w:val="0"/>
    <w:pPr>
      <w:spacing w:before="300" w:after="75"/>
    </w:pPr>
    <w:rPr>
      <w:color w:val="333333"/>
    </w:rPr>
  </w:style>
  <w:style w:type="paragraph" w:customStyle="1" w:styleId="2027">
    <w:name w:val="producttextcopy"/>
    <w:basedOn w:val="1"/>
    <w:qFormat/>
    <w:uiPriority w:val="0"/>
    <w:pPr>
      <w:spacing w:before="100" w:beforeAutospacing="1" w:after="100" w:afterAutospacing="1" w:line="210" w:lineRule="atLeast"/>
    </w:pPr>
    <w:rPr>
      <w:rFonts w:ascii="Verdana" w:hAnsi="Verdana" w:eastAsia="PMingLiU" w:cs="PMingLiU"/>
      <w:color w:val="333333"/>
      <w:sz w:val="17"/>
      <w:szCs w:val="17"/>
      <w:lang w:eastAsia="zh-TW"/>
    </w:rPr>
  </w:style>
  <w:style w:type="paragraph" w:customStyle="1" w:styleId="2028">
    <w:name w:val="textnormal"/>
    <w:basedOn w:val="1"/>
    <w:qFormat/>
    <w:uiPriority w:val="0"/>
    <w:pPr>
      <w:spacing w:before="100" w:beforeAutospacing="1" w:after="100" w:afterAutospacing="1" w:line="210" w:lineRule="atLeast"/>
    </w:pPr>
    <w:rPr>
      <w:rFonts w:ascii="Verdana" w:hAnsi="Verdana"/>
      <w:color w:val="333333"/>
      <w:sz w:val="17"/>
      <w:szCs w:val="17"/>
    </w:rPr>
  </w:style>
  <w:style w:type="paragraph" w:customStyle="1" w:styleId="2029">
    <w:name w:val="producttextmodelnumber"/>
    <w:basedOn w:val="1"/>
    <w:qFormat/>
    <w:uiPriority w:val="0"/>
    <w:pPr>
      <w:spacing w:before="100" w:beforeAutospacing="1" w:after="100" w:afterAutospacing="1" w:line="270" w:lineRule="atLeast"/>
    </w:pPr>
    <w:rPr>
      <w:rFonts w:ascii="Verdana" w:hAnsi="Verdana"/>
      <w:b/>
      <w:bCs/>
      <w:color w:val="004A80"/>
      <w:szCs w:val="21"/>
    </w:rPr>
  </w:style>
  <w:style w:type="character" w:customStyle="1" w:styleId="2030">
    <w:name w:val="producttexttagline1"/>
    <w:uiPriority w:val="0"/>
    <w:rPr>
      <w:rFonts w:hint="default" w:ascii="Verdana" w:hAnsi="Verdana"/>
      <w:color w:val="333333"/>
      <w:sz w:val="21"/>
      <w:szCs w:val="21"/>
    </w:rPr>
  </w:style>
  <w:style w:type="paragraph" w:customStyle="1" w:styleId="2031">
    <w:name w:val="Char Char1 Char Char Char Char Char Char Char Char Char Char Char Char"/>
    <w:basedOn w:val="1"/>
    <w:qFormat/>
    <w:uiPriority w:val="0"/>
    <w:pPr>
      <w:adjustRightInd w:val="0"/>
      <w:spacing w:line="360" w:lineRule="auto"/>
    </w:pPr>
    <w:rPr>
      <w:color w:val="333333"/>
      <w:szCs w:val="20"/>
    </w:rPr>
  </w:style>
  <w:style w:type="paragraph" w:customStyle="1" w:styleId="2032">
    <w:name w:val="Char1 Char Char Char Char Char Char Char Char Char"/>
    <w:basedOn w:val="1"/>
    <w:qFormat/>
    <w:uiPriority w:val="0"/>
    <w:pPr>
      <w:adjustRightInd w:val="0"/>
      <w:spacing w:line="360" w:lineRule="auto"/>
    </w:pPr>
    <w:rPr>
      <w:rFonts w:ascii="Times New Roman" w:hAnsi="Times New Roman" w:cs="Times New Roman"/>
      <w:szCs w:val="20"/>
    </w:rPr>
  </w:style>
  <w:style w:type="character" w:customStyle="1" w:styleId="2033">
    <w:name w:val="3zw1"/>
    <w:uiPriority w:val="0"/>
    <w:rPr>
      <w:color w:val="000000"/>
      <w:spacing w:val="360"/>
      <w:sz w:val="21"/>
      <w:szCs w:val="21"/>
    </w:rPr>
  </w:style>
  <w:style w:type="paragraph" w:customStyle="1" w:styleId="2034">
    <w:name w:val="默认段落字体 Para Char Char Char Char Char Char Char Char Char Char"/>
    <w:basedOn w:val="1"/>
    <w:qFormat/>
    <w:uiPriority w:val="0"/>
    <w:rPr>
      <w:rFonts w:ascii="Tahoma" w:hAnsi="Tahoma" w:cs="Times New Roman"/>
      <w:szCs w:val="20"/>
    </w:rPr>
  </w:style>
  <w:style w:type="paragraph" w:customStyle="1" w:styleId="2035">
    <w:name w:val="标题  4"/>
    <w:basedOn w:val="1"/>
    <w:qFormat/>
    <w:uiPriority w:val="0"/>
    <w:pPr>
      <w:adjustRightInd w:val="0"/>
      <w:snapToGrid w:val="0"/>
      <w:spacing w:line="360" w:lineRule="auto"/>
      <w:ind w:firstLine="420"/>
    </w:pPr>
    <w:rPr>
      <w:rFonts w:ascii="Times New Roman" w:hAnsi="Times New Roman" w:cs="Times New Roman"/>
    </w:rPr>
  </w:style>
  <w:style w:type="character" w:customStyle="1" w:styleId="2036">
    <w:name w:val="标题  4 Char"/>
    <w:uiPriority w:val="0"/>
    <w:rPr>
      <w:rFonts w:eastAsia="宋体"/>
      <w:b/>
      <w:kern w:val="2"/>
      <w:sz w:val="28"/>
      <w:lang w:val="en-US" w:eastAsia="zh-CN" w:bidi="ar-SA"/>
    </w:rPr>
  </w:style>
  <w:style w:type="table" w:customStyle="1" w:styleId="2037">
    <w:name w:val="表格样式2"/>
    <w:basedOn w:val="90"/>
    <w:uiPriority w:val="0"/>
    <w:pPr>
      <w:adjustRightInd w:val="0"/>
      <w:spacing w:line="315" w:lineRule="atLeast"/>
      <w:jc w:val="left"/>
      <w:textAlignment w:val="baseline"/>
    </w:pPr>
  </w:style>
  <w:style w:type="table" w:customStyle="1" w:styleId="2038">
    <w:name w:val="表格样式3"/>
    <w:basedOn w:val="2037"/>
    <w:uiPriority w:val="0"/>
  </w:style>
  <w:style w:type="character" w:customStyle="1" w:styleId="2039">
    <w:name w:val="样式1 Char"/>
    <w:link w:val="155"/>
    <w:qFormat/>
    <w:uiPriority w:val="0"/>
    <w:rPr>
      <w:rFonts w:ascii="Times New Roman" w:hAnsi="Times New Roman" w:eastAsia="宋体" w:cs="Times New Roman"/>
      <w:b/>
      <w:sz w:val="44"/>
    </w:rPr>
  </w:style>
  <w:style w:type="character" w:customStyle="1" w:styleId="2040">
    <w:name w:val="样式5 Char Char"/>
    <w:uiPriority w:val="0"/>
    <w:rPr>
      <w:rFonts w:ascii="宋体" w:hAnsi="宋体"/>
      <w:b/>
      <w:bCs/>
      <w:sz w:val="32"/>
      <w:szCs w:val="32"/>
      <w:lang w:bidi="en-US"/>
    </w:rPr>
  </w:style>
  <w:style w:type="paragraph" w:customStyle="1" w:styleId="2041">
    <w:name w:val="Absatz2AL"/>
    <w:basedOn w:val="34"/>
    <w:next w:val="1"/>
    <w:qFormat/>
    <w:uiPriority w:val="0"/>
    <w:pPr>
      <w:overflowPunct w:val="0"/>
      <w:autoSpaceDE w:val="0"/>
      <w:autoSpaceDN w:val="0"/>
      <w:adjustRightInd w:val="0"/>
      <w:spacing w:after="0"/>
      <w:textAlignment w:val="baseline"/>
    </w:pPr>
    <w:rPr>
      <w:rFonts w:ascii="Times New Roman" w:hAnsi="Times New Roman" w:eastAsia="楷体_GB2312" w:cs="Times New Roman"/>
      <w:szCs w:val="20"/>
      <w:lang w:val="de-DE"/>
    </w:rPr>
  </w:style>
  <w:style w:type="paragraph" w:customStyle="1" w:styleId="2042">
    <w:name w:val="样式 Numbered list 2.1 +"/>
    <w:basedOn w:val="839"/>
    <w:qFormat/>
    <w:uiPriority w:val="0"/>
    <w:pPr>
      <w:numPr>
        <w:numId w:val="0"/>
      </w:numPr>
      <w:tabs>
        <w:tab w:val="left" w:pos="1260"/>
      </w:tabs>
      <w:ind w:hanging="420"/>
    </w:pPr>
    <w:rPr>
      <w:bCs/>
      <w:color w:val="auto"/>
      <w:kern w:val="2"/>
      <w:sz w:val="28"/>
      <w:szCs w:val="20"/>
      <w:lang w:val="en-US"/>
    </w:rPr>
  </w:style>
  <w:style w:type="paragraph" w:customStyle="1" w:styleId="2043">
    <w:name w:val="五号正文（标准）"/>
    <w:basedOn w:val="1"/>
    <w:link w:val="2044"/>
    <w:qFormat/>
    <w:uiPriority w:val="0"/>
    <w:pPr>
      <w:spacing w:line="360" w:lineRule="auto"/>
      <w:ind w:firstLine="420" w:firstLineChars="200"/>
    </w:pPr>
    <w:rPr>
      <w:rFonts w:cs="Times New Roman"/>
      <w:szCs w:val="21"/>
    </w:rPr>
  </w:style>
  <w:style w:type="character" w:customStyle="1" w:styleId="2044">
    <w:name w:val="五号正文（标准） Char"/>
    <w:link w:val="2043"/>
    <w:uiPriority w:val="0"/>
    <w:rPr>
      <w:rFonts w:ascii="宋体" w:hAnsi="宋体" w:eastAsia="宋体" w:cs="Times New Roman"/>
      <w:kern w:val="0"/>
      <w:sz w:val="24"/>
      <w:szCs w:val="21"/>
    </w:rPr>
  </w:style>
  <w:style w:type="paragraph" w:customStyle="1" w:styleId="2045">
    <w:name w:val="Numbered list 3.1"/>
    <w:basedOn w:val="3"/>
    <w:next w:val="1"/>
    <w:qFormat/>
    <w:uiPriority w:val="0"/>
    <w:pPr>
      <w:keepLines w:val="0"/>
      <w:numPr>
        <w:numId w:val="0"/>
      </w:numPr>
      <w:tabs>
        <w:tab w:val="left" w:pos="360"/>
      </w:tabs>
      <w:spacing w:before="240" w:beforeLines="50" w:after="60" w:line="240" w:lineRule="auto"/>
      <w:ind w:left="360" w:hanging="360"/>
    </w:pPr>
    <w:rPr>
      <w:rFonts w:ascii="Futura Bk" w:hAnsi="Futura Bk"/>
      <w:bCs w:val="0"/>
      <w:kern w:val="28"/>
      <w:sz w:val="28"/>
      <w:szCs w:val="20"/>
      <w:lang w:eastAsia="en-US"/>
    </w:rPr>
  </w:style>
  <w:style w:type="paragraph" w:customStyle="1" w:styleId="2046">
    <w:name w:val="TitlePage_Header_not_used"/>
    <w:basedOn w:val="1"/>
    <w:qFormat/>
    <w:uiPriority w:val="0"/>
    <w:pPr>
      <w:tabs>
        <w:tab w:val="left" w:pos="1860"/>
      </w:tabs>
      <w:ind w:left="1860"/>
    </w:pPr>
    <w:rPr>
      <w:rFonts w:ascii="Futura Bk" w:hAnsi="Futura Bk" w:cs="Times New Roman"/>
      <w:sz w:val="20"/>
      <w:szCs w:val="20"/>
      <w:lang w:eastAsia="en-US"/>
    </w:rPr>
  </w:style>
  <w:style w:type="paragraph" w:customStyle="1" w:styleId="2047">
    <w:name w:val="Numbered Heading Style A.1"/>
    <w:basedOn w:val="3"/>
    <w:next w:val="1"/>
    <w:qFormat/>
    <w:uiPriority w:val="0"/>
    <w:pPr>
      <w:keepLines w:val="0"/>
      <w:numPr>
        <w:numId w:val="0"/>
      </w:numPr>
      <w:tabs>
        <w:tab w:val="left" w:pos="720"/>
        <w:tab w:val="left" w:pos="1140"/>
      </w:tabs>
      <w:spacing w:before="240" w:beforeLines="50" w:after="60" w:line="240" w:lineRule="auto"/>
      <w:ind w:hanging="420"/>
    </w:pPr>
    <w:rPr>
      <w:rFonts w:ascii="Arial" w:hAnsi="Arial"/>
      <w:bCs w:val="0"/>
      <w:kern w:val="28"/>
      <w:sz w:val="28"/>
      <w:szCs w:val="20"/>
      <w:lang w:eastAsia="en-US"/>
    </w:rPr>
  </w:style>
  <w:style w:type="paragraph" w:customStyle="1" w:styleId="2048">
    <w:name w:val="WP Body Text"/>
    <w:qFormat/>
    <w:uiPriority w:val="0"/>
    <w:pPr>
      <w:overflowPunct w:val="0"/>
      <w:autoSpaceDE w:val="0"/>
      <w:autoSpaceDN w:val="0"/>
      <w:adjustRightInd w:val="0"/>
      <w:spacing w:line="360" w:lineRule="auto"/>
      <w:textAlignment w:val="baseline"/>
    </w:pPr>
    <w:rPr>
      <w:rFonts w:ascii="Arial" w:hAnsi="Arial" w:eastAsia="宋体" w:cs="Times New Roman"/>
      <w:snapToGrid w:val="0"/>
      <w:kern w:val="2"/>
      <w:sz w:val="18"/>
      <w:szCs w:val="18"/>
      <w:lang w:val="en-US" w:eastAsia="zh-CN" w:bidi="ar-SA"/>
    </w:rPr>
  </w:style>
  <w:style w:type="character" w:customStyle="1" w:styleId="2049">
    <w:name w:val="标题 1 Char Char Char Char Char"/>
    <w:uiPriority w:val="0"/>
    <w:rPr>
      <w:rFonts w:eastAsia="华文中宋"/>
      <w:b/>
      <w:bCs/>
      <w:kern w:val="44"/>
      <w:sz w:val="36"/>
      <w:szCs w:val="44"/>
      <w:lang w:val="en-US" w:eastAsia="zh-CN" w:bidi="ar-SA"/>
    </w:rPr>
  </w:style>
  <w:style w:type="paragraph" w:customStyle="1" w:styleId="2050">
    <w:name w:val="标五"/>
    <w:next w:val="1"/>
    <w:link w:val="2051"/>
    <w:qFormat/>
    <w:uiPriority w:val="0"/>
    <w:pPr>
      <w:spacing w:line="360" w:lineRule="auto"/>
      <w:ind w:firstLine="1"/>
      <w:outlineLvl w:val="4"/>
    </w:pPr>
    <w:rPr>
      <w:rFonts w:ascii="仿宋_GB2312" w:hAnsi="Calibri" w:eastAsia="仿宋_GB2312" w:cs="Times New Roman"/>
      <w:kern w:val="2"/>
      <w:sz w:val="24"/>
      <w:szCs w:val="24"/>
      <w:lang w:val="en-US" w:eastAsia="zh-CN" w:bidi="ar-SA"/>
    </w:rPr>
  </w:style>
  <w:style w:type="character" w:customStyle="1" w:styleId="2051">
    <w:name w:val="标五 Char"/>
    <w:link w:val="2050"/>
    <w:uiPriority w:val="0"/>
    <w:rPr>
      <w:rFonts w:ascii="仿宋_GB2312" w:hAnsi="Calibri" w:eastAsia="仿宋_GB2312" w:cs="Times New Roman"/>
      <w:sz w:val="24"/>
      <w:szCs w:val="24"/>
    </w:rPr>
  </w:style>
  <w:style w:type="character" w:customStyle="1" w:styleId="2052">
    <w:name w:val="EmailStyle1911"/>
    <w:semiHidden/>
    <w:uiPriority w:val="0"/>
    <w:rPr>
      <w:rFonts w:ascii="Arial" w:hAnsi="Arial" w:eastAsia="宋体" w:cs="Arial"/>
      <w:color w:val="000080"/>
      <w:sz w:val="18"/>
      <w:szCs w:val="20"/>
    </w:rPr>
  </w:style>
  <w:style w:type="paragraph" w:customStyle="1" w:styleId="2053">
    <w:name w:val="Normal with Graphic"/>
    <w:basedOn w:val="1"/>
    <w:qFormat/>
    <w:uiPriority w:val="0"/>
    <w:pPr>
      <w:keepLines/>
      <w:spacing w:before="60" w:after="60"/>
    </w:pPr>
    <w:rPr>
      <w:rFonts w:ascii="Futura Bk" w:hAnsi="Futura Bk" w:cs="Times New Roman"/>
      <w:sz w:val="20"/>
      <w:szCs w:val="20"/>
      <w:lang w:val="en-GB" w:eastAsia="en-US" w:bidi="he-IL"/>
    </w:rPr>
  </w:style>
  <w:style w:type="paragraph" w:customStyle="1" w:styleId="2054">
    <w:name w:val="Header Name"/>
    <w:basedOn w:val="57"/>
    <w:qFormat/>
    <w:uiPriority w:val="0"/>
    <w:pPr>
      <w:keepLines/>
      <w:pBdr>
        <w:bottom w:val="none" w:color="auto" w:sz="0" w:space="0"/>
      </w:pBdr>
      <w:tabs>
        <w:tab w:val="right" w:pos="9356"/>
        <w:tab w:val="clear" w:pos="8306"/>
      </w:tabs>
      <w:snapToGrid/>
      <w:spacing w:before="60"/>
      <w:jc w:val="right"/>
    </w:pPr>
    <w:rPr>
      <w:rFonts w:ascii="Futura Hv" w:hAnsi="Futura Hv" w:cs="Times New Roman"/>
      <w:b/>
      <w:bCs/>
      <w:sz w:val="28"/>
      <w:szCs w:val="20"/>
      <w:lang w:val="en-GB" w:eastAsia="en-GB" w:bidi="he-IL"/>
    </w:rPr>
  </w:style>
  <w:style w:type="paragraph" w:customStyle="1" w:styleId="2055">
    <w:name w:val="样式 标题 3H3l3CTh33rd levelLevel 3 HeadHeading 3 - oldISO2...1"/>
    <w:basedOn w:val="5"/>
    <w:next w:val="1"/>
    <w:qFormat/>
    <w:uiPriority w:val="0"/>
    <w:pPr>
      <w:keepNext w:val="0"/>
      <w:keepLines w:val="0"/>
      <w:widowControl/>
      <w:numPr>
        <w:ilvl w:val="0"/>
        <w:numId w:val="0"/>
      </w:numPr>
      <w:tabs>
        <w:tab w:val="left" w:pos="993"/>
        <w:tab w:val="left" w:pos="1680"/>
      </w:tabs>
      <w:spacing w:before="0" w:after="0" w:line="360" w:lineRule="auto"/>
      <w:ind w:left="1680" w:hanging="420"/>
      <w:jc w:val="left"/>
    </w:pPr>
    <w:rPr>
      <w:rFonts w:ascii="宋体" w:hAnsi="宋体" w:cs="宋体"/>
      <w:bCs w:val="0"/>
      <w:color w:val="000000"/>
      <w:sz w:val="24"/>
      <w:szCs w:val="20"/>
    </w:rPr>
  </w:style>
  <w:style w:type="paragraph" w:customStyle="1" w:styleId="2056">
    <w:name w:val="样式 标题 1H1TITRE11h1合同标题卷标题PIM 1Section Headl1Heading 0..."/>
    <w:basedOn w:val="3"/>
    <w:qFormat/>
    <w:uiPriority w:val="0"/>
    <w:pPr>
      <w:numPr>
        <w:numId w:val="0"/>
      </w:numPr>
      <w:tabs>
        <w:tab w:val="left" w:pos="840"/>
      </w:tabs>
      <w:spacing w:before="0" w:beforeLines="50" w:after="0" w:line="360" w:lineRule="auto"/>
      <w:ind w:left="840" w:hanging="420"/>
      <w:jc w:val="center"/>
    </w:pPr>
    <w:rPr>
      <w:rFonts w:ascii="宋体" w:hAnsi="宋体"/>
      <w:szCs w:val="20"/>
    </w:rPr>
  </w:style>
  <w:style w:type="paragraph" w:customStyle="1" w:styleId="2057">
    <w:name w:val="1册标题3"/>
    <w:basedOn w:val="1"/>
    <w:next w:val="1"/>
    <w:qFormat/>
    <w:uiPriority w:val="0"/>
    <w:pPr>
      <w:keepNext/>
      <w:keepLines/>
      <w:adjustRightInd w:val="0"/>
      <w:spacing w:beforeLines="50" w:afterLines="50" w:line="300" w:lineRule="auto"/>
      <w:textAlignment w:val="baseline"/>
      <w:outlineLvl w:val="2"/>
    </w:pPr>
    <w:rPr>
      <w:rFonts w:ascii="Arial" w:hAnsi="Arial" w:eastAsia="黑体" w:cs="Times New Roman"/>
      <w:sz w:val="30"/>
      <w:szCs w:val="20"/>
    </w:rPr>
  </w:style>
  <w:style w:type="paragraph" w:customStyle="1" w:styleId="2058">
    <w:name w:val="style4"/>
    <w:basedOn w:val="1"/>
    <w:qFormat/>
    <w:uiPriority w:val="0"/>
    <w:pPr>
      <w:spacing w:before="100" w:beforeAutospacing="1" w:after="100" w:afterAutospacing="1"/>
    </w:pPr>
    <w:rPr>
      <w:sz w:val="18"/>
      <w:szCs w:val="18"/>
    </w:rPr>
  </w:style>
  <w:style w:type="character" w:customStyle="1" w:styleId="2059">
    <w:name w:val="Numbered list 2.3 Char1"/>
    <w:link w:val="841"/>
    <w:uiPriority w:val="0"/>
    <w:rPr>
      <w:rFonts w:ascii="Futura Bk" w:hAnsi="Futura Bk" w:eastAsia="黑体" w:cs="Times New Roman"/>
      <w:b/>
      <w:color w:val="000000"/>
      <w:sz w:val="22"/>
      <w:szCs w:val="21"/>
      <w:lang w:val="en-GB" w:eastAsia="en-US"/>
    </w:rPr>
  </w:style>
  <w:style w:type="character" w:customStyle="1" w:styleId="2060">
    <w:name w:val="style261"/>
    <w:uiPriority w:val="0"/>
    <w:rPr>
      <w:b/>
      <w:bCs/>
      <w:color w:val="FF0000"/>
    </w:rPr>
  </w:style>
  <w:style w:type="paragraph" w:customStyle="1" w:styleId="2061">
    <w:name w:val="Table_Small"/>
    <w:basedOn w:val="11"/>
    <w:qFormat/>
    <w:uiPriority w:val="0"/>
    <w:pPr>
      <w:keepNext w:val="0"/>
      <w:keepLines w:val="0"/>
      <w:spacing w:before="40" w:after="40" w:line="240" w:lineRule="auto"/>
      <w:ind w:left="0" w:firstLine="0"/>
      <w:outlineLvl w:val="9"/>
    </w:pPr>
    <w:rPr>
      <w:rFonts w:ascii="Futura Bk" w:hAnsi="Futura Bk" w:eastAsia="宋体"/>
      <w:sz w:val="16"/>
      <w:lang w:eastAsia="en-US"/>
    </w:rPr>
  </w:style>
  <w:style w:type="paragraph" w:customStyle="1" w:styleId="2062">
    <w:name w:val="Table_Center"/>
    <w:basedOn w:val="11"/>
    <w:qFormat/>
    <w:uiPriority w:val="0"/>
    <w:pPr>
      <w:keepNext w:val="0"/>
      <w:keepLines w:val="0"/>
      <w:spacing w:before="40" w:after="40" w:line="240" w:lineRule="auto"/>
      <w:ind w:left="0" w:firstLine="0"/>
      <w:jc w:val="center"/>
      <w:outlineLvl w:val="9"/>
    </w:pPr>
    <w:rPr>
      <w:rFonts w:ascii="Futura Bk" w:hAnsi="Futura Bk" w:eastAsia="宋体"/>
      <w:sz w:val="20"/>
      <w:lang w:eastAsia="en-US"/>
    </w:rPr>
  </w:style>
  <w:style w:type="paragraph" w:customStyle="1" w:styleId="2063">
    <w:name w:val="Xie图文中"/>
    <w:qFormat/>
    <w:uiPriority w:val="0"/>
    <w:pPr>
      <w:widowControl w:val="0"/>
      <w:adjustRightInd w:val="0"/>
      <w:snapToGrid w:val="0"/>
      <w:jc w:val="center"/>
    </w:pPr>
    <w:rPr>
      <w:rFonts w:ascii="Calibri" w:hAnsi="Calibri" w:eastAsia="仿宋_GB2312" w:cs="Times New Roman"/>
      <w:kern w:val="2"/>
      <w:sz w:val="24"/>
      <w:szCs w:val="24"/>
      <w:lang w:val="en-US" w:eastAsia="zh-CN" w:bidi="ar-SA"/>
    </w:rPr>
  </w:style>
  <w:style w:type="paragraph" w:customStyle="1" w:styleId="2064">
    <w:name w:val="±í¸ñÎÄ×Ö"/>
    <w:basedOn w:val="1"/>
    <w:qFormat/>
    <w:uiPriority w:val="0"/>
    <w:pPr>
      <w:overflowPunct w:val="0"/>
      <w:autoSpaceDE w:val="0"/>
      <w:autoSpaceDN w:val="0"/>
      <w:adjustRightInd w:val="0"/>
      <w:textAlignment w:val="baseline"/>
    </w:pPr>
    <w:rPr>
      <w:rFonts w:ascii="ËÎÌå" w:hAnsi="ËÎÌå" w:cs="Times New Roman"/>
      <w:spacing w:val="20"/>
      <w:szCs w:val="20"/>
    </w:rPr>
  </w:style>
  <w:style w:type="character" w:customStyle="1" w:styleId="2065">
    <w:name w:val="lv1"/>
    <w:uiPriority w:val="0"/>
    <w:rPr>
      <w:sz w:val="20"/>
      <w:szCs w:val="20"/>
    </w:rPr>
  </w:style>
  <w:style w:type="character" w:customStyle="1" w:styleId="2066">
    <w:name w:val="text11"/>
    <w:uiPriority w:val="0"/>
    <w:rPr>
      <w:sz w:val="18"/>
      <w:szCs w:val="18"/>
    </w:rPr>
  </w:style>
  <w:style w:type="paragraph" w:customStyle="1" w:styleId="2067">
    <w:name w:val="正文标号3"/>
    <w:basedOn w:val="1"/>
    <w:qFormat/>
    <w:uiPriority w:val="0"/>
    <w:pPr>
      <w:tabs>
        <w:tab w:val="left" w:pos="900"/>
      </w:tabs>
      <w:spacing w:line="360" w:lineRule="auto"/>
      <w:ind w:left="900" w:hanging="420"/>
    </w:pPr>
    <w:rPr>
      <w:rFonts w:hAnsi="Times New Roman" w:cs="Times New Roman"/>
    </w:rPr>
  </w:style>
  <w:style w:type="character" w:customStyle="1" w:styleId="2068">
    <w:name w:val="p9"/>
    <w:uiPriority w:val="0"/>
  </w:style>
  <w:style w:type="paragraph" w:customStyle="1" w:styleId="2069">
    <w:name w:val="一般文字"/>
    <w:basedOn w:val="1"/>
    <w:next w:val="1"/>
    <w:qFormat/>
    <w:uiPriority w:val="0"/>
    <w:pPr>
      <w:autoSpaceDE w:val="0"/>
      <w:autoSpaceDN w:val="0"/>
      <w:adjustRightInd w:val="0"/>
    </w:pPr>
    <w:rPr>
      <w:rFonts w:ascii="Arial" w:hAnsi="Arial" w:cs="Times New Roman"/>
      <w:sz w:val="20"/>
    </w:rPr>
  </w:style>
  <w:style w:type="paragraph" w:customStyle="1" w:styleId="2070">
    <w:name w:val="插圖"/>
    <w:basedOn w:val="169"/>
    <w:next w:val="169"/>
    <w:qFormat/>
    <w:uiPriority w:val="0"/>
    <w:rPr>
      <w:rFonts w:ascii="Arial" w:hAnsi="Arial" w:eastAsia="宋体" w:cs="Times New Roman"/>
      <w:color w:val="auto"/>
      <w:kern w:val="2"/>
      <w:sz w:val="20"/>
    </w:rPr>
  </w:style>
  <w:style w:type="character" w:customStyle="1" w:styleId="2071">
    <w:name w:val="q11"/>
    <w:uiPriority w:val="0"/>
    <w:rPr>
      <w:color w:val="333333"/>
      <w:sz w:val="19"/>
      <w:szCs w:val="19"/>
    </w:rPr>
  </w:style>
  <w:style w:type="character" w:customStyle="1" w:styleId="2072">
    <w:name w:val="zhou11"/>
    <w:uiPriority w:val="0"/>
    <w:rPr>
      <w:color w:val="000000"/>
      <w:spacing w:val="400"/>
      <w:sz w:val="28"/>
      <w:szCs w:val="28"/>
    </w:rPr>
  </w:style>
  <w:style w:type="character" w:customStyle="1" w:styleId="2073">
    <w:name w:val="unnamed1"/>
    <w:uiPriority w:val="0"/>
  </w:style>
  <w:style w:type="paragraph" w:customStyle="1" w:styleId="2074">
    <w:name w:val="默认段落字体 Char"/>
    <w:basedOn w:val="1"/>
    <w:qFormat/>
    <w:uiPriority w:val="0"/>
    <w:rPr>
      <w:rFonts w:ascii="Times New Roman" w:hAnsi="Times New Roman" w:cs="Times New Roman"/>
    </w:rPr>
  </w:style>
  <w:style w:type="paragraph" w:customStyle="1" w:styleId="2075">
    <w:name w:val="表格5号"/>
    <w:basedOn w:val="1"/>
    <w:qFormat/>
    <w:uiPriority w:val="0"/>
    <w:rPr>
      <w:rFonts w:cs="Times New Roman"/>
      <w:bCs/>
      <w:szCs w:val="21"/>
    </w:rPr>
  </w:style>
  <w:style w:type="paragraph" w:customStyle="1" w:styleId="2076">
    <w:name w:val="P1"/>
    <w:qFormat/>
    <w:uiPriority w:val="0"/>
    <w:pPr>
      <w:widowControl w:val="0"/>
      <w:adjustRightInd w:val="0"/>
      <w:spacing w:after="240"/>
      <w:ind w:left="2304" w:hanging="576"/>
      <w:jc w:val="both"/>
      <w:textAlignment w:val="baseline"/>
    </w:pPr>
    <w:rPr>
      <w:rFonts w:ascii="Calibri" w:hAnsi="Calibri" w:eastAsia="全真中明體" w:cs="Times New Roman"/>
      <w:spacing w:val="30"/>
      <w:kern w:val="2"/>
      <w:sz w:val="24"/>
      <w:szCs w:val="24"/>
      <w:lang w:val="en-GB" w:eastAsia="zh-TW" w:bidi="ar-SA"/>
    </w:rPr>
  </w:style>
  <w:style w:type="paragraph" w:customStyle="1" w:styleId="2077">
    <w:name w:val="P5"/>
    <w:qFormat/>
    <w:uiPriority w:val="0"/>
    <w:pPr>
      <w:widowControl w:val="0"/>
      <w:adjustRightInd w:val="0"/>
      <w:spacing w:after="240"/>
      <w:ind w:left="2304"/>
      <w:jc w:val="both"/>
      <w:textAlignment w:val="baseline"/>
    </w:pPr>
    <w:rPr>
      <w:rFonts w:ascii="全真中明體" w:hAnsi="Calibri" w:eastAsia="全真中明體" w:cs="Times New Roman"/>
      <w:spacing w:val="30"/>
      <w:kern w:val="2"/>
      <w:sz w:val="24"/>
      <w:szCs w:val="24"/>
      <w:lang w:val="en-GB" w:eastAsia="zh-TW" w:bidi="ar-SA"/>
    </w:rPr>
  </w:style>
  <w:style w:type="paragraph" w:customStyle="1" w:styleId="2078">
    <w:name w:val="P7"/>
    <w:qFormat/>
    <w:uiPriority w:val="0"/>
    <w:pPr>
      <w:widowControl w:val="0"/>
      <w:tabs>
        <w:tab w:val="left" w:pos="576"/>
      </w:tabs>
      <w:adjustRightInd w:val="0"/>
      <w:spacing w:after="240"/>
      <w:ind w:left="1728" w:hanging="1728"/>
      <w:jc w:val="both"/>
      <w:textAlignment w:val="baseline"/>
    </w:pPr>
    <w:rPr>
      <w:rFonts w:ascii="全真中明體" w:hAnsi="Calibri" w:eastAsia="全真中明體" w:cs="Times New Roman"/>
      <w:spacing w:val="30"/>
      <w:kern w:val="2"/>
      <w:sz w:val="24"/>
      <w:szCs w:val="24"/>
      <w:lang w:val="en-GB" w:eastAsia="zh-TW" w:bidi="ar-SA"/>
    </w:rPr>
  </w:style>
  <w:style w:type="paragraph" w:customStyle="1" w:styleId="2079">
    <w:name w:val="CM36"/>
    <w:basedOn w:val="169"/>
    <w:next w:val="169"/>
    <w:qFormat/>
    <w:uiPriority w:val="0"/>
    <w:pPr>
      <w:spacing w:line="468" w:lineRule="atLeast"/>
    </w:pPr>
    <w:rPr>
      <w:rFonts w:ascii="宋体" w:eastAsia="宋体" w:cs="Times New Roman"/>
      <w:color w:val="auto"/>
      <w:kern w:val="2"/>
    </w:rPr>
  </w:style>
  <w:style w:type="paragraph" w:customStyle="1" w:styleId="2080">
    <w:name w:val="CM87"/>
    <w:basedOn w:val="169"/>
    <w:next w:val="169"/>
    <w:qFormat/>
    <w:uiPriority w:val="0"/>
    <w:pPr>
      <w:spacing w:after="178"/>
    </w:pPr>
    <w:rPr>
      <w:rFonts w:ascii="宋体" w:eastAsia="宋体" w:cs="Times New Roman"/>
      <w:color w:val="auto"/>
      <w:kern w:val="2"/>
    </w:rPr>
  </w:style>
  <w:style w:type="paragraph" w:customStyle="1" w:styleId="2081">
    <w:name w:val="样式 (西文) 宋体 小四 首行缩进:  0.95 厘米 段前: 5 磅 段后: 5 磅 行距: 1.5 倍行距"/>
    <w:basedOn w:val="1"/>
    <w:qFormat/>
    <w:uiPriority w:val="0"/>
    <w:pPr>
      <w:spacing w:before="100" w:after="100" w:line="360" w:lineRule="auto"/>
      <w:ind w:firstLine="540"/>
    </w:pPr>
    <w:rPr>
      <w:szCs w:val="20"/>
    </w:rPr>
  </w:style>
  <w:style w:type="paragraph" w:customStyle="1" w:styleId="2082">
    <w:name w:val="Style Heading 1propapp heading 1app heading 11app heading 12ap..."/>
    <w:basedOn w:val="3"/>
    <w:qFormat/>
    <w:uiPriority w:val="0"/>
    <w:pPr>
      <w:numPr>
        <w:numId w:val="0"/>
      </w:numPr>
      <w:tabs>
        <w:tab w:val="left" w:pos="851"/>
      </w:tabs>
      <w:spacing w:before="0" w:beforeLines="50" w:after="120" w:line="240" w:lineRule="auto"/>
      <w:ind w:left="851" w:hanging="851"/>
    </w:pPr>
    <w:rPr>
      <w:rFonts w:ascii="Arial" w:hAnsi="Arial" w:eastAsia="PMingLiU" w:cs="PMingLiU"/>
      <w:sz w:val="32"/>
      <w:szCs w:val="32"/>
    </w:rPr>
  </w:style>
  <w:style w:type="paragraph" w:customStyle="1" w:styleId="2083">
    <w:name w:val="样式 标题 4H4PIM 4h444headingFab-4T5bulletblbbRef Heading..."/>
    <w:basedOn w:val="6"/>
    <w:link w:val="2085"/>
    <w:qFormat/>
    <w:uiPriority w:val="0"/>
    <w:pPr>
      <w:widowControl/>
      <w:numPr>
        <w:numId w:val="0"/>
      </w:numPr>
      <w:adjustRightInd w:val="0"/>
      <w:spacing w:before="120" w:after="120" w:line="360" w:lineRule="auto"/>
      <w:ind w:left="864" w:hanging="864"/>
      <w:jc w:val="left"/>
    </w:pPr>
    <w:rPr>
      <w:rFonts w:ascii="宋体" w:hAnsi="宋体" w:eastAsia="宋体"/>
      <w:kern w:val="0"/>
      <w:sz w:val="24"/>
      <w:szCs w:val="20"/>
    </w:rPr>
  </w:style>
  <w:style w:type="paragraph" w:customStyle="1" w:styleId="2084">
    <w:name w:val="样式 标题 3prop3H3level_3PIM 33h33headingheading 3Heading 3..."/>
    <w:basedOn w:val="5"/>
    <w:qFormat/>
    <w:uiPriority w:val="0"/>
    <w:pPr>
      <w:widowControl/>
      <w:numPr>
        <w:numId w:val="0"/>
      </w:numPr>
      <w:tabs>
        <w:tab w:val="left" w:pos="720"/>
        <w:tab w:val="left" w:pos="993"/>
      </w:tabs>
      <w:spacing w:before="120" w:after="120" w:line="360" w:lineRule="auto"/>
      <w:ind w:left="720" w:hanging="720"/>
      <w:jc w:val="left"/>
    </w:pPr>
    <w:rPr>
      <w:rFonts w:ascii="宋体" w:hAnsi="宋体"/>
      <w:color w:val="000000"/>
      <w:sz w:val="24"/>
    </w:rPr>
  </w:style>
  <w:style w:type="character" w:customStyle="1" w:styleId="2085">
    <w:name w:val="样式 标题 4H4PIM 4h444headingFab-4T5bulletblbbRef Heading... Char"/>
    <w:link w:val="2083"/>
    <w:uiPriority w:val="0"/>
    <w:rPr>
      <w:rFonts w:ascii="宋体" w:hAnsi="宋体" w:eastAsia="宋体" w:cs="Times New Roman"/>
      <w:b/>
      <w:bCs/>
      <w:kern w:val="0"/>
      <w:sz w:val="24"/>
      <w:szCs w:val="20"/>
    </w:rPr>
  </w:style>
  <w:style w:type="paragraph" w:customStyle="1" w:styleId="2086">
    <w:name w:val="样式 标题 2H2PIM2Heading 2 Hiddenh22nd level2Header 2l2Titr...1"/>
    <w:basedOn w:val="4"/>
    <w:qFormat/>
    <w:uiPriority w:val="0"/>
    <w:pPr>
      <w:widowControl/>
      <w:numPr>
        <w:numId w:val="0"/>
      </w:numPr>
      <w:spacing w:before="120" w:after="120" w:line="360" w:lineRule="auto"/>
      <w:jc w:val="left"/>
    </w:pPr>
    <w:rPr>
      <w:rFonts w:ascii="宋体" w:hAnsi="宋体" w:eastAsia="宋体" w:cs="宋体"/>
      <w:b w:val="0"/>
      <w:color w:val="000000"/>
      <w:szCs w:val="20"/>
      <w:lang w:bidi="en-US"/>
    </w:rPr>
  </w:style>
  <w:style w:type="paragraph" w:customStyle="1" w:styleId="2087">
    <w:name w:val="表内文字1"/>
    <w:basedOn w:val="1"/>
    <w:qFormat/>
    <w:uiPriority w:val="0"/>
    <w:pPr>
      <w:spacing w:line="0" w:lineRule="atLeast"/>
    </w:pPr>
    <w:rPr>
      <w:rFonts w:ascii="Times New Roman" w:hAnsi="Times New Roman" w:cs="Times New Roman"/>
      <w:b/>
      <w:szCs w:val="20"/>
    </w:rPr>
  </w:style>
  <w:style w:type="paragraph" w:customStyle="1" w:styleId="2088">
    <w:name w:val="*Body Text"/>
    <w:link w:val="2089"/>
    <w:qFormat/>
    <w:uiPriority w:val="0"/>
    <w:pPr>
      <w:spacing w:after="220" w:line="220" w:lineRule="atLeast"/>
      <w:jc w:val="both"/>
    </w:pPr>
    <w:rPr>
      <w:rFonts w:ascii="Arial" w:hAnsi="Arial" w:eastAsia="宋体" w:cs="Times New Roman"/>
      <w:color w:val="000000"/>
      <w:kern w:val="2"/>
      <w:sz w:val="24"/>
      <w:szCs w:val="24"/>
      <w:lang w:val="en-US" w:eastAsia="en-US" w:bidi="ar-SA"/>
    </w:rPr>
  </w:style>
  <w:style w:type="character" w:customStyle="1" w:styleId="2089">
    <w:name w:val="*Body Text Char1"/>
    <w:link w:val="2088"/>
    <w:uiPriority w:val="0"/>
    <w:rPr>
      <w:rFonts w:ascii="Arial" w:hAnsi="Arial" w:eastAsia="宋体" w:cs="Times New Roman"/>
      <w:color w:val="000000"/>
      <w:sz w:val="24"/>
      <w:szCs w:val="24"/>
      <w:lang w:eastAsia="en-US"/>
    </w:rPr>
  </w:style>
  <w:style w:type="paragraph" w:customStyle="1" w:styleId="2090">
    <w:name w:val="P3"/>
    <w:qFormat/>
    <w:uiPriority w:val="0"/>
    <w:pPr>
      <w:widowControl w:val="0"/>
      <w:adjustRightInd w:val="0"/>
      <w:spacing w:after="240"/>
      <w:ind w:left="2880" w:hanging="576"/>
      <w:jc w:val="both"/>
      <w:textAlignment w:val="baseline"/>
    </w:pPr>
    <w:rPr>
      <w:rFonts w:ascii="Calibri" w:hAnsi="Calibri" w:eastAsia="全真中明體" w:cs="Times New Roman"/>
      <w:spacing w:val="30"/>
      <w:kern w:val="2"/>
      <w:sz w:val="24"/>
      <w:szCs w:val="24"/>
      <w:lang w:val="en-GB" w:eastAsia="zh-TW" w:bidi="ar-SA"/>
    </w:rPr>
  </w:style>
  <w:style w:type="paragraph" w:customStyle="1" w:styleId="2091">
    <w:name w:val="P2"/>
    <w:qFormat/>
    <w:uiPriority w:val="0"/>
    <w:pPr>
      <w:widowControl w:val="0"/>
      <w:adjustRightInd w:val="0"/>
      <w:spacing w:after="240"/>
      <w:ind w:left="1728"/>
      <w:jc w:val="both"/>
      <w:textAlignment w:val="baseline"/>
    </w:pPr>
    <w:rPr>
      <w:rFonts w:ascii="Calibri" w:hAnsi="Calibri" w:eastAsia="全真中明體" w:cs="Times New Roman"/>
      <w:spacing w:val="30"/>
      <w:kern w:val="2"/>
      <w:sz w:val="24"/>
      <w:szCs w:val="24"/>
      <w:lang w:val="en-GB" w:eastAsia="zh-TW" w:bidi="ar-SA"/>
    </w:rPr>
  </w:style>
  <w:style w:type="paragraph" w:customStyle="1" w:styleId="2092">
    <w:name w:val="P6"/>
    <w:qFormat/>
    <w:uiPriority w:val="0"/>
    <w:pPr>
      <w:widowControl w:val="0"/>
      <w:adjustRightInd w:val="0"/>
      <w:spacing w:after="240" w:line="0" w:lineRule="atLeast"/>
      <w:ind w:left="3456" w:hanging="576"/>
      <w:jc w:val="both"/>
      <w:textAlignment w:val="baseline"/>
    </w:pPr>
    <w:rPr>
      <w:rFonts w:ascii="Calibri" w:hAnsi="Calibri" w:eastAsia="全真中明體" w:cs="Times New Roman"/>
      <w:spacing w:val="20"/>
      <w:kern w:val="2"/>
      <w:sz w:val="24"/>
      <w:szCs w:val="24"/>
      <w:lang w:val="en-GB" w:eastAsia="zh-TW" w:bidi="ar-SA"/>
    </w:rPr>
  </w:style>
  <w:style w:type="paragraph" w:customStyle="1" w:styleId="2093">
    <w:name w:val="正文（无缩进）"/>
    <w:qFormat/>
    <w:uiPriority w:val="0"/>
    <w:pPr>
      <w:jc w:val="center"/>
    </w:pPr>
    <w:rPr>
      <w:rFonts w:ascii="Calibri" w:hAnsi="Calibri" w:eastAsia="仿宋_GB2312" w:cs="Times New Roman"/>
      <w:color w:val="000000"/>
      <w:kern w:val="24"/>
      <w:sz w:val="24"/>
      <w:szCs w:val="24"/>
      <w:lang w:val="en-US" w:eastAsia="zh-CN" w:bidi="ar-SA"/>
    </w:rPr>
  </w:style>
  <w:style w:type="paragraph" w:customStyle="1" w:styleId="2094">
    <w:name w:val="样式 标题 1卷标题合同标题featureheadTitle1LNH1H11H12H13H14H15H1...1"/>
    <w:basedOn w:val="1"/>
    <w:qFormat/>
    <w:uiPriority w:val="0"/>
    <w:pPr>
      <w:pageBreakBefore/>
      <w:numPr>
        <w:ilvl w:val="0"/>
        <w:numId w:val="91"/>
      </w:numPr>
      <w:tabs>
        <w:tab w:val="clear" w:pos="567"/>
      </w:tabs>
      <w:spacing w:line="360" w:lineRule="auto"/>
      <w:ind w:left="1260" w:firstLine="0"/>
      <w:outlineLvl w:val="0"/>
    </w:pPr>
    <w:rPr>
      <w:rFonts w:ascii="Times New Roman" w:hAnsi="Times New Roman" w:cs="Times New Roman"/>
      <w:b/>
      <w:sz w:val="32"/>
      <w:szCs w:val="32"/>
    </w:rPr>
  </w:style>
  <w:style w:type="paragraph" w:customStyle="1" w:styleId="2095">
    <w:name w:val="样式 标题 2HC标题 2标题 1.12nd levelh22Header 2H2l2LN2título 2..."/>
    <w:basedOn w:val="4"/>
    <w:qFormat/>
    <w:uiPriority w:val="0"/>
    <w:pPr>
      <w:widowControl/>
      <w:numPr>
        <w:numId w:val="91"/>
      </w:numPr>
      <w:tabs>
        <w:tab w:val="left" w:pos="567"/>
      </w:tabs>
      <w:spacing w:before="120" w:after="120" w:line="360" w:lineRule="auto"/>
      <w:ind w:left="1680" w:hanging="420"/>
      <w:jc w:val="left"/>
    </w:pPr>
    <w:rPr>
      <w:rFonts w:ascii="宋体" w:eastAsia="宋体"/>
      <w:b w:val="0"/>
      <w:color w:val="000000"/>
      <w:sz w:val="28"/>
      <w:szCs w:val="28"/>
      <w:lang w:bidi="en-US"/>
    </w:rPr>
  </w:style>
  <w:style w:type="paragraph" w:customStyle="1" w:styleId="2096">
    <w:name w:val="样式 标题 3H3h3sect1.2.3sect1.2.31sect1.2.32sect1.2.311sect1...."/>
    <w:basedOn w:val="5"/>
    <w:qFormat/>
    <w:uiPriority w:val="0"/>
    <w:pPr>
      <w:widowControl/>
      <w:numPr>
        <w:ilvl w:val="1"/>
        <w:numId w:val="92"/>
      </w:numPr>
      <w:tabs>
        <w:tab w:val="left" w:pos="993"/>
        <w:tab w:val="left" w:pos="1440"/>
        <w:tab w:val="clear" w:pos="567"/>
      </w:tabs>
      <w:spacing w:before="120" w:after="120" w:line="415" w:lineRule="auto"/>
      <w:ind w:left="1440" w:hanging="360"/>
      <w:jc w:val="left"/>
      <w:outlineLvl w:val="1"/>
    </w:pPr>
    <w:rPr>
      <w:rFonts w:ascii="宋体"/>
      <w:color w:val="000000"/>
      <w:sz w:val="24"/>
      <w:szCs w:val="24"/>
    </w:rPr>
  </w:style>
  <w:style w:type="paragraph" w:customStyle="1" w:styleId="2097">
    <w:name w:val="Achievement"/>
    <w:basedOn w:val="1"/>
    <w:qFormat/>
    <w:uiPriority w:val="0"/>
    <w:pPr>
      <w:tabs>
        <w:tab w:val="left" w:pos="360"/>
      </w:tabs>
      <w:adjustRightInd w:val="0"/>
      <w:spacing w:before="120" w:after="120" w:line="360" w:lineRule="auto"/>
      <w:ind w:left="245" w:hanging="245" w:firstLineChars="200"/>
      <w:textAlignment w:val="baseline"/>
    </w:pPr>
    <w:rPr>
      <w:rFonts w:ascii="Times New Roman" w:hAnsi="Times New Roman" w:eastAsia="楷体_GB2312" w:cs="Times New Roman"/>
      <w:szCs w:val="20"/>
    </w:rPr>
  </w:style>
  <w:style w:type="paragraph" w:customStyle="1" w:styleId="2098">
    <w:name w:val="answer1-1"/>
    <w:basedOn w:val="1"/>
    <w:qFormat/>
    <w:uiPriority w:val="0"/>
    <w:pPr>
      <w:adjustRightInd w:val="0"/>
      <w:spacing w:before="120" w:after="120" w:line="360" w:lineRule="auto"/>
      <w:ind w:firstLine="425" w:firstLineChars="200"/>
      <w:textAlignment w:val="baseline"/>
    </w:pPr>
    <w:rPr>
      <w:rFonts w:ascii="Times New Roman" w:hAnsi="Times New Roman" w:eastAsia="楷体_GB2312" w:cs="Times New Roman"/>
      <w:szCs w:val="20"/>
    </w:rPr>
  </w:style>
  <w:style w:type="character" w:customStyle="1" w:styleId="2099">
    <w:name w:val="black91"/>
    <w:uiPriority w:val="0"/>
    <w:rPr>
      <w:color w:val="000000"/>
      <w:sz w:val="24"/>
      <w:szCs w:val="24"/>
      <w:u w:val="none"/>
    </w:rPr>
  </w:style>
  <w:style w:type="paragraph" w:customStyle="1" w:styleId="2100">
    <w:name w:val="company name"/>
    <w:basedOn w:val="1"/>
    <w:qFormat/>
    <w:uiPriority w:val="0"/>
    <w:pPr>
      <w:tabs>
        <w:tab w:val="left" w:pos="720"/>
        <w:tab w:val="left" w:pos="1260"/>
        <w:tab w:val="left" w:pos="1440"/>
        <w:tab w:val="left" w:pos="2160"/>
        <w:tab w:val="left" w:pos="2880"/>
        <w:tab w:val="left" w:pos="3240"/>
        <w:tab w:val="left" w:pos="3600"/>
        <w:tab w:val="left" w:pos="4320"/>
        <w:tab w:val="left" w:pos="5040"/>
        <w:tab w:val="left" w:pos="5760"/>
        <w:tab w:val="left" w:pos="6480"/>
        <w:tab w:val="left" w:pos="7200"/>
        <w:tab w:val="left" w:pos="7920"/>
      </w:tabs>
      <w:adjustRightInd w:val="0"/>
      <w:spacing w:after="100" w:line="360" w:lineRule="auto"/>
      <w:ind w:left="1260" w:hanging="1260" w:firstLineChars="200"/>
      <w:textAlignment w:val="baseline"/>
    </w:pPr>
    <w:rPr>
      <w:rFonts w:ascii="Arial" w:hAnsi="Arial" w:eastAsia="楷体_GB2312" w:cs="Times New Roman"/>
      <w:b/>
      <w:color w:val="000000"/>
      <w:szCs w:val="20"/>
    </w:rPr>
  </w:style>
  <w:style w:type="paragraph" w:customStyle="1" w:styleId="2101">
    <w:name w:val="c标题1"/>
    <w:basedOn w:val="3"/>
    <w:qFormat/>
    <w:uiPriority w:val="0"/>
    <w:pPr>
      <w:numPr>
        <w:numId w:val="0"/>
      </w:numPr>
      <w:spacing w:before="0" w:beforeLines="50" w:after="0" w:afterLines="100" w:line="240" w:lineRule="exact"/>
      <w:jc w:val="center"/>
    </w:pPr>
    <w:rPr>
      <w:kern w:val="2"/>
      <w:szCs w:val="20"/>
    </w:rPr>
  </w:style>
  <w:style w:type="paragraph" w:customStyle="1" w:styleId="2102">
    <w:name w:val="c标题2"/>
    <w:basedOn w:val="4"/>
    <w:qFormat/>
    <w:uiPriority w:val="0"/>
    <w:pPr>
      <w:keepNext w:val="0"/>
      <w:keepLines w:val="0"/>
      <w:widowControl/>
      <w:numPr>
        <w:ilvl w:val="0"/>
        <w:numId w:val="0"/>
      </w:numPr>
      <w:tabs>
        <w:tab w:val="left" w:pos="720"/>
      </w:tabs>
      <w:spacing w:before="0" w:after="0" w:line="360" w:lineRule="auto"/>
      <w:ind w:left="567" w:hanging="567" w:firstLineChars="200"/>
      <w:jc w:val="center"/>
    </w:pPr>
    <w:rPr>
      <w:rFonts w:ascii="黑体" w:hAnsi="Times New Roman" w:eastAsia="宋体"/>
      <w:b w:val="0"/>
      <w:i/>
      <w:color w:val="000000"/>
      <w:sz w:val="36"/>
      <w:szCs w:val="20"/>
      <w:lang w:bidi="en-US"/>
    </w:rPr>
  </w:style>
  <w:style w:type="character" w:customStyle="1" w:styleId="2103">
    <w:name w:val="p21"/>
    <w:uiPriority w:val="0"/>
    <w:rPr>
      <w:rFonts w:hint="eastAsia" w:ascii="宋体" w:hAnsi="宋体" w:eastAsia="宋体"/>
      <w:spacing w:val="320"/>
      <w:sz w:val="18"/>
      <w:szCs w:val="18"/>
    </w:rPr>
  </w:style>
  <w:style w:type="character" w:customStyle="1" w:styleId="2104">
    <w:name w:val="p51"/>
    <w:uiPriority w:val="0"/>
    <w:rPr>
      <w:rFonts w:hint="eastAsia" w:ascii="宋体" w:hAnsi="宋体" w:eastAsia="宋体"/>
      <w:color w:val="336633"/>
      <w:spacing w:val="360"/>
      <w:sz w:val="24"/>
      <w:szCs w:val="24"/>
    </w:rPr>
  </w:style>
  <w:style w:type="paragraph" w:customStyle="1" w:styleId="2105">
    <w:name w:val="page 2 sub title"/>
    <w:basedOn w:val="1"/>
    <w:qFormat/>
    <w:uiPriority w:val="0"/>
    <w:pPr>
      <w:tabs>
        <w:tab w:val="left" w:pos="900"/>
        <w:tab w:val="left" w:pos="2430"/>
        <w:tab w:val="left" w:pos="2520"/>
        <w:tab w:val="left" w:pos="4320"/>
        <w:tab w:val="left" w:pos="6120"/>
      </w:tabs>
      <w:spacing w:after="120" w:line="360" w:lineRule="auto"/>
      <w:ind w:left="1134" w:firstLine="482" w:firstLineChars="200"/>
      <w:textAlignment w:val="baseline"/>
    </w:pPr>
    <w:rPr>
      <w:rFonts w:ascii="Times New Roman" w:eastAsia="隶书" w:cs="Times New Roman"/>
      <w:color w:val="000000"/>
      <w:szCs w:val="20"/>
      <w:u w:val="single"/>
      <w:lang w:val="en-GB"/>
    </w:rPr>
  </w:style>
  <w:style w:type="paragraph" w:customStyle="1" w:styleId="2106">
    <w:name w:val="标题-2-1"/>
    <w:basedOn w:val="1"/>
    <w:qFormat/>
    <w:uiPriority w:val="0"/>
    <w:pPr>
      <w:tabs>
        <w:tab w:val="left" w:pos="360"/>
      </w:tabs>
      <w:adjustRightInd w:val="0"/>
      <w:snapToGrid w:val="0"/>
      <w:spacing w:line="440" w:lineRule="atLeast"/>
      <w:ind w:left="113" w:hanging="113" w:firstLineChars="200"/>
    </w:pPr>
    <w:rPr>
      <w:rFonts w:eastAsia="仿宋_GB2312" w:cs="Times New Roman"/>
      <w:sz w:val="28"/>
      <w:szCs w:val="20"/>
    </w:rPr>
  </w:style>
  <w:style w:type="paragraph" w:customStyle="1" w:styleId="2107">
    <w:name w:val="标题-2-2"/>
    <w:basedOn w:val="2106"/>
    <w:next w:val="1"/>
    <w:qFormat/>
    <w:uiPriority w:val="0"/>
    <w:pPr>
      <w:tabs>
        <w:tab w:val="clear" w:pos="360"/>
      </w:tabs>
      <w:ind w:left="0" w:firstLine="0" w:firstLineChars="0"/>
    </w:pPr>
  </w:style>
  <w:style w:type="paragraph" w:customStyle="1" w:styleId="2108">
    <w:name w:val="标准段落"/>
    <w:basedOn w:val="1"/>
    <w:qFormat/>
    <w:uiPriority w:val="0"/>
    <w:pPr>
      <w:spacing w:after="120" w:line="360" w:lineRule="auto"/>
      <w:ind w:left="180" w:firstLine="454" w:firstLineChars="200"/>
    </w:pPr>
    <w:rPr>
      <w:rFonts w:eastAsia="楷体_GB2312" w:cs="Times New Roman"/>
      <w:szCs w:val="20"/>
    </w:rPr>
  </w:style>
  <w:style w:type="paragraph" w:customStyle="1" w:styleId="2109">
    <w:name w:val="二标题－1"/>
    <w:basedOn w:val="1"/>
    <w:qFormat/>
    <w:uiPriority w:val="0"/>
    <w:pPr>
      <w:tabs>
        <w:tab w:val="left" w:pos="720"/>
      </w:tabs>
      <w:adjustRightInd w:val="0"/>
      <w:snapToGrid w:val="0"/>
      <w:spacing w:line="440" w:lineRule="atLeast"/>
      <w:ind w:left="57" w:hanging="57" w:firstLineChars="200"/>
    </w:pPr>
    <w:rPr>
      <w:rFonts w:eastAsia="仿宋_GB2312" w:cs="Times New Roman"/>
      <w:sz w:val="28"/>
      <w:szCs w:val="20"/>
    </w:rPr>
  </w:style>
  <w:style w:type="paragraph" w:customStyle="1" w:styleId="2110">
    <w:name w:val="二标题－2"/>
    <w:basedOn w:val="2109"/>
    <w:qFormat/>
    <w:uiPriority w:val="0"/>
    <w:pPr>
      <w:ind w:firstLine="0" w:firstLineChars="0"/>
    </w:pPr>
  </w:style>
  <w:style w:type="paragraph" w:customStyle="1" w:styleId="2111">
    <w:name w:val="正文缩进4"/>
    <w:basedOn w:val="1"/>
    <w:qFormat/>
    <w:uiPriority w:val="0"/>
    <w:pPr>
      <w:adjustRightInd w:val="0"/>
      <w:spacing w:before="120" w:line="360" w:lineRule="auto"/>
      <w:ind w:left="2211" w:firstLine="200" w:firstLineChars="200"/>
      <w:textAlignment w:val="baseline"/>
    </w:pPr>
    <w:rPr>
      <w:rFonts w:ascii="Times New Roman" w:hAnsi="Times New Roman" w:cs="Times New Roman"/>
      <w:szCs w:val="20"/>
    </w:rPr>
  </w:style>
  <w:style w:type="paragraph" w:customStyle="1" w:styleId="2112">
    <w:name w:val="技术报告表标题"/>
    <w:basedOn w:val="1"/>
    <w:next w:val="1"/>
    <w:qFormat/>
    <w:uiPriority w:val="0"/>
    <w:pPr>
      <w:spacing w:beforeLines="50" w:line="440" w:lineRule="exact"/>
      <w:ind w:firstLine="200" w:firstLineChars="200"/>
      <w:jc w:val="center"/>
    </w:pPr>
    <w:rPr>
      <w:rFonts w:ascii="楷体_GB2312" w:hAnsi="Times New Roman" w:eastAsia="楷体_GB2312" w:cs="Arial"/>
      <w:b/>
      <w:bCs/>
      <w:sz w:val="28"/>
    </w:rPr>
  </w:style>
  <w:style w:type="paragraph" w:customStyle="1" w:styleId="2113">
    <w:name w:val="技术报告节标题"/>
    <w:basedOn w:val="1"/>
    <w:next w:val="1"/>
    <w:qFormat/>
    <w:uiPriority w:val="0"/>
    <w:pPr>
      <w:spacing w:beforeLines="50" w:afterLines="50" w:line="440" w:lineRule="exact"/>
      <w:ind w:firstLine="200" w:firstLineChars="200"/>
      <w:outlineLvl w:val="1"/>
    </w:pPr>
    <w:rPr>
      <w:rFonts w:ascii="Arial" w:hAnsi="Arial" w:eastAsia="黑体" w:cs="Arial"/>
      <w:sz w:val="30"/>
    </w:rPr>
  </w:style>
  <w:style w:type="paragraph" w:customStyle="1" w:styleId="2114">
    <w:name w:val="技术报告小节标题"/>
    <w:basedOn w:val="1"/>
    <w:next w:val="1"/>
    <w:qFormat/>
    <w:uiPriority w:val="0"/>
    <w:pPr>
      <w:spacing w:beforeLines="50" w:afterLines="50" w:line="440" w:lineRule="exact"/>
      <w:ind w:firstLine="200" w:firstLineChars="200"/>
      <w:outlineLvl w:val="2"/>
    </w:pPr>
    <w:rPr>
      <w:rFonts w:ascii="Arial" w:hAnsi="Arial" w:eastAsia="黑体" w:cs="Arial"/>
      <w:bCs/>
      <w:sz w:val="28"/>
    </w:rPr>
  </w:style>
  <w:style w:type="paragraph" w:customStyle="1" w:styleId="2115">
    <w:name w:val="技术报告章标题"/>
    <w:basedOn w:val="1"/>
    <w:next w:val="2113"/>
    <w:qFormat/>
    <w:uiPriority w:val="0"/>
    <w:pPr>
      <w:pageBreakBefore/>
      <w:spacing w:beforeLines="200" w:afterLines="50" w:line="440" w:lineRule="exact"/>
      <w:ind w:firstLine="200" w:firstLineChars="200"/>
      <w:jc w:val="center"/>
      <w:outlineLvl w:val="0"/>
    </w:pPr>
    <w:rPr>
      <w:rFonts w:ascii="Arial" w:hAnsi="Arial" w:eastAsia="黑体" w:cs="Times New Roman"/>
      <w:sz w:val="36"/>
    </w:rPr>
  </w:style>
  <w:style w:type="paragraph" w:customStyle="1" w:styleId="2116">
    <w:name w:val="features"/>
    <w:basedOn w:val="1"/>
    <w:qFormat/>
    <w:uiPriority w:val="0"/>
    <w:pPr>
      <w:spacing w:before="100" w:beforeAutospacing="1" w:after="100" w:afterAutospacing="1" w:line="255" w:lineRule="atLeast"/>
    </w:pPr>
    <w:rPr>
      <w:rFonts w:ascii="Verdana" w:hAnsi="Verdana"/>
      <w:b/>
      <w:bCs/>
      <w:color w:val="666666"/>
      <w:sz w:val="17"/>
      <w:szCs w:val="17"/>
    </w:rPr>
  </w:style>
  <w:style w:type="character" w:customStyle="1" w:styleId="2117">
    <w:name w:val="style401"/>
    <w:uiPriority w:val="0"/>
    <w:rPr>
      <w:rFonts w:hint="default" w:ascii="Arial" w:hAnsi="Arial" w:cs="Arial"/>
      <w:color w:val="666666"/>
      <w:sz w:val="18"/>
      <w:szCs w:val="18"/>
    </w:rPr>
  </w:style>
  <w:style w:type="character" w:customStyle="1" w:styleId="2118">
    <w:name w:val="text style33 style60"/>
    <w:uiPriority w:val="0"/>
  </w:style>
  <w:style w:type="character" w:customStyle="1" w:styleId="2119">
    <w:name w:val="style331"/>
    <w:uiPriority w:val="0"/>
    <w:rPr>
      <w:rFonts w:hint="default" w:ascii="Verdana" w:hAnsi="Verdana"/>
      <w:sz w:val="17"/>
      <w:szCs w:val="17"/>
    </w:rPr>
  </w:style>
  <w:style w:type="paragraph" w:customStyle="1" w:styleId="2120">
    <w:name w:val="并列样式"/>
    <w:basedOn w:val="1"/>
    <w:qFormat/>
    <w:uiPriority w:val="0"/>
    <w:pPr>
      <w:spacing w:before="60" w:after="60"/>
    </w:pPr>
    <w:rPr>
      <w:rFonts w:ascii="Times New Roman" w:hAnsi="Times New Roman" w:cs="Times New Roman"/>
      <w:szCs w:val="20"/>
    </w:rPr>
  </w:style>
  <w:style w:type="paragraph" w:customStyle="1" w:styleId="2121">
    <w:name w:val="main"/>
    <w:basedOn w:val="1"/>
    <w:qFormat/>
    <w:uiPriority w:val="0"/>
    <w:pPr>
      <w:spacing w:before="100" w:beforeAutospacing="1" w:after="100" w:afterAutospacing="1"/>
    </w:pPr>
    <w:rPr>
      <w:color w:val="000000"/>
    </w:rPr>
  </w:style>
  <w:style w:type="character" w:customStyle="1" w:styleId="2122">
    <w:name w:val="main1"/>
    <w:uiPriority w:val="0"/>
  </w:style>
  <w:style w:type="character" w:customStyle="1" w:styleId="2123">
    <w:name w:val="search_content1"/>
    <w:uiPriority w:val="0"/>
    <w:rPr>
      <w:sz w:val="22"/>
      <w:szCs w:val="22"/>
    </w:rPr>
  </w:style>
  <w:style w:type="paragraph" w:customStyle="1" w:styleId="2124">
    <w:name w:val="Default 123  Text1"/>
    <w:basedOn w:val="1"/>
    <w:qFormat/>
    <w:uiPriority w:val="0"/>
    <w:pPr>
      <w:autoSpaceDE w:val="0"/>
      <w:autoSpaceDN w:val="0"/>
      <w:adjustRightInd w:val="0"/>
    </w:pPr>
    <w:rPr>
      <w:rFonts w:hAnsi="Times New Roman" w:cs="Times New Roman"/>
      <w:sz w:val="26"/>
      <w:szCs w:val="26"/>
    </w:rPr>
  </w:style>
  <w:style w:type="paragraph" w:customStyle="1" w:styleId="2125">
    <w:name w:val="正文缩进5"/>
    <w:basedOn w:val="1"/>
    <w:qFormat/>
    <w:uiPriority w:val="0"/>
    <w:pPr>
      <w:ind w:firstLine="420" w:firstLineChars="200"/>
    </w:pPr>
    <w:rPr>
      <w:rFonts w:ascii="Times New Roman" w:hAnsi="Times New Roman" w:cs="Times New Roman"/>
    </w:rPr>
  </w:style>
  <w:style w:type="character" w:customStyle="1" w:styleId="2126">
    <w:name w:val="EmailStyle19111"/>
    <w:semiHidden/>
    <w:uiPriority w:val="0"/>
    <w:rPr>
      <w:rFonts w:ascii="Arial" w:hAnsi="Arial" w:eastAsia="宋体" w:cs="Arial"/>
      <w:color w:val="000080"/>
      <w:sz w:val="18"/>
      <w:szCs w:val="20"/>
    </w:rPr>
  </w:style>
  <w:style w:type="character" w:customStyle="1" w:styleId="2127">
    <w:name w:val="EmailStyle426"/>
    <w:semiHidden/>
    <w:uiPriority w:val="0"/>
    <w:rPr>
      <w:rFonts w:ascii="Arial" w:hAnsi="Arial" w:eastAsia="宋体" w:cs="Arial"/>
      <w:color w:val="000080"/>
      <w:sz w:val="18"/>
      <w:szCs w:val="20"/>
    </w:rPr>
  </w:style>
  <w:style w:type="character" w:customStyle="1" w:styleId="2128">
    <w:name w:val="EmailStyle415"/>
    <w:semiHidden/>
    <w:uiPriority w:val="0"/>
    <w:rPr>
      <w:rFonts w:ascii="Arial" w:hAnsi="Arial" w:eastAsia="宋体" w:cs="Arial"/>
      <w:color w:val="000080"/>
      <w:sz w:val="18"/>
      <w:szCs w:val="20"/>
    </w:rPr>
  </w:style>
  <w:style w:type="paragraph" w:customStyle="1" w:styleId="2129">
    <w:name w:val="标准文件_标准正文"/>
    <w:basedOn w:val="1"/>
    <w:link w:val="2130"/>
    <w:qFormat/>
    <w:uiPriority w:val="0"/>
    <w:pPr>
      <w:adjustRightInd w:val="0"/>
      <w:snapToGrid w:val="0"/>
      <w:spacing w:line="300" w:lineRule="auto"/>
      <w:ind w:firstLine="200" w:firstLineChars="200"/>
    </w:pPr>
    <w:rPr>
      <w:rFonts w:ascii="Times New Roman" w:hAnsi="Times New Roman" w:cs="Times New Roman"/>
      <w:bCs/>
      <w:color w:val="000000"/>
      <w:spacing w:val="2"/>
    </w:rPr>
  </w:style>
  <w:style w:type="character" w:customStyle="1" w:styleId="2130">
    <w:name w:val="标准文件_标准正文 Char"/>
    <w:link w:val="2129"/>
    <w:uiPriority w:val="0"/>
    <w:rPr>
      <w:rFonts w:ascii="Times New Roman" w:hAnsi="Times New Roman" w:eastAsia="宋体" w:cs="Times New Roman"/>
      <w:bCs/>
      <w:color w:val="000000"/>
      <w:spacing w:val="2"/>
      <w:kern w:val="0"/>
      <w:sz w:val="24"/>
      <w:szCs w:val="24"/>
    </w:rPr>
  </w:style>
  <w:style w:type="paragraph" w:customStyle="1" w:styleId="2131">
    <w:name w:val="标准文件_二级项目符号"/>
    <w:basedOn w:val="2129"/>
    <w:qFormat/>
    <w:uiPriority w:val="0"/>
    <w:pPr>
      <w:tabs>
        <w:tab w:val="left" w:pos="780"/>
        <w:tab w:val="left" w:pos="900"/>
      </w:tabs>
      <w:ind w:left="200" w:leftChars="200" w:firstLine="0" w:firstLineChars="0"/>
    </w:pPr>
  </w:style>
  <w:style w:type="paragraph" w:customStyle="1" w:styleId="2132">
    <w:name w:val="Normal + 小四"/>
    <w:basedOn w:val="1"/>
    <w:qFormat/>
    <w:uiPriority w:val="0"/>
    <w:pPr>
      <w:spacing w:line="360" w:lineRule="auto"/>
    </w:pPr>
    <w:rPr>
      <w:rFonts w:ascii="Times New Roman" w:hAnsi="Times New Roman" w:cs="Times New Roman"/>
    </w:rPr>
  </w:style>
  <w:style w:type="paragraph" w:customStyle="1" w:styleId="2133">
    <w:name w:val="样式 仿宋_GB2312"/>
    <w:basedOn w:val="1"/>
    <w:qFormat/>
    <w:uiPriority w:val="0"/>
    <w:pPr>
      <w:spacing w:line="360" w:lineRule="auto"/>
      <w:ind w:firstLine="640" w:firstLineChars="200"/>
    </w:pPr>
    <w:rPr>
      <w:rFonts w:ascii="仿宋_GB2312" w:hAnsi="Times New Roman"/>
      <w:szCs w:val="20"/>
    </w:rPr>
  </w:style>
  <w:style w:type="character" w:customStyle="1" w:styleId="2134">
    <w:name w:val="列表符号项目级别1 Char"/>
    <w:link w:val="2135"/>
    <w:uiPriority w:val="0"/>
    <w:rPr>
      <w:rFonts w:ascii="Arial" w:hAnsi="Arial"/>
      <w:sz w:val="28"/>
      <w:szCs w:val="24"/>
    </w:rPr>
  </w:style>
  <w:style w:type="paragraph" w:customStyle="1" w:styleId="2135">
    <w:name w:val="列表符号项目级别1"/>
    <w:basedOn w:val="1"/>
    <w:link w:val="2134"/>
    <w:qFormat/>
    <w:uiPriority w:val="0"/>
    <w:pPr>
      <w:tabs>
        <w:tab w:val="left" w:pos="432"/>
      </w:tabs>
      <w:spacing w:line="288" w:lineRule="auto"/>
      <w:ind w:left="432" w:hanging="432"/>
    </w:pPr>
    <w:rPr>
      <w:rFonts w:ascii="Arial" w:hAnsi="Arial" w:eastAsiaTheme="minorEastAsia" w:cstheme="minorBidi"/>
      <w:kern w:val="2"/>
      <w:sz w:val="28"/>
    </w:rPr>
  </w:style>
  <w:style w:type="character" w:customStyle="1" w:styleId="2136">
    <w:name w:val="style1411"/>
    <w:uiPriority w:val="0"/>
    <w:rPr>
      <w:rFonts w:hint="eastAsia" w:ascii="楷体_GB2312" w:eastAsia="楷体_GB2312"/>
      <w:sz w:val="36"/>
      <w:szCs w:val="36"/>
    </w:rPr>
  </w:style>
  <w:style w:type="paragraph" w:customStyle="1" w:styleId="2137">
    <w:name w:val="样式 首行缩进:  0.85 厘米"/>
    <w:basedOn w:val="1"/>
    <w:qFormat/>
    <w:uiPriority w:val="0"/>
    <w:pPr>
      <w:spacing w:line="360" w:lineRule="auto"/>
    </w:pPr>
    <w:rPr>
      <w:rFonts w:ascii="Times New Roman" w:hAnsi="Times New Roman"/>
      <w:szCs w:val="20"/>
    </w:rPr>
  </w:style>
  <w:style w:type="paragraph" w:customStyle="1" w:styleId="2138">
    <w:name w:val="样式 题注 + (西文) Times New Roman (中文) 仿宋_GB2312 小四 黑色"/>
    <w:basedOn w:val="22"/>
    <w:link w:val="2139"/>
    <w:qFormat/>
    <w:uiPriority w:val="0"/>
    <w:pPr>
      <w:spacing w:line="360" w:lineRule="auto"/>
    </w:pPr>
    <w:rPr>
      <w:rFonts w:cs="Times New Roman"/>
      <w:color w:val="000000"/>
      <w:sz w:val="24"/>
    </w:rPr>
  </w:style>
  <w:style w:type="character" w:customStyle="1" w:styleId="2139">
    <w:name w:val="样式 题注 + (西文) Times New Roman (中文) 仿宋_GB2312 小四 黑色 Char"/>
    <w:link w:val="2138"/>
    <w:uiPriority w:val="0"/>
    <w:rPr>
      <w:rFonts w:ascii="Arial" w:hAnsi="Arial" w:eastAsia="黑体" w:cs="Times New Roman"/>
      <w:color w:val="000000"/>
      <w:kern w:val="0"/>
      <w:sz w:val="24"/>
      <w:szCs w:val="20"/>
    </w:rPr>
  </w:style>
  <w:style w:type="paragraph" w:customStyle="1" w:styleId="2140">
    <w:name w:val="标准文件_一级项目符号"/>
    <w:basedOn w:val="1"/>
    <w:next w:val="1"/>
    <w:link w:val="2141"/>
    <w:qFormat/>
    <w:uiPriority w:val="0"/>
    <w:pPr>
      <w:numPr>
        <w:ilvl w:val="0"/>
        <w:numId w:val="93"/>
      </w:numPr>
      <w:adjustRightInd w:val="0"/>
      <w:snapToGrid w:val="0"/>
      <w:spacing w:line="300" w:lineRule="auto"/>
      <w:ind w:firstLine="0"/>
    </w:pPr>
    <w:rPr>
      <w:rFonts w:ascii="Times New Roman" w:hAnsi="Times New Roman" w:cs="Times New Roman"/>
      <w:bCs/>
      <w:color w:val="000000"/>
      <w:spacing w:val="2"/>
    </w:rPr>
  </w:style>
  <w:style w:type="character" w:customStyle="1" w:styleId="2141">
    <w:name w:val="标准文件_一级项目符号 Char"/>
    <w:link w:val="2140"/>
    <w:uiPriority w:val="0"/>
    <w:rPr>
      <w:rFonts w:ascii="Times New Roman" w:hAnsi="Times New Roman" w:eastAsia="宋体" w:cs="Times New Roman"/>
      <w:bCs/>
      <w:color w:val="000000"/>
      <w:spacing w:val="2"/>
      <w:sz w:val="24"/>
      <w:szCs w:val="24"/>
    </w:rPr>
  </w:style>
  <w:style w:type="paragraph" w:customStyle="1" w:styleId="2142">
    <w:name w:val="样式 样式 样式 样式 标题 2 + 宋体 五号 非加粗 黑色 + 段前: 6 磅 段后: 0 磅 行距: 单倍行距 + 段前:..."/>
    <w:basedOn w:val="1"/>
    <w:qFormat/>
    <w:uiPriority w:val="0"/>
    <w:pPr>
      <w:keepNext/>
      <w:keepLines/>
      <w:adjustRightInd w:val="0"/>
      <w:spacing w:before="240"/>
      <w:textAlignment w:val="baseline"/>
      <w:outlineLvl w:val="1"/>
    </w:pPr>
    <w:rPr>
      <w:b/>
      <w:bCs/>
      <w:color w:val="000000"/>
      <w:szCs w:val="20"/>
    </w:rPr>
  </w:style>
  <w:style w:type="character" w:customStyle="1" w:styleId="2143">
    <w:name w:val="样式-正文 Char"/>
    <w:link w:val="2144"/>
    <w:locked/>
    <w:uiPriority w:val="0"/>
    <w:rPr>
      <w:sz w:val="24"/>
    </w:rPr>
  </w:style>
  <w:style w:type="paragraph" w:customStyle="1" w:styleId="2144">
    <w:name w:val="样式-正文"/>
    <w:basedOn w:val="1"/>
    <w:link w:val="2143"/>
    <w:qFormat/>
    <w:uiPriority w:val="0"/>
    <w:pPr>
      <w:spacing w:line="360" w:lineRule="auto"/>
      <w:ind w:firstLine="200" w:firstLineChars="200"/>
    </w:pPr>
    <w:rPr>
      <w:rFonts w:asciiTheme="minorHAnsi" w:hAnsiTheme="minorHAnsi" w:eastAsiaTheme="minorEastAsia" w:cstheme="minorBidi"/>
      <w:kern w:val="2"/>
      <w:szCs w:val="22"/>
    </w:rPr>
  </w:style>
  <w:style w:type="character" w:customStyle="1" w:styleId="2145">
    <w:name w:val="My正文 Char"/>
    <w:link w:val="603"/>
    <w:uiPriority w:val="0"/>
    <w:rPr>
      <w:rFonts w:ascii="Arial" w:hAnsi="Arial" w:eastAsia="宋体" w:cs="Times New Roman"/>
      <w:kern w:val="0"/>
      <w:sz w:val="24"/>
      <w:szCs w:val="20"/>
    </w:rPr>
  </w:style>
  <w:style w:type="paragraph" w:customStyle="1" w:styleId="2146">
    <w:name w:val="列表项目符号1--嵌套文本"/>
    <w:basedOn w:val="87"/>
    <w:next w:val="314"/>
    <w:link w:val="2147"/>
    <w:qFormat/>
    <w:uiPriority w:val="0"/>
    <w:pPr>
      <w:numPr>
        <w:ilvl w:val="0"/>
        <w:numId w:val="94"/>
      </w:numPr>
      <w:spacing w:after="0"/>
      <w:ind w:left="0" w:leftChars="0" w:firstLine="0" w:firstLineChars="0"/>
    </w:pPr>
    <w:rPr>
      <w:rFonts w:ascii="Times New Roman" w:hAnsi="Times New Roman" w:cs="Times New Roman"/>
    </w:rPr>
  </w:style>
  <w:style w:type="character" w:customStyle="1" w:styleId="2147">
    <w:name w:val="列表项目符号1--嵌套文本 Char"/>
    <w:link w:val="2146"/>
    <w:uiPriority w:val="0"/>
    <w:rPr>
      <w:rFonts w:ascii="Times New Roman" w:hAnsi="Times New Roman" w:eastAsia="宋体" w:cs="Times New Roman"/>
      <w:sz w:val="24"/>
      <w:szCs w:val="24"/>
    </w:rPr>
  </w:style>
  <w:style w:type="paragraph" w:customStyle="1" w:styleId="2148">
    <w:name w:val="样式 (西文) 仿宋_GB2312 (中文) 仿宋_GB2312 小四 首行缩进:  0.85 厘米 行距: 1.5 倍..."/>
    <w:basedOn w:val="1"/>
    <w:qFormat/>
    <w:uiPriority w:val="0"/>
    <w:pPr>
      <w:spacing w:line="360" w:lineRule="auto"/>
    </w:pPr>
    <w:rPr>
      <w:szCs w:val="20"/>
    </w:rPr>
  </w:style>
  <w:style w:type="paragraph" w:customStyle="1" w:styleId="2149">
    <w:name w:val="样式 (西文) 仿宋_GB2312 (中文) 仿宋_GB2312 小四 首行缩进:  0.74 厘米 行距: 1.5 倍..."/>
    <w:basedOn w:val="1"/>
    <w:qFormat/>
    <w:uiPriority w:val="0"/>
    <w:pPr>
      <w:spacing w:line="360" w:lineRule="auto"/>
      <w:ind w:firstLine="420"/>
    </w:pPr>
    <w:rPr>
      <w:rFonts w:ascii="仿宋_GB2312" w:hAnsi="Times New Roman"/>
      <w:szCs w:val="20"/>
    </w:rPr>
  </w:style>
  <w:style w:type="paragraph" w:customStyle="1" w:styleId="2150">
    <w:name w:val="CM9"/>
    <w:basedOn w:val="169"/>
    <w:next w:val="169"/>
    <w:qFormat/>
    <w:uiPriority w:val="99"/>
    <w:pPr>
      <w:spacing w:line="468" w:lineRule="atLeast"/>
    </w:pPr>
    <w:rPr>
      <w:rFonts w:ascii="黑体" w:eastAsia="黑体" w:cs="Times New Roman"/>
      <w:color w:val="auto"/>
      <w:kern w:val="2"/>
    </w:rPr>
  </w:style>
  <w:style w:type="paragraph" w:customStyle="1" w:styleId="2151">
    <w:name w:val="CM66"/>
    <w:basedOn w:val="169"/>
    <w:next w:val="169"/>
    <w:qFormat/>
    <w:uiPriority w:val="99"/>
    <w:rPr>
      <w:rFonts w:ascii="黑体" w:eastAsia="黑体" w:cs="Times New Roman"/>
      <w:color w:val="auto"/>
      <w:kern w:val="2"/>
    </w:rPr>
  </w:style>
  <w:style w:type="paragraph" w:customStyle="1" w:styleId="2152">
    <w:name w:val="CM60"/>
    <w:basedOn w:val="169"/>
    <w:next w:val="169"/>
    <w:qFormat/>
    <w:uiPriority w:val="99"/>
    <w:rPr>
      <w:rFonts w:ascii="黑体" w:eastAsia="黑体" w:cs="Times New Roman"/>
      <w:color w:val="auto"/>
      <w:kern w:val="2"/>
    </w:rPr>
  </w:style>
  <w:style w:type="paragraph" w:customStyle="1" w:styleId="2153">
    <w:name w:val="CM64"/>
    <w:basedOn w:val="169"/>
    <w:next w:val="169"/>
    <w:qFormat/>
    <w:uiPriority w:val="99"/>
    <w:rPr>
      <w:rFonts w:ascii="黑体" w:eastAsia="黑体" w:cs="Times New Roman"/>
      <w:color w:val="auto"/>
      <w:kern w:val="2"/>
    </w:rPr>
  </w:style>
  <w:style w:type="paragraph" w:customStyle="1" w:styleId="2154">
    <w:name w:val="CM7"/>
    <w:basedOn w:val="169"/>
    <w:next w:val="169"/>
    <w:qFormat/>
    <w:uiPriority w:val="99"/>
    <w:pPr>
      <w:spacing w:line="468" w:lineRule="atLeast"/>
    </w:pPr>
    <w:rPr>
      <w:rFonts w:ascii="黑体" w:eastAsia="黑体" w:cs="Times New Roman"/>
      <w:color w:val="auto"/>
      <w:kern w:val="2"/>
    </w:rPr>
  </w:style>
  <w:style w:type="paragraph" w:customStyle="1" w:styleId="2155">
    <w:name w:val="CM8"/>
    <w:basedOn w:val="169"/>
    <w:next w:val="169"/>
    <w:qFormat/>
    <w:uiPriority w:val="99"/>
    <w:pPr>
      <w:spacing w:line="468" w:lineRule="atLeast"/>
    </w:pPr>
    <w:rPr>
      <w:rFonts w:ascii="黑体" w:eastAsia="黑体" w:cs="Times New Roman"/>
      <w:color w:val="auto"/>
      <w:kern w:val="2"/>
    </w:rPr>
  </w:style>
  <w:style w:type="paragraph" w:customStyle="1" w:styleId="2156">
    <w:name w:val="CM11"/>
    <w:basedOn w:val="169"/>
    <w:next w:val="169"/>
    <w:qFormat/>
    <w:uiPriority w:val="99"/>
    <w:pPr>
      <w:spacing w:line="468" w:lineRule="atLeast"/>
    </w:pPr>
    <w:rPr>
      <w:rFonts w:ascii="黑体" w:eastAsia="黑体" w:cs="Times New Roman"/>
      <w:color w:val="auto"/>
      <w:kern w:val="2"/>
    </w:rPr>
  </w:style>
  <w:style w:type="paragraph" w:customStyle="1" w:styleId="2157">
    <w:name w:val="CM13"/>
    <w:basedOn w:val="169"/>
    <w:next w:val="169"/>
    <w:qFormat/>
    <w:uiPriority w:val="99"/>
    <w:pPr>
      <w:spacing w:line="468" w:lineRule="atLeast"/>
    </w:pPr>
    <w:rPr>
      <w:rFonts w:ascii="黑体" w:eastAsia="黑体" w:cs="Times New Roman"/>
      <w:color w:val="auto"/>
      <w:kern w:val="2"/>
    </w:rPr>
  </w:style>
  <w:style w:type="paragraph" w:customStyle="1" w:styleId="2158">
    <w:name w:val="CM65"/>
    <w:basedOn w:val="169"/>
    <w:next w:val="169"/>
    <w:qFormat/>
    <w:uiPriority w:val="99"/>
    <w:rPr>
      <w:rFonts w:ascii="黑体" w:eastAsia="黑体" w:cs="Times New Roman"/>
      <w:color w:val="auto"/>
      <w:kern w:val="2"/>
    </w:rPr>
  </w:style>
  <w:style w:type="paragraph" w:customStyle="1" w:styleId="2159">
    <w:name w:val="CM67"/>
    <w:basedOn w:val="169"/>
    <w:next w:val="169"/>
    <w:qFormat/>
    <w:uiPriority w:val="99"/>
    <w:rPr>
      <w:rFonts w:ascii="黑体" w:eastAsia="黑体" w:cs="Times New Roman"/>
      <w:color w:val="auto"/>
      <w:kern w:val="2"/>
    </w:rPr>
  </w:style>
  <w:style w:type="paragraph" w:customStyle="1" w:styleId="2160">
    <w:name w:val="CM34"/>
    <w:basedOn w:val="169"/>
    <w:next w:val="169"/>
    <w:qFormat/>
    <w:uiPriority w:val="99"/>
    <w:pPr>
      <w:spacing w:line="468" w:lineRule="atLeast"/>
    </w:pPr>
    <w:rPr>
      <w:rFonts w:ascii="黑体" w:eastAsia="黑体" w:cs="Times New Roman"/>
      <w:color w:val="auto"/>
      <w:kern w:val="2"/>
    </w:rPr>
  </w:style>
  <w:style w:type="paragraph" w:customStyle="1" w:styleId="2161">
    <w:name w:val="CM17"/>
    <w:basedOn w:val="169"/>
    <w:next w:val="169"/>
    <w:qFormat/>
    <w:uiPriority w:val="99"/>
    <w:pPr>
      <w:spacing w:line="468" w:lineRule="atLeast"/>
    </w:pPr>
    <w:rPr>
      <w:rFonts w:ascii="黑体" w:eastAsia="黑体" w:cs="Times New Roman"/>
      <w:color w:val="auto"/>
      <w:kern w:val="2"/>
    </w:rPr>
  </w:style>
  <w:style w:type="paragraph" w:customStyle="1" w:styleId="2162">
    <w:name w:val="CM35"/>
    <w:basedOn w:val="169"/>
    <w:next w:val="169"/>
    <w:qFormat/>
    <w:uiPriority w:val="99"/>
    <w:pPr>
      <w:spacing w:line="468" w:lineRule="atLeast"/>
    </w:pPr>
    <w:rPr>
      <w:rFonts w:ascii="黑体" w:eastAsia="黑体" w:cs="Times New Roman"/>
      <w:color w:val="auto"/>
      <w:kern w:val="2"/>
    </w:rPr>
  </w:style>
  <w:style w:type="paragraph" w:customStyle="1" w:styleId="2163">
    <w:name w:val="CM63"/>
    <w:basedOn w:val="169"/>
    <w:next w:val="169"/>
    <w:qFormat/>
    <w:uiPriority w:val="99"/>
    <w:rPr>
      <w:rFonts w:ascii="黑体" w:eastAsia="黑体" w:cs="Times New Roman"/>
      <w:color w:val="auto"/>
      <w:kern w:val="2"/>
    </w:rPr>
  </w:style>
  <w:style w:type="paragraph" w:customStyle="1" w:styleId="2164">
    <w:name w:val="CM10"/>
    <w:basedOn w:val="169"/>
    <w:next w:val="169"/>
    <w:qFormat/>
    <w:uiPriority w:val="99"/>
    <w:pPr>
      <w:spacing w:line="468" w:lineRule="atLeast"/>
    </w:pPr>
    <w:rPr>
      <w:rFonts w:ascii="黑体" w:eastAsia="黑体" w:cs="Times New Roman"/>
      <w:color w:val="auto"/>
      <w:kern w:val="2"/>
    </w:rPr>
  </w:style>
  <w:style w:type="paragraph" w:customStyle="1" w:styleId="2165">
    <w:name w:val="CM20"/>
    <w:basedOn w:val="169"/>
    <w:next w:val="169"/>
    <w:qFormat/>
    <w:uiPriority w:val="99"/>
    <w:pPr>
      <w:spacing w:line="468" w:lineRule="atLeast"/>
    </w:pPr>
    <w:rPr>
      <w:rFonts w:ascii="黑体" w:eastAsia="黑体" w:cs="Times New Roman"/>
      <w:color w:val="auto"/>
      <w:kern w:val="2"/>
    </w:rPr>
  </w:style>
  <w:style w:type="paragraph" w:customStyle="1" w:styleId="2166">
    <w:name w:val="CM24"/>
    <w:basedOn w:val="169"/>
    <w:next w:val="169"/>
    <w:qFormat/>
    <w:uiPriority w:val="99"/>
    <w:pPr>
      <w:spacing w:line="468" w:lineRule="atLeast"/>
    </w:pPr>
    <w:rPr>
      <w:rFonts w:ascii="黑体" w:eastAsia="黑体" w:cs="Times New Roman"/>
      <w:color w:val="auto"/>
      <w:kern w:val="2"/>
    </w:rPr>
  </w:style>
  <w:style w:type="paragraph" w:customStyle="1" w:styleId="2167">
    <w:name w:val="CM130"/>
    <w:basedOn w:val="169"/>
    <w:next w:val="169"/>
    <w:qFormat/>
    <w:uiPriority w:val="99"/>
    <w:rPr>
      <w:rFonts w:ascii="华文中宋" w:eastAsia="华文中宋" w:cs="Times New Roman"/>
      <w:color w:val="auto"/>
      <w:kern w:val="2"/>
    </w:rPr>
  </w:style>
  <w:style w:type="paragraph" w:customStyle="1" w:styleId="2168">
    <w:name w:val="CM12"/>
    <w:basedOn w:val="169"/>
    <w:next w:val="169"/>
    <w:qFormat/>
    <w:uiPriority w:val="99"/>
    <w:pPr>
      <w:spacing w:line="468" w:lineRule="atLeast"/>
    </w:pPr>
    <w:rPr>
      <w:rFonts w:ascii="黑体" w:eastAsia="黑体" w:cs="Times New Roman"/>
      <w:color w:val="auto"/>
      <w:kern w:val="2"/>
    </w:rPr>
  </w:style>
  <w:style w:type="paragraph" w:customStyle="1" w:styleId="2169">
    <w:name w:val="CM68"/>
    <w:basedOn w:val="169"/>
    <w:next w:val="169"/>
    <w:qFormat/>
    <w:uiPriority w:val="99"/>
    <w:pPr>
      <w:spacing w:line="468" w:lineRule="atLeast"/>
    </w:pPr>
    <w:rPr>
      <w:rFonts w:ascii="黑体" w:eastAsia="黑体" w:cs="Times New Roman"/>
      <w:color w:val="auto"/>
      <w:kern w:val="2"/>
    </w:rPr>
  </w:style>
  <w:style w:type="paragraph" w:customStyle="1" w:styleId="2170">
    <w:name w:val="CM168"/>
    <w:basedOn w:val="169"/>
    <w:next w:val="169"/>
    <w:qFormat/>
    <w:uiPriority w:val="99"/>
    <w:rPr>
      <w:rFonts w:ascii="黑体" w:eastAsia="黑体" w:cs="Times New Roman"/>
      <w:color w:val="auto"/>
      <w:kern w:val="2"/>
    </w:rPr>
  </w:style>
  <w:style w:type="paragraph" w:customStyle="1" w:styleId="2171">
    <w:name w:val="CM72"/>
    <w:basedOn w:val="169"/>
    <w:next w:val="169"/>
    <w:qFormat/>
    <w:uiPriority w:val="99"/>
    <w:pPr>
      <w:spacing w:line="468" w:lineRule="atLeast"/>
    </w:pPr>
    <w:rPr>
      <w:rFonts w:ascii="黑体" w:eastAsia="黑体" w:cs="Times New Roman"/>
      <w:color w:val="auto"/>
      <w:kern w:val="2"/>
    </w:rPr>
  </w:style>
  <w:style w:type="paragraph" w:customStyle="1" w:styleId="2172">
    <w:name w:val="CM161"/>
    <w:basedOn w:val="169"/>
    <w:next w:val="169"/>
    <w:qFormat/>
    <w:uiPriority w:val="99"/>
    <w:rPr>
      <w:rFonts w:ascii="黑体" w:eastAsia="黑体" w:cs="Times New Roman"/>
      <w:color w:val="auto"/>
      <w:kern w:val="2"/>
    </w:rPr>
  </w:style>
  <w:style w:type="paragraph" w:customStyle="1" w:styleId="2173">
    <w:name w:val="CM79"/>
    <w:basedOn w:val="169"/>
    <w:next w:val="169"/>
    <w:qFormat/>
    <w:uiPriority w:val="99"/>
    <w:pPr>
      <w:spacing w:line="468" w:lineRule="atLeast"/>
    </w:pPr>
    <w:rPr>
      <w:rFonts w:ascii="黑体" w:eastAsia="黑体" w:cs="Times New Roman"/>
      <w:color w:val="auto"/>
      <w:kern w:val="2"/>
    </w:rPr>
  </w:style>
  <w:style w:type="paragraph" w:customStyle="1" w:styleId="2174">
    <w:name w:val="CM167"/>
    <w:basedOn w:val="169"/>
    <w:next w:val="169"/>
    <w:qFormat/>
    <w:uiPriority w:val="99"/>
    <w:rPr>
      <w:rFonts w:ascii="黑体" w:eastAsia="黑体" w:cs="Times New Roman"/>
      <w:color w:val="auto"/>
      <w:kern w:val="2"/>
    </w:rPr>
  </w:style>
  <w:style w:type="paragraph" w:customStyle="1" w:styleId="2175">
    <w:name w:val="CM146"/>
    <w:basedOn w:val="169"/>
    <w:next w:val="169"/>
    <w:qFormat/>
    <w:uiPriority w:val="99"/>
    <w:pPr>
      <w:spacing w:line="508" w:lineRule="atLeast"/>
    </w:pPr>
    <w:rPr>
      <w:rFonts w:ascii="黑体" w:eastAsia="黑体" w:cs="Times New Roman"/>
      <w:color w:val="auto"/>
      <w:kern w:val="2"/>
    </w:rPr>
  </w:style>
  <w:style w:type="paragraph" w:customStyle="1" w:styleId="2176">
    <w:name w:val="CM15"/>
    <w:basedOn w:val="169"/>
    <w:next w:val="169"/>
    <w:qFormat/>
    <w:uiPriority w:val="99"/>
    <w:pPr>
      <w:spacing w:line="468" w:lineRule="atLeast"/>
    </w:pPr>
    <w:rPr>
      <w:rFonts w:ascii="黑体" w:eastAsia="黑体" w:cs="Times New Roman"/>
      <w:color w:val="auto"/>
      <w:kern w:val="2"/>
    </w:rPr>
  </w:style>
  <w:style w:type="paragraph" w:customStyle="1" w:styleId="2177">
    <w:name w:val="CM39"/>
    <w:basedOn w:val="169"/>
    <w:next w:val="169"/>
    <w:qFormat/>
    <w:uiPriority w:val="99"/>
    <w:pPr>
      <w:spacing w:line="468" w:lineRule="atLeast"/>
    </w:pPr>
    <w:rPr>
      <w:rFonts w:ascii="黑体" w:eastAsia="黑体" w:cs="Times New Roman"/>
      <w:color w:val="auto"/>
      <w:kern w:val="2"/>
    </w:rPr>
  </w:style>
  <w:style w:type="paragraph" w:customStyle="1" w:styleId="2178">
    <w:name w:val="CM16"/>
    <w:basedOn w:val="169"/>
    <w:next w:val="169"/>
    <w:qFormat/>
    <w:uiPriority w:val="99"/>
    <w:pPr>
      <w:spacing w:line="468" w:lineRule="atLeast"/>
    </w:pPr>
    <w:rPr>
      <w:rFonts w:ascii="黑体" w:eastAsia="黑体" w:cs="Times New Roman"/>
      <w:color w:val="auto"/>
      <w:kern w:val="2"/>
    </w:rPr>
  </w:style>
  <w:style w:type="paragraph" w:customStyle="1" w:styleId="2179">
    <w:name w:val="CM166"/>
    <w:basedOn w:val="169"/>
    <w:next w:val="169"/>
    <w:qFormat/>
    <w:uiPriority w:val="99"/>
    <w:rPr>
      <w:rFonts w:ascii="黑体" w:eastAsia="黑体" w:cs="Times New Roman"/>
      <w:color w:val="auto"/>
      <w:kern w:val="2"/>
    </w:rPr>
  </w:style>
  <w:style w:type="paragraph" w:customStyle="1" w:styleId="2180">
    <w:name w:val="CM164"/>
    <w:basedOn w:val="169"/>
    <w:next w:val="169"/>
    <w:qFormat/>
    <w:uiPriority w:val="99"/>
    <w:rPr>
      <w:rFonts w:ascii="黑体" w:eastAsia="黑体" w:cs="Times New Roman"/>
      <w:color w:val="auto"/>
      <w:kern w:val="2"/>
    </w:rPr>
  </w:style>
  <w:style w:type="paragraph" w:customStyle="1" w:styleId="2181">
    <w:name w:val="CM171"/>
    <w:basedOn w:val="169"/>
    <w:next w:val="169"/>
    <w:qFormat/>
    <w:uiPriority w:val="99"/>
    <w:rPr>
      <w:rFonts w:ascii="黑体" w:eastAsia="黑体" w:cs="Times New Roman"/>
      <w:color w:val="auto"/>
      <w:kern w:val="2"/>
    </w:rPr>
  </w:style>
  <w:style w:type="paragraph" w:customStyle="1" w:styleId="2182">
    <w:name w:val="CM45"/>
    <w:basedOn w:val="169"/>
    <w:next w:val="169"/>
    <w:qFormat/>
    <w:uiPriority w:val="99"/>
    <w:pPr>
      <w:spacing w:line="508" w:lineRule="atLeast"/>
    </w:pPr>
    <w:rPr>
      <w:rFonts w:ascii="黑体" w:eastAsia="黑体" w:cs="Times New Roman"/>
      <w:color w:val="auto"/>
      <w:kern w:val="2"/>
    </w:rPr>
  </w:style>
  <w:style w:type="paragraph" w:customStyle="1" w:styleId="2183">
    <w:name w:val="CM77"/>
    <w:basedOn w:val="169"/>
    <w:next w:val="169"/>
    <w:qFormat/>
    <w:uiPriority w:val="99"/>
    <w:pPr>
      <w:spacing w:line="468" w:lineRule="atLeast"/>
    </w:pPr>
    <w:rPr>
      <w:rFonts w:ascii="黑体" w:eastAsia="黑体" w:cs="Times New Roman"/>
      <w:color w:val="auto"/>
      <w:kern w:val="2"/>
    </w:rPr>
  </w:style>
  <w:style w:type="paragraph" w:customStyle="1" w:styleId="2184">
    <w:name w:val="CM31"/>
    <w:basedOn w:val="169"/>
    <w:next w:val="169"/>
    <w:qFormat/>
    <w:uiPriority w:val="99"/>
    <w:pPr>
      <w:spacing w:line="468" w:lineRule="atLeast"/>
    </w:pPr>
    <w:rPr>
      <w:rFonts w:ascii="黑体" w:eastAsia="黑体" w:cs="Times New Roman"/>
      <w:color w:val="auto"/>
      <w:kern w:val="2"/>
    </w:rPr>
  </w:style>
  <w:style w:type="paragraph" w:customStyle="1" w:styleId="2185">
    <w:name w:val="CM138"/>
    <w:basedOn w:val="169"/>
    <w:next w:val="169"/>
    <w:qFormat/>
    <w:uiPriority w:val="99"/>
    <w:pPr>
      <w:spacing w:line="468" w:lineRule="atLeast"/>
    </w:pPr>
    <w:rPr>
      <w:rFonts w:ascii="黑体" w:eastAsia="黑体" w:cs="Times New Roman"/>
      <w:color w:val="auto"/>
      <w:kern w:val="2"/>
    </w:rPr>
  </w:style>
  <w:style w:type="paragraph" w:customStyle="1" w:styleId="2186">
    <w:name w:val="CM26"/>
    <w:basedOn w:val="169"/>
    <w:next w:val="169"/>
    <w:qFormat/>
    <w:uiPriority w:val="99"/>
    <w:pPr>
      <w:spacing w:line="468" w:lineRule="atLeast"/>
    </w:pPr>
    <w:rPr>
      <w:rFonts w:ascii="黑体" w:eastAsia="黑体" w:cs="Times New Roman"/>
      <w:color w:val="auto"/>
      <w:kern w:val="2"/>
    </w:rPr>
  </w:style>
  <w:style w:type="paragraph" w:customStyle="1" w:styleId="2187">
    <w:name w:val="正文+1"/>
    <w:basedOn w:val="169"/>
    <w:next w:val="169"/>
    <w:qFormat/>
    <w:uiPriority w:val="99"/>
    <w:pPr>
      <w:widowControl/>
    </w:pPr>
    <w:rPr>
      <w:rFonts w:ascii="宋体" w:eastAsia="宋体" w:cs="Times New Roman"/>
      <w:color w:val="auto"/>
      <w:kern w:val="2"/>
    </w:rPr>
  </w:style>
  <w:style w:type="character" w:customStyle="1" w:styleId="2188">
    <w:name w:val="atitle"/>
    <w:uiPriority w:val="0"/>
  </w:style>
  <w:style w:type="paragraph" w:customStyle="1" w:styleId="2189">
    <w:name w:val="样式 标题 2 + 段后: 0.1 行"/>
    <w:basedOn w:val="4"/>
    <w:qFormat/>
    <w:uiPriority w:val="0"/>
    <w:pPr>
      <w:widowControl/>
      <w:numPr>
        <w:ilvl w:val="0"/>
        <w:numId w:val="0"/>
      </w:numPr>
      <w:tabs>
        <w:tab w:val="left" w:pos="576"/>
      </w:tabs>
      <w:spacing w:before="0" w:after="120" w:afterLines="50" w:line="560" w:lineRule="exact"/>
      <w:ind w:left="576" w:hanging="576"/>
      <w:jc w:val="left"/>
    </w:pPr>
    <w:rPr>
      <w:rFonts w:ascii="黑体" w:cs="宋体"/>
      <w:b w:val="0"/>
      <w:color w:val="000000"/>
      <w:szCs w:val="20"/>
    </w:rPr>
  </w:style>
  <w:style w:type="paragraph" w:customStyle="1" w:styleId="2190">
    <w:name w:val="样式 样式 样式 三号 行距: 固定值 28 磅 + 首行缩进:  2 字符2 + 首行缩进:  2 字符"/>
    <w:basedOn w:val="1"/>
    <w:qFormat/>
    <w:uiPriority w:val="0"/>
    <w:pPr>
      <w:spacing w:line="400" w:lineRule="exact"/>
      <w:ind w:firstLine="200" w:firstLineChars="200"/>
    </w:pPr>
    <w:rPr>
      <w:rFonts w:hAnsi="Times New Roman"/>
      <w:szCs w:val="20"/>
    </w:rPr>
  </w:style>
  <w:style w:type="paragraph" w:customStyle="1" w:styleId="2191">
    <w:name w:val="标题1级"/>
    <w:qFormat/>
    <w:uiPriority w:val="0"/>
    <w:pPr>
      <w:tabs>
        <w:tab w:val="left" w:pos="0"/>
      </w:tabs>
      <w:spacing w:line="360" w:lineRule="auto"/>
      <w:jc w:val="center"/>
      <w:outlineLvl w:val="0"/>
    </w:pPr>
    <w:rPr>
      <w:rFonts w:ascii="黑体" w:hAnsi="Calibri" w:eastAsia="黑体" w:cs="Times New Roman"/>
      <w:b/>
      <w:kern w:val="2"/>
      <w:sz w:val="32"/>
      <w:szCs w:val="32"/>
      <w:lang w:val="en-US" w:eastAsia="zh-CN" w:bidi="ar-SA"/>
    </w:rPr>
  </w:style>
  <w:style w:type="paragraph" w:customStyle="1" w:styleId="2192">
    <w:name w:val="标题2级"/>
    <w:link w:val="2208"/>
    <w:qFormat/>
    <w:uiPriority w:val="0"/>
    <w:pPr>
      <w:tabs>
        <w:tab w:val="left" w:pos="0"/>
      </w:tabs>
      <w:spacing w:line="360" w:lineRule="auto"/>
      <w:outlineLvl w:val="1"/>
    </w:pPr>
    <w:rPr>
      <w:rFonts w:ascii="仿宋_GB2312" w:hAnsi="Calibri" w:eastAsia="仿宋_GB2312" w:cs="Times New Roman"/>
      <w:b/>
      <w:kern w:val="2"/>
      <w:sz w:val="24"/>
      <w:szCs w:val="24"/>
      <w:lang w:val="en-US" w:eastAsia="zh-CN" w:bidi="ar-SA"/>
    </w:rPr>
  </w:style>
  <w:style w:type="paragraph" w:customStyle="1" w:styleId="2193">
    <w:name w:val="纯文本3"/>
    <w:basedOn w:val="169"/>
    <w:next w:val="169"/>
    <w:qFormat/>
    <w:uiPriority w:val="99"/>
    <w:pPr>
      <w:widowControl/>
    </w:pPr>
    <w:rPr>
      <w:rFonts w:ascii="宋体" w:eastAsia="宋体" w:cs="Times New Roman"/>
      <w:color w:val="auto"/>
      <w:kern w:val="2"/>
    </w:rPr>
  </w:style>
  <w:style w:type="paragraph" w:customStyle="1" w:styleId="2194">
    <w:name w:val="列出段落6"/>
    <w:basedOn w:val="169"/>
    <w:next w:val="169"/>
    <w:qFormat/>
    <w:uiPriority w:val="0"/>
    <w:pPr>
      <w:widowControl/>
    </w:pPr>
    <w:rPr>
      <w:rFonts w:ascii="宋体" w:eastAsia="宋体" w:cs="Times New Roman"/>
      <w:color w:val="auto"/>
      <w:kern w:val="2"/>
    </w:rPr>
  </w:style>
  <w:style w:type="paragraph" w:customStyle="1" w:styleId="2195">
    <w:name w:val="纯文本4"/>
    <w:basedOn w:val="169"/>
    <w:next w:val="169"/>
    <w:qFormat/>
    <w:uiPriority w:val="99"/>
    <w:pPr>
      <w:widowControl/>
    </w:pPr>
    <w:rPr>
      <w:rFonts w:ascii="宋体" w:eastAsia="宋体" w:cs="Times New Roman"/>
      <w:color w:val="auto"/>
      <w:kern w:val="2"/>
    </w:rPr>
  </w:style>
  <w:style w:type="paragraph" w:customStyle="1" w:styleId="2196">
    <w:name w:val="正文首行缩进（绿盟科技）"/>
    <w:basedOn w:val="1"/>
    <w:link w:val="2197"/>
    <w:qFormat/>
    <w:uiPriority w:val="0"/>
    <w:pPr>
      <w:spacing w:after="50" w:line="300" w:lineRule="auto"/>
      <w:ind w:firstLine="200" w:firstLineChars="200"/>
    </w:pPr>
    <w:rPr>
      <w:rFonts w:ascii="Arial" w:hAnsi="Arial" w:cs="Times New Roman"/>
      <w:szCs w:val="21"/>
    </w:rPr>
  </w:style>
  <w:style w:type="character" w:customStyle="1" w:styleId="2197">
    <w:name w:val="正文首行缩进（绿盟科技） Char"/>
    <w:link w:val="2196"/>
    <w:uiPriority w:val="0"/>
    <w:rPr>
      <w:rFonts w:ascii="Arial" w:hAnsi="Arial" w:eastAsia="宋体" w:cs="Times New Roman"/>
      <w:kern w:val="0"/>
      <w:sz w:val="24"/>
      <w:szCs w:val="21"/>
    </w:rPr>
  </w:style>
  <w:style w:type="character" w:customStyle="1" w:styleId="2198">
    <w:name w:val="h5 Char1"/>
    <w:qFormat/>
    <w:uiPriority w:val="0"/>
    <w:rPr>
      <w:rFonts w:ascii="宋体" w:hAnsi="宋体"/>
      <w:b/>
      <w:bCs/>
      <w:kern w:val="2"/>
      <w:sz w:val="28"/>
      <w:szCs w:val="28"/>
    </w:rPr>
  </w:style>
  <w:style w:type="paragraph" w:customStyle="1" w:styleId="2199">
    <w:name w:val="小四"/>
    <w:basedOn w:val="1"/>
    <w:qFormat/>
    <w:uiPriority w:val="0"/>
    <w:pPr>
      <w:spacing w:line="360" w:lineRule="auto"/>
      <w:ind w:firstLine="200" w:firstLineChars="200"/>
    </w:pPr>
    <w:rPr>
      <w:rFonts w:cs="Times New Roman"/>
    </w:rPr>
  </w:style>
  <w:style w:type="paragraph" w:customStyle="1" w:styleId="2200">
    <w:name w:val="图形文字"/>
    <w:basedOn w:val="1"/>
    <w:qFormat/>
    <w:uiPriority w:val="0"/>
    <w:pPr>
      <w:snapToGrid w:val="0"/>
      <w:spacing w:line="480" w:lineRule="exact"/>
      <w:ind w:firstLine="480" w:firstLineChars="200"/>
      <w:jc w:val="center"/>
    </w:pPr>
    <w:rPr>
      <w:rFonts w:cs="Times New Roman"/>
      <w:szCs w:val="21"/>
    </w:rPr>
  </w:style>
  <w:style w:type="character" w:customStyle="1" w:styleId="2201">
    <w:name w:val="图形文字 Char"/>
    <w:uiPriority w:val="0"/>
    <w:rPr>
      <w:rFonts w:eastAsia="宋体"/>
      <w:kern w:val="2"/>
      <w:sz w:val="21"/>
      <w:szCs w:val="21"/>
      <w:lang w:val="en-US" w:eastAsia="zh-CN" w:bidi="ar-SA"/>
    </w:rPr>
  </w:style>
  <w:style w:type="paragraph" w:customStyle="1" w:styleId="2202">
    <w:name w:val="Char Char Char3"/>
    <w:basedOn w:val="1"/>
    <w:qFormat/>
    <w:uiPriority w:val="0"/>
    <w:rPr>
      <w:rFonts w:ascii="Times New Roman" w:hAnsi="Times New Roman" w:cs="Times New Roman"/>
    </w:rPr>
  </w:style>
  <w:style w:type="paragraph" w:customStyle="1" w:styleId="2203">
    <w:name w:val="Char12"/>
    <w:basedOn w:val="1"/>
    <w:qFormat/>
    <w:uiPriority w:val="0"/>
    <w:pPr>
      <w:tabs>
        <w:tab w:val="left" w:pos="432"/>
      </w:tabs>
      <w:ind w:left="432" w:hanging="432"/>
    </w:pPr>
    <w:rPr>
      <w:rFonts w:ascii="Tahoma" w:hAnsi="Tahoma" w:cs="Times New Roman"/>
      <w:szCs w:val="20"/>
    </w:rPr>
  </w:style>
  <w:style w:type="paragraph" w:customStyle="1" w:styleId="2204">
    <w:name w:val="日期13"/>
    <w:basedOn w:val="1"/>
    <w:qFormat/>
    <w:uiPriority w:val="0"/>
    <w:pPr>
      <w:spacing w:before="100" w:beforeAutospacing="1" w:after="100" w:afterAutospacing="1" w:line="480" w:lineRule="exact"/>
      <w:ind w:firstLine="480" w:firstLineChars="200"/>
    </w:pPr>
    <w:rPr>
      <w:rFonts w:cs="Times New Roman"/>
    </w:rPr>
  </w:style>
  <w:style w:type="character" w:customStyle="1" w:styleId="2205">
    <w:name w:val="Item List Char"/>
    <w:uiPriority w:val="0"/>
    <w:rPr>
      <w:rFonts w:ascii="Arial" w:hAnsi="Arial" w:eastAsia="宋体" w:cs="Arial"/>
      <w:sz w:val="21"/>
      <w:szCs w:val="21"/>
      <w:lang w:val="en-US" w:eastAsia="zh-CN" w:bidi="ar-SA"/>
    </w:rPr>
  </w:style>
  <w:style w:type="character" w:customStyle="1" w:styleId="2206">
    <w:name w:val="px14"/>
    <w:uiPriority w:val="0"/>
  </w:style>
  <w:style w:type="paragraph" w:customStyle="1" w:styleId="2207">
    <w:name w:val="Char Char1 Char Char Char Char"/>
    <w:basedOn w:val="26"/>
    <w:qFormat/>
    <w:uiPriority w:val="0"/>
    <w:rPr>
      <w:rFonts w:ascii="Tahoma" w:hAnsi="Tahoma"/>
    </w:rPr>
  </w:style>
  <w:style w:type="character" w:customStyle="1" w:styleId="2208">
    <w:name w:val="标题2级 Char"/>
    <w:link w:val="2192"/>
    <w:uiPriority w:val="0"/>
    <w:rPr>
      <w:rFonts w:ascii="仿宋_GB2312" w:hAnsi="Calibri" w:eastAsia="仿宋_GB2312" w:cs="Times New Roman"/>
      <w:b/>
      <w:sz w:val="24"/>
      <w:szCs w:val="24"/>
    </w:rPr>
  </w:style>
  <w:style w:type="paragraph" w:customStyle="1" w:styleId="2209">
    <w:name w:val="样式 首行缩进:  2 字符 行距: 1.5 倍行距"/>
    <w:basedOn w:val="1"/>
    <w:link w:val="2404"/>
    <w:qFormat/>
    <w:uiPriority w:val="0"/>
    <w:pPr>
      <w:spacing w:line="360" w:lineRule="auto"/>
      <w:ind w:firstLine="480" w:firstLineChars="200"/>
    </w:pPr>
    <w:rPr>
      <w:rFonts w:ascii="Arial" w:hAnsi="Arial" w:eastAsia="仿宋_GB2312"/>
    </w:rPr>
  </w:style>
  <w:style w:type="character" w:customStyle="1" w:styleId="2210">
    <w:name w:val="t_content1"/>
    <w:uiPriority w:val="0"/>
    <w:rPr>
      <w:color w:val="666666"/>
      <w:sz w:val="18"/>
      <w:szCs w:val="18"/>
      <w:u w:val="none"/>
    </w:rPr>
  </w:style>
  <w:style w:type="paragraph" w:customStyle="1" w:styleId="2211">
    <w:name w:val="Char Char Char Char1 Char Char Char Char Char Char Char Char Char Char Char1"/>
    <w:basedOn w:val="1"/>
    <w:qFormat/>
    <w:uiPriority w:val="0"/>
    <w:pPr>
      <w:spacing w:after="160" w:line="240" w:lineRule="exact"/>
    </w:pPr>
    <w:rPr>
      <w:rFonts w:ascii="Verdana" w:hAnsi="Verdana" w:eastAsia="仿宋_GB2312" w:cs="Times New Roman"/>
      <w:szCs w:val="20"/>
      <w:lang w:eastAsia="en-US"/>
    </w:rPr>
  </w:style>
  <w:style w:type="paragraph" w:customStyle="1" w:styleId="2212">
    <w:name w:val="Char Char1 Char Char Char Char1"/>
    <w:basedOn w:val="26"/>
    <w:qFormat/>
    <w:uiPriority w:val="0"/>
    <w:rPr>
      <w:rFonts w:ascii="Tahoma" w:hAnsi="Tahoma"/>
    </w:rPr>
  </w:style>
  <w:style w:type="paragraph" w:customStyle="1" w:styleId="2213">
    <w:name w:val="CSS1级正文 Char Char"/>
    <w:basedOn w:val="34"/>
    <w:link w:val="2214"/>
    <w:qFormat/>
    <w:uiPriority w:val="0"/>
    <w:pPr>
      <w:adjustRightInd w:val="0"/>
      <w:snapToGrid w:val="0"/>
      <w:spacing w:after="0" w:line="360" w:lineRule="auto"/>
      <w:ind w:firstLine="480" w:firstLineChars="200"/>
    </w:pPr>
    <w:rPr>
      <w:rFonts w:ascii="Times New Roman" w:hAnsi="Times New Roman"/>
      <w:szCs w:val="20"/>
    </w:rPr>
  </w:style>
  <w:style w:type="character" w:customStyle="1" w:styleId="2214">
    <w:name w:val="CSS1级正文 Char Char Char"/>
    <w:link w:val="2213"/>
    <w:uiPriority w:val="0"/>
    <w:rPr>
      <w:rFonts w:ascii="Times New Roman" w:hAnsi="Times New Roman" w:eastAsia="宋体" w:cs="宋体"/>
      <w:kern w:val="0"/>
      <w:sz w:val="24"/>
      <w:szCs w:val="20"/>
    </w:rPr>
  </w:style>
  <w:style w:type="paragraph" w:customStyle="1" w:styleId="2215">
    <w:name w:val="样式 自定义样式 图表标题 + Times New Roman 两端对齐"/>
    <w:basedOn w:val="1996"/>
    <w:qFormat/>
    <w:uiPriority w:val="0"/>
    <w:rPr>
      <w:rFonts w:ascii="Times New Roman" w:hAnsi="Times New Roman"/>
    </w:rPr>
  </w:style>
  <w:style w:type="paragraph" w:customStyle="1" w:styleId="2216">
    <w:name w:val="样式 样式 左侧:  2 字符 + 左侧:  2 字符"/>
    <w:basedOn w:val="1"/>
    <w:qFormat/>
    <w:uiPriority w:val="0"/>
    <w:pPr>
      <w:spacing w:line="360" w:lineRule="auto"/>
    </w:pPr>
    <w:rPr>
      <w:rFonts w:ascii="Times New Roman" w:hAnsi="Times New Roman"/>
      <w:szCs w:val="20"/>
    </w:rPr>
  </w:style>
  <w:style w:type="paragraph" w:customStyle="1" w:styleId="2217">
    <w:name w:val="Char1 Char Char Char2"/>
    <w:basedOn w:val="1"/>
    <w:qFormat/>
    <w:uiPriority w:val="0"/>
    <w:pPr>
      <w:tabs>
        <w:tab w:val="left" w:pos="360"/>
      </w:tabs>
    </w:pPr>
    <w:rPr>
      <w:rFonts w:ascii="Times New Roman" w:hAnsi="Times New Roman" w:cs="Times New Roman"/>
    </w:rPr>
  </w:style>
  <w:style w:type="paragraph" w:customStyle="1" w:styleId="2218">
    <w:name w:val="图目录"/>
    <w:basedOn w:val="73"/>
    <w:qFormat/>
    <w:uiPriority w:val="0"/>
    <w:pPr>
      <w:numPr>
        <w:ilvl w:val="0"/>
        <w:numId w:val="95"/>
      </w:numPr>
      <w:tabs>
        <w:tab w:val="left" w:pos="420"/>
        <w:tab w:val="clear" w:pos="1312"/>
      </w:tabs>
      <w:spacing w:beforeLines="50" w:afterLines="50" w:line="240" w:lineRule="auto"/>
      <w:ind w:left="900"/>
      <w:jc w:val="center"/>
    </w:pPr>
    <w:rPr>
      <w:b/>
      <w:szCs w:val="24"/>
    </w:rPr>
  </w:style>
  <w:style w:type="paragraph" w:customStyle="1" w:styleId="2219">
    <w:name w:val="样式 样式 小四 段前: 0.5 行 + 首行缩进:  2 字符"/>
    <w:basedOn w:val="1"/>
    <w:qFormat/>
    <w:uiPriority w:val="0"/>
    <w:pPr>
      <w:spacing w:beforeLines="50" w:line="360" w:lineRule="auto"/>
      <w:ind w:firstLine="480" w:firstLineChars="200"/>
    </w:pPr>
    <w:rPr>
      <w:rFonts w:ascii="Times New Roman" w:hAnsi="Times New Roman"/>
      <w:szCs w:val="20"/>
    </w:rPr>
  </w:style>
  <w:style w:type="paragraph" w:customStyle="1" w:styleId="2220">
    <w:name w:val="Char10"/>
    <w:basedOn w:val="1"/>
    <w:qFormat/>
    <w:uiPriority w:val="0"/>
    <w:pPr>
      <w:spacing w:after="160" w:line="240" w:lineRule="exact"/>
    </w:pPr>
    <w:rPr>
      <w:rFonts w:ascii="Verdana" w:hAnsi="Verdana" w:eastAsia="仿宋_GB2312" w:cs="Times New Roman"/>
      <w:sz w:val="30"/>
      <w:szCs w:val="30"/>
      <w:lang w:eastAsia="en-US"/>
    </w:rPr>
  </w:style>
  <w:style w:type="paragraph" w:customStyle="1" w:styleId="2221">
    <w:name w:val="Char Char Char Char Char Char Char Char Char Char Char Char Char Char Char Char4"/>
    <w:basedOn w:val="1"/>
    <w:qFormat/>
    <w:uiPriority w:val="0"/>
    <w:pPr>
      <w:tabs>
        <w:tab w:val="left" w:pos="360"/>
      </w:tabs>
    </w:pPr>
    <w:rPr>
      <w:rFonts w:ascii="Times New Roman" w:hAnsi="Times New Roman" w:cs="Times New Roman"/>
    </w:rPr>
  </w:style>
  <w:style w:type="paragraph" w:customStyle="1" w:styleId="2222">
    <w:name w:val="样式 标题 1 + 非加粗"/>
    <w:basedOn w:val="3"/>
    <w:qFormat/>
    <w:uiPriority w:val="0"/>
    <w:pPr>
      <w:numPr>
        <w:numId w:val="96"/>
      </w:numPr>
      <w:tabs>
        <w:tab w:val="left" w:pos="425"/>
      </w:tabs>
      <w:spacing w:beforeLines="50" w:after="0" w:line="360" w:lineRule="auto"/>
      <w:ind w:left="900" w:hanging="420"/>
    </w:pPr>
    <w:rPr>
      <w:rFonts w:ascii="宋体" w:hAnsi="宋体"/>
      <w:bCs w:val="0"/>
      <w:sz w:val="32"/>
      <w:szCs w:val="32"/>
    </w:rPr>
  </w:style>
  <w:style w:type="paragraph" w:customStyle="1" w:styleId="2223">
    <w:name w:val="样式 标题 2 + 宋体1"/>
    <w:basedOn w:val="4"/>
    <w:qFormat/>
    <w:uiPriority w:val="0"/>
    <w:pPr>
      <w:widowControl/>
      <w:numPr>
        <w:numId w:val="96"/>
      </w:numPr>
      <w:tabs>
        <w:tab w:val="left" w:pos="425"/>
      </w:tabs>
      <w:spacing w:before="120" w:beforeLines="50" w:after="0" w:line="360" w:lineRule="auto"/>
      <w:ind w:left="1320" w:hanging="420"/>
      <w:jc w:val="left"/>
    </w:pPr>
    <w:rPr>
      <w:rFonts w:ascii="宋体" w:hAnsi="宋体" w:eastAsia="宋体"/>
      <w:b w:val="0"/>
      <w:sz w:val="30"/>
      <w:szCs w:val="30"/>
    </w:rPr>
  </w:style>
  <w:style w:type="paragraph" w:customStyle="1" w:styleId="2224">
    <w:name w:val="样式 标题 3 + 段前: 12 磅 行距: 多倍行距 1.73 字行"/>
    <w:basedOn w:val="5"/>
    <w:qFormat/>
    <w:uiPriority w:val="0"/>
    <w:pPr>
      <w:widowControl/>
      <w:numPr>
        <w:numId w:val="96"/>
      </w:numPr>
      <w:tabs>
        <w:tab w:val="left" w:pos="425"/>
      </w:tabs>
      <w:spacing w:before="120" w:beforeLines="50" w:after="0" w:line="360" w:lineRule="auto"/>
      <w:ind w:left="1740" w:hanging="420"/>
      <w:jc w:val="left"/>
    </w:pPr>
    <w:rPr>
      <w:rFonts w:ascii="宋体" w:hAnsi="宋体" w:cs="宋体"/>
      <w:b w:val="0"/>
      <w:color w:val="000000"/>
      <w:sz w:val="24"/>
      <w:szCs w:val="24"/>
    </w:rPr>
  </w:style>
  <w:style w:type="paragraph" w:customStyle="1" w:styleId="2225">
    <w:name w:val="样式 样式 标题 3 + 段前: 12 磅 行距: 多倍行距 1.73 字行 + 宋体 段前: 7.8 磅 段后: 0 磅..."/>
    <w:basedOn w:val="2224"/>
    <w:qFormat/>
    <w:uiPriority w:val="0"/>
    <w:pPr>
      <w:numPr>
        <w:ilvl w:val="3"/>
      </w:numPr>
      <w:tabs>
        <w:tab w:val="left" w:pos="993"/>
        <w:tab w:val="left" w:pos="2100"/>
      </w:tabs>
      <w:ind w:left="2100" w:hanging="420"/>
    </w:pPr>
    <w:rPr>
      <w:rFonts w:cs="Times New Roman"/>
      <w:szCs w:val="20"/>
    </w:rPr>
  </w:style>
  <w:style w:type="paragraph" w:customStyle="1" w:styleId="2226">
    <w:name w:val="样式 样式 四号 加粗 段前: 0.5 行 + 黑体1"/>
    <w:basedOn w:val="1"/>
    <w:qFormat/>
    <w:uiPriority w:val="0"/>
    <w:pPr>
      <w:spacing w:beforeLines="50" w:line="360" w:lineRule="auto"/>
    </w:pPr>
    <w:rPr>
      <w:rFonts w:ascii="黑体" w:hAnsi="黑体" w:eastAsia="黑体"/>
      <w:b/>
      <w:bCs/>
      <w:sz w:val="28"/>
      <w:szCs w:val="20"/>
    </w:rPr>
  </w:style>
  <w:style w:type="paragraph" w:customStyle="1" w:styleId="2227">
    <w:name w:val="wellhope正文"/>
    <w:basedOn w:val="1"/>
    <w:link w:val="2228"/>
    <w:qFormat/>
    <w:uiPriority w:val="0"/>
    <w:pPr>
      <w:spacing w:before="120" w:after="60" w:line="480" w:lineRule="exact"/>
      <w:ind w:firstLine="200" w:firstLineChars="200"/>
    </w:pPr>
    <w:rPr>
      <w:rFonts w:ascii="Times New Roman" w:hAnsi="Times New Roman" w:eastAsia="楷体_GB2312" w:cs="Times New Roman"/>
      <w:sz w:val="28"/>
      <w:szCs w:val="20"/>
    </w:rPr>
  </w:style>
  <w:style w:type="character" w:customStyle="1" w:styleId="2228">
    <w:name w:val="wellhope正文 Char1"/>
    <w:link w:val="2227"/>
    <w:uiPriority w:val="0"/>
    <w:rPr>
      <w:rFonts w:ascii="Times New Roman" w:hAnsi="Times New Roman" w:eastAsia="楷体_GB2312" w:cs="Times New Roman"/>
      <w:kern w:val="0"/>
      <w:sz w:val="28"/>
      <w:szCs w:val="20"/>
    </w:rPr>
  </w:style>
  <w:style w:type="paragraph" w:customStyle="1" w:styleId="2229">
    <w:name w:val="gb_master正文"/>
    <w:basedOn w:val="1"/>
    <w:qFormat/>
    <w:uiPriority w:val="0"/>
    <w:pPr>
      <w:ind w:firstLine="200" w:firstLineChars="200"/>
    </w:pPr>
    <w:rPr>
      <w:rFonts w:ascii="Times New Roman" w:hAnsi="Times New Roman" w:cs="Times New Roman"/>
    </w:rPr>
  </w:style>
  <w:style w:type="paragraph" w:customStyle="1" w:styleId="2230">
    <w:name w:val="样式 标题 2 + 段前: 0.5 行"/>
    <w:basedOn w:val="4"/>
    <w:qFormat/>
    <w:uiPriority w:val="0"/>
    <w:pPr>
      <w:widowControl/>
      <w:numPr>
        <w:numId w:val="0"/>
      </w:numPr>
      <w:tabs>
        <w:tab w:val="left" w:pos="576"/>
      </w:tabs>
      <w:spacing w:before="120" w:beforeLines="50" w:after="120" w:line="360" w:lineRule="auto"/>
      <w:ind w:left="576" w:hanging="576"/>
      <w:jc w:val="left"/>
    </w:pPr>
    <w:rPr>
      <w:rFonts w:eastAsia="宋体" w:cs="宋体"/>
      <w:b w:val="0"/>
      <w:sz w:val="30"/>
      <w:szCs w:val="30"/>
    </w:rPr>
  </w:style>
  <w:style w:type="paragraph" w:customStyle="1" w:styleId="2231">
    <w:name w:val="xl1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Cs w:val="21"/>
    </w:rPr>
  </w:style>
  <w:style w:type="paragraph" w:customStyle="1" w:styleId="2232">
    <w:name w:val="xl124"/>
    <w:basedOn w:val="1"/>
    <w:qFormat/>
    <w:uiPriority w:val="0"/>
    <w:pPr>
      <w:spacing w:before="100" w:beforeAutospacing="1" w:after="100" w:afterAutospacing="1"/>
      <w:jc w:val="center"/>
    </w:pPr>
    <w:rPr>
      <w:rFonts w:ascii="Times New Roman" w:hAnsi="Times New Roman" w:cs="Times New Roman"/>
    </w:rPr>
  </w:style>
  <w:style w:type="paragraph" w:customStyle="1" w:styleId="2233">
    <w:name w:val="xl125"/>
    <w:basedOn w:val="1"/>
    <w:qFormat/>
    <w:uiPriority w:val="0"/>
    <w:pPr>
      <w:spacing w:before="100" w:beforeAutospacing="1" w:after="100" w:afterAutospacing="1"/>
      <w:textAlignment w:val="center"/>
    </w:pPr>
    <w:rPr>
      <w:rFonts w:ascii="Times New Roman" w:hAnsi="Times New Roman" w:cs="Times New Roman"/>
    </w:rPr>
  </w:style>
  <w:style w:type="paragraph" w:customStyle="1" w:styleId="2234">
    <w:name w:val="xl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Cs w:val="21"/>
    </w:rPr>
  </w:style>
  <w:style w:type="paragraph" w:customStyle="1" w:styleId="2235">
    <w:name w:val="xl1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36">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Cs w:val="21"/>
    </w:rPr>
  </w:style>
  <w:style w:type="paragraph" w:customStyle="1" w:styleId="2237">
    <w:name w:val="xl1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Cs w:val="21"/>
    </w:rPr>
  </w:style>
  <w:style w:type="paragraph" w:customStyle="1" w:styleId="2238">
    <w:name w:val="xl130"/>
    <w:basedOn w:val="1"/>
    <w:qFormat/>
    <w:uiPriority w:val="0"/>
    <w:pPr>
      <w:pBdr>
        <w:top w:val="single" w:color="auto" w:sz="4" w:space="0"/>
        <w:bottom w:val="single" w:color="auto" w:sz="4" w:space="0"/>
        <w:right w:val="single" w:color="auto" w:sz="4" w:space="0"/>
      </w:pBdr>
      <w:spacing w:before="100" w:beforeAutospacing="1" w:after="100" w:afterAutospacing="1"/>
    </w:pPr>
  </w:style>
  <w:style w:type="paragraph" w:customStyle="1" w:styleId="2239">
    <w:name w:val="xl131"/>
    <w:basedOn w:val="1"/>
    <w:qFormat/>
    <w:uiPriority w:val="0"/>
    <w:pPr>
      <w:pBdr>
        <w:top w:val="single" w:color="auto" w:sz="4" w:space="0"/>
        <w:left w:val="single" w:color="auto" w:sz="4" w:space="0"/>
        <w:bottom w:val="single" w:color="auto" w:sz="4" w:space="0"/>
      </w:pBdr>
      <w:spacing w:before="100" w:beforeAutospacing="1" w:after="100" w:afterAutospacing="1"/>
    </w:pPr>
    <w:rPr>
      <w:rFonts w:ascii="Times New Roman" w:hAnsi="Times New Roman" w:cs="Times New Roman"/>
      <w:szCs w:val="21"/>
    </w:rPr>
  </w:style>
  <w:style w:type="paragraph" w:customStyle="1" w:styleId="2240">
    <w:name w:val="xl132"/>
    <w:basedOn w:val="1"/>
    <w:qFormat/>
    <w:uiPriority w:val="0"/>
    <w:pPr>
      <w:pBdr>
        <w:top w:val="single" w:color="auto" w:sz="4" w:space="0"/>
        <w:bottom w:val="single" w:color="auto" w:sz="4" w:space="0"/>
      </w:pBdr>
      <w:spacing w:before="100" w:beforeAutospacing="1" w:after="100" w:afterAutospacing="1"/>
    </w:pPr>
    <w:rPr>
      <w:rFonts w:ascii="Times New Roman" w:hAnsi="Times New Roman" w:cs="Times New Roman"/>
      <w:szCs w:val="21"/>
    </w:rPr>
  </w:style>
  <w:style w:type="paragraph" w:customStyle="1" w:styleId="2241">
    <w:name w:val="xl1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Cs w:val="21"/>
    </w:rPr>
  </w:style>
  <w:style w:type="paragraph" w:customStyle="1" w:styleId="2242">
    <w:name w:val="xl134"/>
    <w:basedOn w:val="1"/>
    <w:qFormat/>
    <w:uiPriority w:val="0"/>
    <w:pPr>
      <w:pBdr>
        <w:top w:val="single" w:color="auto" w:sz="4" w:space="0"/>
        <w:left w:val="single" w:color="auto" w:sz="4" w:space="0"/>
        <w:bottom w:val="single" w:color="auto" w:sz="4" w:space="0"/>
      </w:pBdr>
      <w:spacing w:before="100" w:beforeAutospacing="1" w:after="100" w:afterAutospacing="1"/>
      <w:textAlignment w:val="center"/>
    </w:pPr>
    <w:rPr>
      <w:szCs w:val="21"/>
    </w:rPr>
  </w:style>
  <w:style w:type="paragraph" w:customStyle="1" w:styleId="2243">
    <w:name w:val="xl135"/>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szCs w:val="21"/>
    </w:rPr>
  </w:style>
  <w:style w:type="paragraph" w:customStyle="1" w:styleId="2244">
    <w:name w:val="xl136"/>
    <w:basedOn w:val="1"/>
    <w:qFormat/>
    <w:uiPriority w:val="0"/>
    <w:pPr>
      <w:pBdr>
        <w:top w:val="single" w:color="auto" w:sz="4" w:space="0"/>
        <w:bottom w:val="single" w:color="auto" w:sz="4" w:space="0"/>
        <w:right w:val="single" w:color="auto" w:sz="4" w:space="0"/>
      </w:pBdr>
      <w:spacing w:before="100" w:beforeAutospacing="1" w:after="100" w:afterAutospacing="1"/>
    </w:pPr>
    <w:rPr>
      <w:rFonts w:ascii="Times New Roman" w:hAnsi="Times New Roman" w:cs="Times New Roman"/>
      <w:szCs w:val="21"/>
    </w:rPr>
  </w:style>
  <w:style w:type="paragraph" w:customStyle="1" w:styleId="2245">
    <w:name w:val="xl137"/>
    <w:basedOn w:val="1"/>
    <w:qFormat/>
    <w:uiPriority w:val="0"/>
    <w:pPr>
      <w:pBdr>
        <w:top w:val="single" w:color="auto" w:sz="4" w:space="0"/>
        <w:left w:val="single" w:color="auto" w:sz="4" w:space="0"/>
        <w:bottom w:val="single" w:color="auto" w:sz="4" w:space="0"/>
      </w:pBdr>
      <w:spacing w:before="100" w:beforeAutospacing="1" w:after="100" w:afterAutospacing="1"/>
      <w:textAlignment w:val="center"/>
    </w:pPr>
    <w:rPr>
      <w:szCs w:val="21"/>
    </w:rPr>
  </w:style>
  <w:style w:type="paragraph" w:customStyle="1" w:styleId="2246">
    <w:name w:val="xl138"/>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szCs w:val="21"/>
    </w:rPr>
  </w:style>
  <w:style w:type="paragraph" w:customStyle="1" w:styleId="2247">
    <w:name w:val="xl139"/>
    <w:basedOn w:val="1"/>
    <w:qFormat/>
    <w:uiPriority w:val="0"/>
    <w:pPr>
      <w:pBdr>
        <w:top w:val="single" w:color="auto" w:sz="4" w:space="0"/>
        <w:left w:val="single" w:color="auto" w:sz="4" w:space="0"/>
        <w:bottom w:val="single" w:color="auto" w:sz="4" w:space="0"/>
      </w:pBdr>
      <w:spacing w:before="100" w:beforeAutospacing="1" w:after="100" w:afterAutospacing="1"/>
    </w:pPr>
    <w:rPr>
      <w:szCs w:val="21"/>
    </w:rPr>
  </w:style>
  <w:style w:type="paragraph" w:customStyle="1" w:styleId="2248">
    <w:name w:val="xl140"/>
    <w:basedOn w:val="1"/>
    <w:qFormat/>
    <w:uiPriority w:val="0"/>
    <w:pPr>
      <w:pBdr>
        <w:top w:val="single" w:color="auto" w:sz="4" w:space="0"/>
        <w:bottom w:val="single" w:color="auto" w:sz="4" w:space="0"/>
        <w:right w:val="single" w:color="auto" w:sz="4" w:space="0"/>
      </w:pBdr>
      <w:spacing w:before="100" w:beforeAutospacing="1" w:after="100" w:afterAutospacing="1"/>
    </w:pPr>
    <w:rPr>
      <w:szCs w:val="21"/>
    </w:rPr>
  </w:style>
  <w:style w:type="paragraph" w:customStyle="1" w:styleId="2249">
    <w:name w:val="xl141"/>
    <w:basedOn w:val="1"/>
    <w:qFormat/>
    <w:uiPriority w:val="0"/>
    <w:pPr>
      <w:pBdr>
        <w:top w:val="single" w:color="auto" w:sz="4" w:space="0"/>
        <w:left w:val="single" w:color="auto" w:sz="4" w:space="0"/>
        <w:bottom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50">
    <w:name w:val="xl142"/>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51">
    <w:name w:val="xl143"/>
    <w:basedOn w:val="1"/>
    <w:qFormat/>
    <w:uiPriority w:val="0"/>
    <w:pPr>
      <w:pBdr>
        <w:top w:val="single" w:color="auto" w:sz="4" w:space="0"/>
        <w:bottom w:val="single" w:color="auto" w:sz="4" w:space="0"/>
      </w:pBdr>
      <w:spacing w:before="100" w:beforeAutospacing="1" w:after="100" w:afterAutospacing="1"/>
      <w:textAlignment w:val="center"/>
    </w:pPr>
    <w:rPr>
      <w:szCs w:val="21"/>
    </w:rPr>
  </w:style>
  <w:style w:type="paragraph" w:customStyle="1" w:styleId="2252">
    <w:name w:val="xl144"/>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szCs w:val="21"/>
    </w:rPr>
  </w:style>
  <w:style w:type="paragraph" w:customStyle="1" w:styleId="2253">
    <w:name w:val="xl145"/>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Cs w:val="21"/>
    </w:rPr>
  </w:style>
  <w:style w:type="paragraph" w:customStyle="1" w:styleId="2254">
    <w:name w:val="xl146"/>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szCs w:val="21"/>
    </w:rPr>
  </w:style>
  <w:style w:type="paragraph" w:customStyle="1" w:styleId="2255">
    <w:name w:val="xl147"/>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szCs w:val="21"/>
    </w:rPr>
  </w:style>
  <w:style w:type="paragraph" w:customStyle="1" w:styleId="2256">
    <w:name w:val="xl148"/>
    <w:basedOn w:val="1"/>
    <w:qFormat/>
    <w:uiPriority w:val="0"/>
    <w:pPr>
      <w:pBdr>
        <w:top w:val="single" w:color="auto" w:sz="4" w:space="0"/>
        <w:bottom w:val="single" w:color="auto" w:sz="4" w:space="0"/>
      </w:pBdr>
      <w:spacing w:before="100" w:beforeAutospacing="1" w:after="100" w:afterAutospacing="1"/>
    </w:pPr>
    <w:rPr>
      <w:szCs w:val="21"/>
    </w:rPr>
  </w:style>
  <w:style w:type="paragraph" w:customStyle="1" w:styleId="2257">
    <w:name w:val="xl149"/>
    <w:basedOn w:val="1"/>
    <w:qFormat/>
    <w:uiPriority w:val="0"/>
    <w:pPr>
      <w:pBdr>
        <w:top w:val="single" w:color="auto" w:sz="4" w:space="0"/>
        <w:bottom w:val="single" w:color="auto" w:sz="4" w:space="0"/>
        <w:right w:val="single" w:color="auto" w:sz="4" w:space="0"/>
      </w:pBdr>
      <w:spacing w:before="100" w:beforeAutospacing="1" w:after="100" w:afterAutospacing="1"/>
    </w:pPr>
    <w:rPr>
      <w:szCs w:val="21"/>
    </w:rPr>
  </w:style>
  <w:style w:type="paragraph" w:customStyle="1" w:styleId="2258">
    <w:name w:val="xl150"/>
    <w:basedOn w:val="1"/>
    <w:qFormat/>
    <w:uiPriority w:val="0"/>
    <w:pPr>
      <w:pBdr>
        <w:top w:val="single" w:color="auto" w:sz="4" w:space="0"/>
        <w:left w:val="single" w:color="auto" w:sz="4" w:space="0"/>
        <w:bottom w:val="single" w:color="auto" w:sz="4" w:space="0"/>
      </w:pBdr>
      <w:spacing w:before="100" w:beforeAutospacing="1" w:after="100" w:afterAutospacing="1"/>
      <w:textAlignment w:val="center"/>
    </w:pPr>
    <w:rPr>
      <w:szCs w:val="21"/>
    </w:rPr>
  </w:style>
  <w:style w:type="paragraph" w:customStyle="1" w:styleId="2259">
    <w:name w:val="xl151"/>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szCs w:val="21"/>
    </w:rPr>
  </w:style>
  <w:style w:type="paragraph" w:customStyle="1" w:styleId="2260">
    <w:name w:val="xl152"/>
    <w:basedOn w:val="1"/>
    <w:qFormat/>
    <w:uiPriority w:val="0"/>
    <w:pPr>
      <w:pBdr>
        <w:top w:val="single" w:color="auto" w:sz="4" w:space="0"/>
        <w:left w:val="single" w:color="auto" w:sz="8" w:space="0"/>
        <w:right w:val="single" w:color="auto" w:sz="4" w:space="0"/>
      </w:pBdr>
      <w:spacing w:before="100" w:beforeAutospacing="1" w:after="100" w:afterAutospacing="1"/>
      <w:textAlignment w:val="center"/>
    </w:pPr>
    <w:rPr>
      <w:szCs w:val="21"/>
    </w:rPr>
  </w:style>
  <w:style w:type="paragraph" w:customStyle="1" w:styleId="2261">
    <w:name w:val="xl153"/>
    <w:basedOn w:val="1"/>
    <w:qFormat/>
    <w:uiPriority w:val="0"/>
    <w:pPr>
      <w:pBdr>
        <w:left w:val="single" w:color="auto" w:sz="8" w:space="0"/>
        <w:right w:val="single" w:color="auto" w:sz="4" w:space="0"/>
      </w:pBdr>
      <w:spacing w:before="100" w:beforeAutospacing="1" w:after="100" w:afterAutospacing="1"/>
      <w:textAlignment w:val="center"/>
    </w:pPr>
    <w:rPr>
      <w:szCs w:val="21"/>
    </w:rPr>
  </w:style>
  <w:style w:type="paragraph" w:customStyle="1" w:styleId="2262">
    <w:name w:val="xl154"/>
    <w:basedOn w:val="1"/>
    <w:qFormat/>
    <w:uiPriority w:val="0"/>
    <w:pPr>
      <w:pBdr>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263">
    <w:name w:val="xl155"/>
    <w:basedOn w:val="1"/>
    <w:qFormat/>
    <w:uiPriority w:val="0"/>
    <w:pPr>
      <w:pBdr>
        <w:top w:val="single" w:color="auto" w:sz="4" w:space="0"/>
        <w:left w:val="single" w:color="auto" w:sz="8" w:space="0"/>
        <w:right w:val="single" w:color="auto" w:sz="4" w:space="0"/>
      </w:pBdr>
      <w:spacing w:before="100" w:beforeAutospacing="1" w:after="100" w:afterAutospacing="1"/>
      <w:textAlignment w:val="center"/>
    </w:pPr>
    <w:rPr>
      <w:szCs w:val="21"/>
    </w:rPr>
  </w:style>
  <w:style w:type="paragraph" w:customStyle="1" w:styleId="2264">
    <w:name w:val="xl156"/>
    <w:basedOn w:val="1"/>
    <w:qFormat/>
    <w:uiPriority w:val="0"/>
    <w:pPr>
      <w:pBdr>
        <w:left w:val="single" w:color="auto" w:sz="8" w:space="0"/>
        <w:right w:val="single" w:color="auto" w:sz="4" w:space="0"/>
      </w:pBdr>
      <w:spacing w:before="100" w:beforeAutospacing="1" w:after="100" w:afterAutospacing="1"/>
      <w:textAlignment w:val="center"/>
    </w:pPr>
    <w:rPr>
      <w:szCs w:val="21"/>
    </w:rPr>
  </w:style>
  <w:style w:type="paragraph" w:customStyle="1" w:styleId="2265">
    <w:name w:val="xl157"/>
    <w:basedOn w:val="1"/>
    <w:qFormat/>
    <w:uiPriority w:val="0"/>
    <w:pPr>
      <w:pBdr>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266">
    <w:name w:val="xl158"/>
    <w:basedOn w:val="1"/>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67">
    <w:name w:val="xl159"/>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68">
    <w:name w:val="xl160"/>
    <w:basedOn w:val="1"/>
    <w:qFormat/>
    <w:uiPriority w:val="0"/>
    <w:pPr>
      <w:pBdr>
        <w:top w:val="single" w:color="auto" w:sz="4" w:space="0"/>
        <w:left w:val="single" w:color="auto" w:sz="8" w:space="0"/>
        <w:bottom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69">
    <w:name w:val="xl161"/>
    <w:basedOn w:val="1"/>
    <w:qFormat/>
    <w:uiPriority w:val="0"/>
    <w:pPr>
      <w:pBdr>
        <w:top w:val="single" w:color="auto" w:sz="4" w:space="0"/>
        <w:bottom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70">
    <w:name w:val="xl162"/>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71">
    <w:name w:val="xl163"/>
    <w:basedOn w:val="1"/>
    <w:qFormat/>
    <w:uiPriority w:val="0"/>
    <w:pPr>
      <w:pBdr>
        <w:top w:val="single" w:color="auto" w:sz="4" w:space="0"/>
        <w:bottom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72">
    <w:name w:val="xl164"/>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73">
    <w:name w:val="xl165"/>
    <w:basedOn w:val="1"/>
    <w:qFormat/>
    <w:uiPriority w:val="0"/>
    <w:pPr>
      <w:pBdr>
        <w:top w:val="single" w:color="auto" w:sz="4" w:space="0"/>
        <w:left w:val="single" w:color="auto" w:sz="8" w:space="0"/>
        <w:bottom w:val="single" w:color="auto" w:sz="4" w:space="0"/>
      </w:pBdr>
      <w:spacing w:before="100" w:beforeAutospacing="1" w:after="100" w:afterAutospacing="1"/>
      <w:textAlignment w:val="center"/>
    </w:pPr>
    <w:rPr>
      <w:b/>
      <w:bCs/>
      <w:szCs w:val="21"/>
    </w:rPr>
  </w:style>
  <w:style w:type="paragraph" w:customStyle="1" w:styleId="2274">
    <w:name w:val="xl166"/>
    <w:basedOn w:val="1"/>
    <w:qFormat/>
    <w:uiPriority w:val="0"/>
    <w:pPr>
      <w:pBdr>
        <w:top w:val="single" w:color="auto" w:sz="4" w:space="0"/>
        <w:bottom w:val="single" w:color="auto" w:sz="4" w:space="0"/>
      </w:pBdr>
      <w:spacing w:before="100" w:beforeAutospacing="1" w:after="100" w:afterAutospacing="1"/>
      <w:textAlignment w:val="center"/>
    </w:pPr>
    <w:rPr>
      <w:b/>
      <w:bCs/>
      <w:szCs w:val="21"/>
    </w:rPr>
  </w:style>
  <w:style w:type="paragraph" w:customStyle="1" w:styleId="2275">
    <w:name w:val="xl167"/>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b/>
      <w:bCs/>
      <w:szCs w:val="21"/>
    </w:rPr>
  </w:style>
  <w:style w:type="paragraph" w:customStyle="1" w:styleId="2276">
    <w:name w:val="xl168"/>
    <w:basedOn w:val="1"/>
    <w:qFormat/>
    <w:uiPriority w:val="0"/>
    <w:pPr>
      <w:pBdr>
        <w:top w:val="single" w:color="auto" w:sz="4" w:space="0"/>
        <w:left w:val="single" w:color="auto" w:sz="8" w:space="0"/>
        <w:bottom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77">
    <w:name w:val="xl169"/>
    <w:basedOn w:val="1"/>
    <w:qFormat/>
    <w:uiPriority w:val="0"/>
    <w:pPr>
      <w:pBdr>
        <w:left w:val="single" w:color="auto" w:sz="4" w:space="0"/>
        <w:bottom w:val="single" w:color="auto" w:sz="4" w:space="0"/>
        <w:right w:val="single" w:color="auto" w:sz="4" w:space="0"/>
      </w:pBdr>
      <w:spacing w:before="100" w:beforeAutospacing="1" w:after="100" w:afterAutospacing="1"/>
    </w:pPr>
  </w:style>
  <w:style w:type="paragraph" w:customStyle="1" w:styleId="2278">
    <w:name w:val="xl170"/>
    <w:basedOn w:val="1"/>
    <w:qFormat/>
    <w:uiPriority w:val="0"/>
    <w:pPr>
      <w:pBdr>
        <w:left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79">
    <w:name w:val="xl171"/>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280">
    <w:name w:val="xl172"/>
    <w:basedOn w:val="1"/>
    <w:qFormat/>
    <w:uiPriority w:val="0"/>
    <w:pPr>
      <w:pBdr>
        <w:left w:val="single" w:color="auto" w:sz="4" w:space="0"/>
        <w:right w:val="single" w:color="auto" w:sz="4" w:space="0"/>
      </w:pBdr>
      <w:spacing w:before="100" w:beforeAutospacing="1" w:after="100" w:afterAutospacing="1"/>
    </w:pPr>
  </w:style>
  <w:style w:type="paragraph" w:customStyle="1" w:styleId="2281">
    <w:name w:val="xl173"/>
    <w:basedOn w:val="1"/>
    <w:qFormat/>
    <w:uiPriority w:val="0"/>
    <w:pPr>
      <w:pBdr>
        <w:top w:val="single" w:color="auto" w:sz="4" w:space="0"/>
        <w:bottom w:val="single" w:color="auto" w:sz="4" w:space="0"/>
      </w:pBdr>
      <w:spacing w:before="100" w:beforeAutospacing="1" w:after="100" w:afterAutospacing="1"/>
      <w:textAlignment w:val="center"/>
    </w:pPr>
    <w:rPr>
      <w:szCs w:val="21"/>
    </w:rPr>
  </w:style>
  <w:style w:type="paragraph" w:customStyle="1" w:styleId="2282">
    <w:name w:val="xl174"/>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szCs w:val="21"/>
    </w:rPr>
  </w:style>
  <w:style w:type="paragraph" w:customStyle="1" w:styleId="2283">
    <w:name w:val="xl175"/>
    <w:basedOn w:val="1"/>
    <w:qFormat/>
    <w:uiPriority w:val="0"/>
    <w:pPr>
      <w:pBdr>
        <w:top w:val="single" w:color="auto" w:sz="4" w:space="0"/>
        <w:left w:val="single" w:color="auto" w:sz="8" w:space="0"/>
        <w:bottom w:val="single" w:color="auto" w:sz="4" w:space="0"/>
      </w:pBdr>
      <w:spacing w:before="100" w:beforeAutospacing="1" w:after="100" w:afterAutospacing="1"/>
      <w:jc w:val="center"/>
      <w:textAlignment w:val="center"/>
    </w:pPr>
    <w:rPr>
      <w:b/>
      <w:bCs/>
      <w:szCs w:val="21"/>
    </w:rPr>
  </w:style>
  <w:style w:type="paragraph" w:customStyle="1" w:styleId="2284">
    <w:name w:val="xl176"/>
    <w:basedOn w:val="1"/>
    <w:qFormat/>
    <w:uiPriority w:val="0"/>
    <w:pPr>
      <w:pBdr>
        <w:top w:val="single" w:color="auto" w:sz="4" w:space="0"/>
        <w:bottom w:val="single" w:color="auto" w:sz="4" w:space="0"/>
      </w:pBdr>
      <w:spacing w:before="100" w:beforeAutospacing="1" w:after="100" w:afterAutospacing="1"/>
      <w:jc w:val="center"/>
      <w:textAlignment w:val="center"/>
    </w:pPr>
    <w:rPr>
      <w:b/>
      <w:bCs/>
      <w:szCs w:val="21"/>
    </w:rPr>
  </w:style>
  <w:style w:type="paragraph" w:customStyle="1" w:styleId="2285">
    <w:name w:val="xl177"/>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b/>
      <w:bCs/>
      <w:szCs w:val="21"/>
    </w:rPr>
  </w:style>
  <w:style w:type="paragraph" w:customStyle="1" w:styleId="2286">
    <w:name w:val="xl178"/>
    <w:basedOn w:val="1"/>
    <w:qFormat/>
    <w:uiPriority w:val="0"/>
    <w:pPr>
      <w:pBdr>
        <w:top w:val="single" w:color="auto" w:sz="4" w:space="0"/>
        <w:bottom w:val="single" w:color="auto" w:sz="4" w:space="0"/>
      </w:pBdr>
      <w:spacing w:before="100" w:beforeAutospacing="1" w:after="100" w:afterAutospacing="1"/>
    </w:pPr>
    <w:rPr>
      <w:szCs w:val="21"/>
    </w:rPr>
  </w:style>
  <w:style w:type="paragraph" w:customStyle="1" w:styleId="2287">
    <w:name w:val="xl179"/>
    <w:basedOn w:val="1"/>
    <w:qFormat/>
    <w:uiPriority w:val="0"/>
    <w:pPr>
      <w:pBdr>
        <w:top w:val="single" w:color="auto" w:sz="4" w:space="0"/>
        <w:left w:val="single" w:color="auto" w:sz="4" w:space="0"/>
        <w:bottom w:val="single" w:color="auto" w:sz="4" w:space="0"/>
      </w:pBdr>
      <w:spacing w:before="100" w:beforeAutospacing="1" w:after="100" w:afterAutospacing="1"/>
      <w:textAlignment w:val="center"/>
    </w:pPr>
    <w:rPr>
      <w:rFonts w:ascii="Times New Roman" w:hAnsi="Times New Roman" w:cs="Times New Roman"/>
    </w:rPr>
  </w:style>
  <w:style w:type="paragraph" w:customStyle="1" w:styleId="2288">
    <w:name w:val="xl180"/>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rPr>
  </w:style>
  <w:style w:type="paragraph" w:customStyle="1" w:styleId="2289">
    <w:name w:val="xl181"/>
    <w:basedOn w:val="1"/>
    <w:qFormat/>
    <w:uiPriority w:val="0"/>
    <w:pPr>
      <w:pBdr>
        <w:top w:val="single" w:color="auto" w:sz="4" w:space="0"/>
        <w:bottom w:val="single" w:color="auto" w:sz="4" w:space="0"/>
      </w:pBdr>
      <w:spacing w:before="100" w:beforeAutospacing="1" w:after="100" w:afterAutospacing="1"/>
    </w:pPr>
    <w:rPr>
      <w:rFonts w:ascii="Times New Roman" w:hAnsi="Times New Roman" w:cs="Times New Roman"/>
      <w:b/>
      <w:bCs/>
    </w:rPr>
  </w:style>
  <w:style w:type="paragraph" w:customStyle="1" w:styleId="2290">
    <w:name w:val="xl182"/>
    <w:basedOn w:val="1"/>
    <w:qFormat/>
    <w:uiPriority w:val="0"/>
    <w:pPr>
      <w:pBdr>
        <w:top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rPr>
  </w:style>
  <w:style w:type="paragraph" w:customStyle="1" w:styleId="2291">
    <w:name w:val="xl18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Times New Roman" w:hAnsi="Times New Roman" w:cs="Times New Roman"/>
      <w:b/>
      <w:bCs/>
      <w:szCs w:val="21"/>
    </w:rPr>
  </w:style>
  <w:style w:type="paragraph" w:customStyle="1" w:styleId="2292">
    <w:name w:val="xl18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Times New Roman" w:hAnsi="Times New Roman" w:cs="Times New Roman"/>
      <w:szCs w:val="21"/>
    </w:rPr>
  </w:style>
  <w:style w:type="paragraph" w:customStyle="1" w:styleId="2293">
    <w:name w:val="xl185"/>
    <w:basedOn w:val="1"/>
    <w:qFormat/>
    <w:uiPriority w:val="0"/>
    <w:pPr>
      <w:pBdr>
        <w:top w:val="single" w:color="auto" w:sz="4" w:space="0"/>
        <w:left w:val="single" w:color="auto" w:sz="8" w:space="0"/>
        <w:bottom w:val="single" w:color="auto" w:sz="4" w:space="0"/>
      </w:pBdr>
      <w:spacing w:before="100" w:beforeAutospacing="1" w:after="100" w:afterAutospacing="1"/>
      <w:textAlignment w:val="center"/>
    </w:pPr>
    <w:rPr>
      <w:szCs w:val="21"/>
    </w:rPr>
  </w:style>
  <w:style w:type="paragraph" w:customStyle="1" w:styleId="2294">
    <w:name w:val="xl18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295">
    <w:name w:val="xl187"/>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Times New Roman" w:hAnsi="Times New Roman" w:cs="Times New Roman"/>
      <w:szCs w:val="21"/>
    </w:rPr>
  </w:style>
  <w:style w:type="paragraph" w:customStyle="1" w:styleId="2296">
    <w:name w:val="xl188"/>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297">
    <w:name w:val="xl189"/>
    <w:basedOn w:val="1"/>
    <w:qFormat/>
    <w:uiPriority w:val="0"/>
    <w:pPr>
      <w:pBdr>
        <w:top w:val="single" w:color="auto" w:sz="4" w:space="0"/>
        <w:left w:val="single" w:color="auto" w:sz="8" w:space="0"/>
        <w:right w:val="single" w:color="auto" w:sz="4" w:space="0"/>
      </w:pBdr>
      <w:spacing w:before="100" w:beforeAutospacing="1" w:after="100" w:afterAutospacing="1"/>
      <w:textAlignment w:val="center"/>
    </w:pPr>
    <w:rPr>
      <w:szCs w:val="21"/>
    </w:rPr>
  </w:style>
  <w:style w:type="paragraph" w:customStyle="1" w:styleId="2298">
    <w:name w:val="xl19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Times New Roman" w:hAnsi="Times New Roman" w:cs="Times New Roman"/>
    </w:rPr>
  </w:style>
  <w:style w:type="paragraph" w:customStyle="1" w:styleId="2299">
    <w:name w:val="xl191"/>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00">
    <w:name w:val="xl192"/>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Times New Roman" w:hAnsi="Times New Roman" w:cs="Times New Roman"/>
      <w:szCs w:val="21"/>
    </w:rPr>
  </w:style>
  <w:style w:type="paragraph" w:customStyle="1" w:styleId="2301">
    <w:name w:val="xl193"/>
    <w:basedOn w:val="1"/>
    <w:qFormat/>
    <w:uiPriority w:val="0"/>
    <w:pPr>
      <w:pBdr>
        <w:top w:val="single" w:color="auto" w:sz="4" w:space="0"/>
        <w:left w:val="single" w:color="auto" w:sz="8" w:space="0"/>
        <w:bottom w:val="single" w:color="auto" w:sz="4" w:space="0"/>
      </w:pBdr>
      <w:spacing w:before="100" w:beforeAutospacing="1" w:after="100" w:afterAutospacing="1"/>
    </w:pPr>
    <w:rPr>
      <w:rFonts w:ascii="Times New Roman" w:hAnsi="Times New Roman" w:cs="Times New Roman"/>
      <w:szCs w:val="21"/>
    </w:rPr>
  </w:style>
  <w:style w:type="paragraph" w:customStyle="1" w:styleId="2302">
    <w:name w:val="xl19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Times New Roman" w:hAnsi="Times New Roman" w:cs="Times New Roman"/>
      <w:b/>
      <w:bCs/>
      <w:szCs w:val="21"/>
    </w:rPr>
  </w:style>
  <w:style w:type="paragraph" w:customStyle="1" w:styleId="2303">
    <w:name w:val="xl195"/>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04">
    <w:name w:val="xl196"/>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Times New Roman" w:hAnsi="Times New Roman" w:cs="Times New Roman"/>
      <w:szCs w:val="21"/>
    </w:rPr>
  </w:style>
  <w:style w:type="paragraph" w:customStyle="1" w:styleId="2305">
    <w:name w:val="xl197"/>
    <w:basedOn w:val="1"/>
    <w:qFormat/>
    <w:uiPriority w:val="0"/>
    <w:pPr>
      <w:pBdr>
        <w:top w:val="single" w:color="auto" w:sz="4" w:space="0"/>
        <w:left w:val="single" w:color="auto" w:sz="8" w:space="0"/>
        <w:bottom w:val="single" w:color="auto" w:sz="4" w:space="0"/>
      </w:pBdr>
      <w:spacing w:before="100" w:beforeAutospacing="1" w:after="100" w:afterAutospacing="1"/>
    </w:pPr>
    <w:rPr>
      <w:rFonts w:ascii="Times New Roman" w:hAnsi="Times New Roman" w:cs="Times New Roman"/>
      <w:szCs w:val="21"/>
    </w:rPr>
  </w:style>
  <w:style w:type="paragraph" w:customStyle="1" w:styleId="2306">
    <w:name w:val="xl198"/>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07">
    <w:name w:val="xl199"/>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Times New Roman" w:hAnsi="Times New Roman" w:cs="Times New Roman"/>
      <w:szCs w:val="21"/>
    </w:rPr>
  </w:style>
  <w:style w:type="paragraph" w:customStyle="1" w:styleId="2308">
    <w:name w:val="xl20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09">
    <w:name w:val="xl201"/>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310">
    <w:name w:val="xl202"/>
    <w:basedOn w:val="1"/>
    <w:qFormat/>
    <w:uiPriority w:val="0"/>
    <w:pPr>
      <w:pBdr>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11">
    <w:name w:val="xl20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Times New Roman" w:hAnsi="Times New Roman" w:cs="Times New Roman"/>
      <w:b/>
      <w:bCs/>
      <w:szCs w:val="21"/>
    </w:rPr>
  </w:style>
  <w:style w:type="paragraph" w:customStyle="1" w:styleId="2312">
    <w:name w:val="xl204"/>
    <w:basedOn w:val="1"/>
    <w:qFormat/>
    <w:uiPriority w:val="0"/>
    <w:pPr>
      <w:pBdr>
        <w:top w:val="single" w:color="auto" w:sz="4" w:space="0"/>
        <w:left w:val="single" w:color="auto" w:sz="8" w:space="0"/>
        <w:bottom w:val="single" w:color="auto" w:sz="4" w:space="0"/>
      </w:pBdr>
      <w:spacing w:before="100" w:beforeAutospacing="1" w:after="100" w:afterAutospacing="1"/>
    </w:pPr>
    <w:rPr>
      <w:szCs w:val="21"/>
    </w:rPr>
  </w:style>
  <w:style w:type="paragraph" w:customStyle="1" w:styleId="2313">
    <w:name w:val="xl205"/>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314">
    <w:name w:val="xl20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15">
    <w:name w:val="xl207"/>
    <w:basedOn w:val="1"/>
    <w:qFormat/>
    <w:uiPriority w:val="0"/>
    <w:pPr>
      <w:pBdr>
        <w:top w:val="single" w:color="auto" w:sz="4" w:space="0"/>
        <w:left w:val="single" w:color="auto" w:sz="8" w:space="0"/>
        <w:right w:val="single" w:color="auto" w:sz="4" w:space="0"/>
      </w:pBdr>
      <w:spacing w:before="100" w:beforeAutospacing="1" w:after="100" w:afterAutospacing="1"/>
      <w:textAlignment w:val="center"/>
    </w:pPr>
    <w:rPr>
      <w:szCs w:val="21"/>
    </w:rPr>
  </w:style>
  <w:style w:type="paragraph" w:customStyle="1" w:styleId="2316">
    <w:name w:val="xl208"/>
    <w:basedOn w:val="1"/>
    <w:qFormat/>
    <w:uiPriority w:val="0"/>
    <w:pPr>
      <w:pBdr>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17">
    <w:name w:val="xl209"/>
    <w:basedOn w:val="1"/>
    <w:qFormat/>
    <w:uiPriority w:val="0"/>
    <w:pPr>
      <w:pBdr>
        <w:left w:val="single" w:color="auto" w:sz="8" w:space="0"/>
        <w:right w:val="single" w:color="auto" w:sz="4" w:space="0"/>
      </w:pBdr>
      <w:spacing w:before="100" w:beforeAutospacing="1" w:after="100" w:afterAutospacing="1"/>
      <w:textAlignment w:val="center"/>
    </w:pPr>
    <w:rPr>
      <w:szCs w:val="21"/>
    </w:rPr>
  </w:style>
  <w:style w:type="paragraph" w:customStyle="1" w:styleId="2318">
    <w:name w:val="xl21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Times New Roman" w:hAnsi="Times New Roman" w:cs="Times New Roman"/>
    </w:rPr>
  </w:style>
  <w:style w:type="paragraph" w:customStyle="1" w:styleId="2319">
    <w:name w:val="xl211"/>
    <w:basedOn w:val="1"/>
    <w:qFormat/>
    <w:uiPriority w:val="0"/>
    <w:pPr>
      <w:pBdr>
        <w:top w:val="single" w:color="auto" w:sz="4" w:space="0"/>
        <w:left w:val="single" w:color="auto" w:sz="8" w:space="0"/>
        <w:bottom w:val="single" w:color="auto" w:sz="4" w:space="0"/>
      </w:pBdr>
      <w:spacing w:before="100" w:beforeAutospacing="1" w:after="100" w:afterAutospacing="1"/>
      <w:textAlignment w:val="center"/>
    </w:pPr>
    <w:rPr>
      <w:szCs w:val="21"/>
    </w:rPr>
  </w:style>
  <w:style w:type="paragraph" w:customStyle="1" w:styleId="2320">
    <w:name w:val="xl212"/>
    <w:basedOn w:val="1"/>
    <w:qFormat/>
    <w:uiPriority w:val="0"/>
    <w:pPr>
      <w:pBdr>
        <w:top w:val="single" w:color="auto" w:sz="4" w:space="0"/>
        <w:left w:val="single" w:color="auto" w:sz="8" w:space="0"/>
        <w:bottom w:val="single" w:color="auto" w:sz="4" w:space="0"/>
      </w:pBdr>
      <w:spacing w:before="100" w:beforeAutospacing="1" w:after="100" w:afterAutospacing="1"/>
    </w:pPr>
    <w:rPr>
      <w:szCs w:val="21"/>
    </w:rPr>
  </w:style>
  <w:style w:type="paragraph" w:customStyle="1" w:styleId="2321">
    <w:name w:val="xl213"/>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rFonts w:ascii="Times New Roman" w:hAnsi="Times New Roman" w:cs="Times New Roman"/>
    </w:rPr>
  </w:style>
  <w:style w:type="paragraph" w:customStyle="1" w:styleId="2322">
    <w:name w:val="xl214"/>
    <w:basedOn w:val="1"/>
    <w:qFormat/>
    <w:uiPriority w:val="0"/>
    <w:pPr>
      <w:pBdr>
        <w:top w:val="single" w:color="auto" w:sz="4" w:space="0"/>
        <w:left w:val="single" w:color="auto" w:sz="8" w:space="0"/>
        <w:bottom w:val="single" w:color="auto" w:sz="4" w:space="0"/>
      </w:pBdr>
      <w:spacing w:before="100" w:beforeAutospacing="1" w:after="100" w:afterAutospacing="1"/>
    </w:pPr>
    <w:rPr>
      <w:rFonts w:ascii="Times New Roman" w:hAnsi="Times New Roman" w:cs="Times New Roman"/>
      <w:b/>
      <w:bCs/>
    </w:rPr>
  </w:style>
  <w:style w:type="paragraph" w:customStyle="1" w:styleId="2323">
    <w:name w:val="xl215"/>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Times New Roman" w:hAnsi="Times New Roman" w:cs="Times New Roman"/>
      <w:b/>
      <w:bCs/>
    </w:rPr>
  </w:style>
  <w:style w:type="paragraph" w:customStyle="1" w:styleId="2324">
    <w:name w:val="xl21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szCs w:val="21"/>
    </w:rPr>
  </w:style>
  <w:style w:type="paragraph" w:customStyle="1" w:styleId="2325">
    <w:name w:val="xl21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b/>
      <w:bCs/>
    </w:rPr>
  </w:style>
  <w:style w:type="paragraph" w:customStyle="1" w:styleId="2326">
    <w:name w:val="xl21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Times New Roman" w:hAnsi="Times New Roman" w:cs="Times New Roman"/>
      <w:b/>
      <w:bCs/>
    </w:rPr>
  </w:style>
  <w:style w:type="paragraph" w:customStyle="1" w:styleId="2327">
    <w:name w:val="xl219"/>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Times New Roman" w:hAnsi="Times New Roman" w:cs="Times New Roman"/>
      <w:b/>
      <w:bCs/>
      <w:szCs w:val="21"/>
    </w:rPr>
  </w:style>
  <w:style w:type="paragraph" w:customStyle="1" w:styleId="2328">
    <w:name w:val="xl22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rFonts w:ascii="Times New Roman" w:hAnsi="Times New Roman" w:cs="Times New Roman"/>
      <w:szCs w:val="21"/>
    </w:rPr>
  </w:style>
  <w:style w:type="paragraph" w:customStyle="1" w:styleId="2329">
    <w:name w:val="xl221"/>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Times New Roman" w:hAnsi="Times New Roman" w:cs="Times New Roman"/>
      <w:szCs w:val="21"/>
    </w:rPr>
  </w:style>
  <w:style w:type="paragraph" w:customStyle="1" w:styleId="2330">
    <w:name w:val="xl222"/>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Times New Roman" w:hAnsi="Times New Roman" w:cs="Times New Roman"/>
      <w:szCs w:val="21"/>
    </w:rPr>
  </w:style>
  <w:style w:type="paragraph" w:customStyle="1" w:styleId="2331">
    <w:name w:val="xl22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Times New Roman" w:hAnsi="Times New Roman" w:cs="Times New Roman"/>
      <w:szCs w:val="21"/>
    </w:rPr>
  </w:style>
  <w:style w:type="paragraph" w:customStyle="1" w:styleId="2332">
    <w:name w:val="xl22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Times New Roman" w:hAnsi="Times New Roman" w:cs="Times New Roman"/>
      <w:szCs w:val="21"/>
    </w:rPr>
  </w:style>
  <w:style w:type="paragraph" w:customStyle="1" w:styleId="2333">
    <w:name w:val="xl22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ascii="Times New Roman" w:hAnsi="Times New Roman" w:cs="Times New Roman"/>
      <w:szCs w:val="21"/>
    </w:rPr>
  </w:style>
  <w:style w:type="paragraph" w:customStyle="1" w:styleId="2334">
    <w:name w:val="xl226"/>
    <w:basedOn w:val="1"/>
    <w:qFormat/>
    <w:uiPriority w:val="0"/>
    <w:pPr>
      <w:pBdr>
        <w:top w:val="single" w:color="auto" w:sz="8" w:space="0"/>
        <w:left w:val="single" w:color="auto" w:sz="8" w:space="0"/>
        <w:right w:val="single" w:color="auto" w:sz="4" w:space="0"/>
      </w:pBdr>
      <w:spacing w:before="100" w:beforeAutospacing="1" w:after="100" w:afterAutospacing="1"/>
      <w:jc w:val="center"/>
      <w:textAlignment w:val="center"/>
    </w:pPr>
    <w:rPr>
      <w:rFonts w:ascii="黑体" w:eastAsia="黑体"/>
      <w:b/>
      <w:bCs/>
      <w:szCs w:val="21"/>
    </w:rPr>
  </w:style>
  <w:style w:type="paragraph" w:customStyle="1" w:styleId="2335">
    <w:name w:val="xl227"/>
    <w:basedOn w:val="1"/>
    <w:qFormat/>
    <w:uiPriority w:val="0"/>
    <w:pPr>
      <w:pBdr>
        <w:top w:val="single" w:color="auto" w:sz="8" w:space="0"/>
        <w:left w:val="single" w:color="auto" w:sz="4" w:space="0"/>
        <w:right w:val="single" w:color="auto" w:sz="4" w:space="0"/>
      </w:pBdr>
      <w:spacing w:before="100" w:beforeAutospacing="1" w:after="100" w:afterAutospacing="1"/>
      <w:jc w:val="center"/>
      <w:textAlignment w:val="center"/>
    </w:pPr>
    <w:rPr>
      <w:rFonts w:ascii="黑体" w:eastAsia="黑体"/>
      <w:b/>
      <w:bCs/>
      <w:szCs w:val="21"/>
    </w:rPr>
  </w:style>
  <w:style w:type="paragraph" w:customStyle="1" w:styleId="2336">
    <w:name w:val="xl228"/>
    <w:basedOn w:val="1"/>
    <w:qFormat/>
    <w:uiPriority w:val="0"/>
    <w:pPr>
      <w:pBdr>
        <w:top w:val="single" w:color="auto" w:sz="8" w:space="0"/>
        <w:left w:val="single" w:color="auto" w:sz="4" w:space="0"/>
        <w:right w:val="single" w:color="auto" w:sz="8" w:space="0"/>
      </w:pBdr>
      <w:spacing w:before="100" w:beforeAutospacing="1" w:after="100" w:afterAutospacing="1"/>
      <w:jc w:val="center"/>
      <w:textAlignment w:val="center"/>
    </w:pPr>
    <w:rPr>
      <w:rFonts w:ascii="黑体" w:eastAsia="黑体"/>
      <w:b/>
      <w:bCs/>
      <w:szCs w:val="21"/>
    </w:rPr>
  </w:style>
  <w:style w:type="paragraph" w:customStyle="1" w:styleId="2337">
    <w:name w:val="10"/>
    <w:unhideWhenUsed/>
    <w:qFormat/>
    <w:uiPriority w:val="0"/>
    <w:pPr>
      <w:widowControl w:val="0"/>
      <w:jc w:val="both"/>
    </w:pPr>
    <w:rPr>
      <w:rFonts w:ascii="Calibri" w:hAnsi="Calibri" w:eastAsia="宋体" w:cs="Times New Roman"/>
      <w:kern w:val="2"/>
      <w:sz w:val="21"/>
      <w:szCs w:val="24"/>
      <w:lang w:val="en-US" w:eastAsia="zh-CN" w:bidi="ar-SA"/>
    </w:rPr>
  </w:style>
  <w:style w:type="character" w:customStyle="1" w:styleId="2338">
    <w:name w:val="style61"/>
    <w:uiPriority w:val="0"/>
    <w:rPr>
      <w:rFonts w:cs="Times New Roman"/>
      <w:b/>
      <w:bCs/>
      <w:color w:val="0000FF"/>
      <w:sz w:val="40"/>
      <w:szCs w:val="40"/>
    </w:rPr>
  </w:style>
  <w:style w:type="character" w:customStyle="1" w:styleId="2339">
    <w:name w:val="H4 Char2"/>
    <w:uiPriority w:val="0"/>
    <w:rPr>
      <w:rFonts w:ascii="Arial" w:hAnsi="Arial" w:eastAsia="黑体"/>
      <w:b/>
      <w:bCs/>
      <w:kern w:val="2"/>
      <w:sz w:val="28"/>
      <w:szCs w:val="28"/>
      <w:lang w:val="en-US" w:eastAsia="zh-CN" w:bidi="ar-SA"/>
    </w:rPr>
  </w:style>
  <w:style w:type="paragraph" w:customStyle="1" w:styleId="2340">
    <w:name w:val="Char Char Char Char2"/>
    <w:basedOn w:val="26"/>
    <w:qFormat/>
    <w:uiPriority w:val="0"/>
    <w:pPr>
      <w:adjustRightInd w:val="0"/>
      <w:snapToGrid w:val="0"/>
      <w:spacing w:line="360" w:lineRule="auto"/>
    </w:pPr>
    <w:rPr>
      <w:rFonts w:ascii="Tahoma" w:hAnsi="Tahoma"/>
    </w:rPr>
  </w:style>
  <w:style w:type="paragraph" w:customStyle="1" w:styleId="2341">
    <w:name w:val="30"/>
    <w:basedOn w:val="1"/>
    <w:qFormat/>
    <w:uiPriority w:val="0"/>
    <w:pPr>
      <w:spacing w:before="100" w:beforeAutospacing="1" w:after="100" w:afterAutospacing="1"/>
    </w:pPr>
    <w:rPr>
      <w:rFonts w:ascii="Arial Unicode MS" w:hAnsi="Arial Unicode MS" w:eastAsia="Arial Unicode MS" w:cs="Arial Unicode MS"/>
      <w:color w:val="000000"/>
    </w:rPr>
  </w:style>
  <w:style w:type="paragraph" w:customStyle="1" w:styleId="2342">
    <w:name w:val="Char Char Char Char Char1 Char Char Char"/>
    <w:basedOn w:val="1"/>
    <w:qFormat/>
    <w:uiPriority w:val="0"/>
    <w:pPr>
      <w:spacing w:after="160" w:line="240" w:lineRule="exact"/>
    </w:pPr>
    <w:rPr>
      <w:rFonts w:ascii="Verdana" w:hAnsi="Verdana" w:eastAsia="MS Mincho" w:cs="Verdana"/>
      <w:sz w:val="20"/>
      <w:szCs w:val="20"/>
      <w:lang w:eastAsia="en-US"/>
    </w:rPr>
  </w:style>
  <w:style w:type="paragraph" w:customStyle="1" w:styleId="2343">
    <w:name w:val="方案正文－首行缩进"/>
    <w:basedOn w:val="1"/>
    <w:qFormat/>
    <w:uiPriority w:val="0"/>
    <w:pPr>
      <w:spacing w:line="360" w:lineRule="auto"/>
      <w:ind w:firstLine="200" w:firstLineChars="200"/>
    </w:pPr>
    <w:rPr>
      <w:rFonts w:hAnsi="华文楷体"/>
      <w:color w:val="000000"/>
    </w:rPr>
  </w:style>
  <w:style w:type="character" w:customStyle="1" w:styleId="2344">
    <w:name w:val="style34"/>
    <w:uiPriority w:val="0"/>
  </w:style>
  <w:style w:type="paragraph" w:customStyle="1" w:styleId="2345">
    <w:name w:val="WW-题注1"/>
    <w:basedOn w:val="1"/>
    <w:next w:val="1"/>
    <w:qFormat/>
    <w:uiPriority w:val="0"/>
    <w:pPr>
      <w:suppressAutoHyphens/>
    </w:pPr>
    <w:rPr>
      <w:rFonts w:ascii="Arial" w:hAnsi="Arial" w:eastAsia="黑体" w:cs="Arial"/>
      <w:kern w:val="1"/>
      <w:sz w:val="20"/>
      <w:szCs w:val="20"/>
      <w:lang w:eastAsia="ar-SA"/>
    </w:rPr>
  </w:style>
  <w:style w:type="paragraph" w:customStyle="1" w:styleId="2346">
    <w:name w:val="WW-题注"/>
    <w:basedOn w:val="1"/>
    <w:qFormat/>
    <w:uiPriority w:val="0"/>
    <w:pPr>
      <w:suppressLineNumbers/>
      <w:suppressAutoHyphens/>
      <w:spacing w:before="120" w:after="120"/>
    </w:pPr>
    <w:rPr>
      <w:rFonts w:ascii="Times New Roman" w:hAnsi="Times New Roman" w:cs="Tahoma"/>
      <w:i/>
      <w:iCs/>
      <w:kern w:val="1"/>
      <w:lang w:eastAsia="ar-SA"/>
    </w:rPr>
  </w:style>
  <w:style w:type="paragraph" w:customStyle="1" w:styleId="2347">
    <w:name w:val="样式 样式 样式 正文文本缩进 + 左  0 字符 + 首行缩进:  2.5 字符 + 首行缩进:  2.5 字符"/>
    <w:basedOn w:val="1114"/>
    <w:qFormat/>
    <w:uiPriority w:val="0"/>
    <w:pPr>
      <w:ind w:firstLine="525"/>
    </w:pPr>
    <w:rPr>
      <w:rFonts w:ascii="Times New Roman" w:hAnsi="Times New Roman" w:eastAsia="仿宋_GB2312" w:cs="宋体"/>
      <w:sz w:val="28"/>
    </w:rPr>
  </w:style>
  <w:style w:type="character" w:customStyle="1" w:styleId="2348">
    <w:name w:val="concon"/>
    <w:uiPriority w:val="0"/>
  </w:style>
  <w:style w:type="paragraph" w:customStyle="1" w:styleId="2349">
    <w:name w:val="修订21"/>
    <w:hidden/>
    <w:semiHidden/>
    <w:qFormat/>
    <w:uiPriority w:val="0"/>
    <w:rPr>
      <w:rFonts w:ascii="Calibri" w:hAnsi="Calibri" w:eastAsia="宋体" w:cs="Times New Roman"/>
      <w:kern w:val="2"/>
      <w:sz w:val="21"/>
      <w:szCs w:val="24"/>
      <w:lang w:val="en-US" w:eastAsia="zh-CN" w:bidi="ar-SA"/>
    </w:rPr>
  </w:style>
  <w:style w:type="character" w:customStyle="1" w:styleId="2350">
    <w:name w:val="已访问的超链接12"/>
    <w:uiPriority w:val="0"/>
    <w:rPr>
      <w:color w:val="800080"/>
      <w:u w:val="single"/>
    </w:rPr>
  </w:style>
  <w:style w:type="paragraph" w:customStyle="1" w:styleId="2351">
    <w:name w:val="Char Char Char4"/>
    <w:basedOn w:val="1"/>
    <w:qFormat/>
    <w:uiPriority w:val="0"/>
    <w:pPr>
      <w:spacing w:line="480" w:lineRule="exact"/>
      <w:ind w:firstLine="480" w:firstLineChars="200"/>
    </w:pPr>
    <w:rPr>
      <w:rFonts w:cs="Times New Roman"/>
    </w:rPr>
  </w:style>
  <w:style w:type="character" w:customStyle="1" w:styleId="2352">
    <w:name w:val="Char Char82"/>
    <w:uiPriority w:val="0"/>
    <w:rPr>
      <w:rFonts w:ascii="Cambria" w:hAnsi="Cambria" w:cs="Times New Roman"/>
      <w:b/>
      <w:bCs/>
      <w:kern w:val="28"/>
      <w:sz w:val="32"/>
      <w:szCs w:val="32"/>
    </w:rPr>
  </w:style>
  <w:style w:type="paragraph" w:customStyle="1" w:styleId="2353">
    <w:name w:val="Char Char Char Char Char Char1 Char2"/>
    <w:basedOn w:val="1"/>
    <w:qFormat/>
    <w:uiPriority w:val="0"/>
    <w:pPr>
      <w:spacing w:after="160" w:line="240" w:lineRule="exact"/>
      <w:ind w:firstLine="480" w:firstLineChars="200"/>
    </w:pPr>
    <w:rPr>
      <w:rFonts w:ascii="Verdana" w:hAnsi="Verdana" w:cs="Times New Roman"/>
      <w:sz w:val="20"/>
      <w:szCs w:val="20"/>
      <w:lang w:eastAsia="en-US"/>
    </w:rPr>
  </w:style>
  <w:style w:type="character" w:customStyle="1" w:styleId="2354">
    <w:name w:val="Char Char272"/>
    <w:uiPriority w:val="0"/>
    <w:rPr>
      <w:rFonts w:ascii="Times New Roman" w:hAnsi="Times New Roman"/>
      <w:b/>
      <w:bCs/>
      <w:kern w:val="44"/>
      <w:sz w:val="36"/>
      <w:szCs w:val="44"/>
    </w:rPr>
  </w:style>
  <w:style w:type="character" w:customStyle="1" w:styleId="2355">
    <w:name w:val="已访问的超链接11"/>
    <w:uiPriority w:val="0"/>
    <w:rPr>
      <w:color w:val="800080"/>
      <w:u w:val="single"/>
    </w:rPr>
  </w:style>
  <w:style w:type="character" w:customStyle="1" w:styleId="2356">
    <w:name w:val="Char Char15"/>
    <w:qFormat/>
    <w:uiPriority w:val="0"/>
    <w:rPr>
      <w:rFonts w:ascii="Arial" w:hAnsi="Arial" w:eastAsia="黑体"/>
      <w:b/>
      <w:bCs/>
      <w:kern w:val="2"/>
      <w:sz w:val="28"/>
      <w:szCs w:val="28"/>
      <w:lang w:val="en-US" w:eastAsia="zh-CN" w:bidi="ar-SA"/>
    </w:rPr>
  </w:style>
  <w:style w:type="character" w:customStyle="1" w:styleId="2357">
    <w:name w:val="Char Char10"/>
    <w:qFormat/>
    <w:uiPriority w:val="0"/>
    <w:rPr>
      <w:rFonts w:ascii="Arial" w:hAnsi="Arial" w:eastAsia="黑体"/>
      <w:b/>
      <w:bCs/>
      <w:kern w:val="2"/>
      <w:sz w:val="28"/>
      <w:szCs w:val="28"/>
      <w:lang w:val="en-US" w:eastAsia="zh-CN" w:bidi="ar-SA"/>
    </w:rPr>
  </w:style>
  <w:style w:type="character" w:customStyle="1" w:styleId="2358">
    <w:name w:val="Char Char33"/>
    <w:uiPriority w:val="0"/>
    <w:rPr>
      <w:rFonts w:ascii="Arial" w:hAnsi="Arial" w:eastAsia="黑体"/>
      <w:b/>
      <w:bCs/>
      <w:kern w:val="2"/>
      <w:sz w:val="32"/>
      <w:szCs w:val="32"/>
      <w:lang w:val="en-US" w:eastAsia="zh-CN" w:bidi="ar-SA"/>
    </w:rPr>
  </w:style>
  <w:style w:type="character" w:customStyle="1" w:styleId="2359">
    <w:name w:val="已访问的超链接2"/>
    <w:uiPriority w:val="0"/>
    <w:rPr>
      <w:color w:val="800080"/>
      <w:u w:val="single"/>
    </w:rPr>
  </w:style>
  <w:style w:type="paragraph" w:customStyle="1" w:styleId="2360">
    <w:name w:val="样式 标题 3Level 3 HeadH3第二层条第三层h3l3CTLevel 3 Topic Heading..."/>
    <w:basedOn w:val="5"/>
    <w:qFormat/>
    <w:uiPriority w:val="0"/>
    <w:pPr>
      <w:widowControl/>
      <w:numPr>
        <w:ilvl w:val="0"/>
        <w:numId w:val="0"/>
      </w:numPr>
      <w:tabs>
        <w:tab w:val="left" w:pos="360"/>
        <w:tab w:val="left" w:pos="720"/>
      </w:tabs>
      <w:spacing w:before="100" w:beforeAutospacing="1" w:after="100" w:afterAutospacing="1" w:line="360" w:lineRule="auto"/>
      <w:ind w:hanging="900"/>
      <w:jc w:val="left"/>
    </w:pPr>
    <w:rPr>
      <w:rFonts w:ascii="仿宋_GB2312" w:eastAsia="仿宋_GB2312"/>
      <w:color w:val="000000"/>
      <w:sz w:val="28"/>
    </w:rPr>
  </w:style>
  <w:style w:type="paragraph" w:customStyle="1" w:styleId="2361">
    <w:name w:val="样式 标题 2第一层条第二层论文标题 1H2HD2h2Level 2 Topic HeadingHeading ..."/>
    <w:basedOn w:val="4"/>
    <w:qFormat/>
    <w:uiPriority w:val="0"/>
    <w:pPr>
      <w:keepNext w:val="0"/>
      <w:keepLines w:val="0"/>
      <w:widowControl/>
      <w:numPr>
        <w:ilvl w:val="0"/>
        <w:numId w:val="0"/>
      </w:numPr>
      <w:tabs>
        <w:tab w:val="left" w:pos="360"/>
        <w:tab w:val="left" w:pos="720"/>
        <w:tab w:val="left" w:pos="1100"/>
      </w:tabs>
      <w:spacing w:before="120" w:after="120" w:line="240" w:lineRule="auto"/>
      <w:jc w:val="left"/>
    </w:pPr>
    <w:rPr>
      <w:rFonts w:ascii="宋体" w:hAnsi="宋体" w:eastAsia="宋体" w:cs="宋体"/>
      <w:b w:val="0"/>
      <w:color w:val="000000"/>
      <w:sz w:val="28"/>
      <w:szCs w:val="20"/>
    </w:rPr>
  </w:style>
  <w:style w:type="paragraph" w:customStyle="1" w:styleId="2362">
    <w:name w:val="正文 首行缩进"/>
    <w:basedOn w:val="1"/>
    <w:link w:val="2363"/>
    <w:qFormat/>
    <w:uiPriority w:val="0"/>
    <w:pPr>
      <w:spacing w:line="360" w:lineRule="auto"/>
      <w:ind w:firstLine="200" w:firstLineChars="200"/>
    </w:pPr>
    <w:rPr>
      <w:rFonts w:ascii="Arial" w:hAnsi="Arial"/>
      <w:szCs w:val="20"/>
      <w:lang w:eastAsia="en-US" w:bidi="en-US"/>
    </w:rPr>
  </w:style>
  <w:style w:type="character" w:customStyle="1" w:styleId="2363">
    <w:name w:val="正文 首行缩进 Char"/>
    <w:link w:val="2362"/>
    <w:uiPriority w:val="0"/>
    <w:rPr>
      <w:rFonts w:ascii="Arial" w:hAnsi="Arial" w:eastAsia="宋体" w:cs="宋体"/>
      <w:kern w:val="0"/>
      <w:sz w:val="24"/>
      <w:szCs w:val="20"/>
      <w:lang w:eastAsia="en-US" w:bidi="en-US"/>
    </w:rPr>
  </w:style>
  <w:style w:type="character" w:customStyle="1" w:styleId="2364">
    <w:name w:val="样式3 Char"/>
    <w:link w:val="157"/>
    <w:qFormat/>
    <w:uiPriority w:val="0"/>
    <w:rPr>
      <w:rFonts w:ascii="Times New Roman" w:hAnsi="Times New Roman" w:eastAsia="宋体" w:cs="Times New Roman"/>
      <w:b/>
      <w:sz w:val="32"/>
    </w:rPr>
  </w:style>
  <w:style w:type="paragraph" w:customStyle="1" w:styleId="2365">
    <w:name w:val="正文（绿盟科技）"/>
    <w:qFormat/>
    <w:uiPriority w:val="0"/>
    <w:pPr>
      <w:spacing w:line="300" w:lineRule="auto"/>
    </w:pPr>
    <w:rPr>
      <w:rFonts w:ascii="仿宋_GB2312" w:hAnsi="仿宋_GB2312" w:eastAsia="仿宋_GB2312" w:cs="Times New Roman"/>
      <w:kern w:val="2"/>
      <w:sz w:val="21"/>
      <w:szCs w:val="21"/>
      <w:lang w:val="en-US" w:eastAsia="zh-CN" w:bidi="ar-SA"/>
    </w:rPr>
  </w:style>
  <w:style w:type="paragraph" w:customStyle="1" w:styleId="2366">
    <w:name w:val="F正文"/>
    <w:basedOn w:val="1"/>
    <w:link w:val="2367"/>
    <w:qFormat/>
    <w:uiPriority w:val="0"/>
    <w:pPr>
      <w:spacing w:before="60" w:after="156" w:line="360" w:lineRule="auto"/>
      <w:ind w:firstLine="480" w:firstLineChars="200"/>
    </w:pPr>
    <w:rPr>
      <w:rFonts w:hAnsi="Microsoft Sans Serif" w:cs="Times New Roman"/>
      <w:bCs/>
    </w:rPr>
  </w:style>
  <w:style w:type="character" w:customStyle="1" w:styleId="2367">
    <w:name w:val="F正文 Char"/>
    <w:link w:val="2366"/>
    <w:uiPriority w:val="0"/>
    <w:rPr>
      <w:rFonts w:ascii="宋体" w:hAnsi="Microsoft Sans Serif" w:eastAsia="宋体" w:cs="Times New Roman"/>
      <w:bCs/>
      <w:kern w:val="0"/>
      <w:sz w:val="24"/>
      <w:szCs w:val="24"/>
    </w:rPr>
  </w:style>
  <w:style w:type="paragraph" w:customStyle="1" w:styleId="2368">
    <w:name w:val="一、"/>
    <w:basedOn w:val="1"/>
    <w:qFormat/>
    <w:uiPriority w:val="0"/>
    <w:pPr>
      <w:spacing w:before="120" w:line="360" w:lineRule="auto"/>
    </w:pPr>
    <w:rPr>
      <w:rFonts w:ascii="Times New Roman" w:hAnsi="Times New Roman" w:eastAsia="Times New Roman" w:cs="Times New Roman"/>
      <w:b/>
      <w:spacing w:val="6"/>
      <w:szCs w:val="20"/>
    </w:rPr>
  </w:style>
  <w:style w:type="paragraph" w:customStyle="1" w:styleId="2369">
    <w:name w:val="Style Style4 + First line:  2 ch Before:  0.5 line After:  0.5 li..."/>
    <w:basedOn w:val="1"/>
    <w:qFormat/>
    <w:uiPriority w:val="0"/>
    <w:pPr>
      <w:spacing w:beforeLines="50" w:afterLines="50" w:line="276" w:lineRule="auto"/>
      <w:ind w:firstLine="480" w:firstLineChars="200"/>
    </w:pPr>
    <w:rPr>
      <w:rFonts w:ascii="Arial" w:hAnsi="Arial" w:cs="Times New Roman"/>
      <w:szCs w:val="20"/>
    </w:rPr>
  </w:style>
  <w:style w:type="paragraph" w:customStyle="1" w:styleId="2370">
    <w:name w:val="插图居中"/>
    <w:next w:val="1"/>
    <w:qFormat/>
    <w:uiPriority w:val="0"/>
    <w:pPr>
      <w:spacing w:beforeLines="50" w:afterLines="50" w:line="360" w:lineRule="auto"/>
      <w:jc w:val="center"/>
    </w:pPr>
    <w:rPr>
      <w:rFonts w:ascii="Calibri" w:hAnsi="Calibri" w:eastAsia="宋体" w:cs="Times New Roman"/>
      <w:kern w:val="2"/>
      <w:sz w:val="24"/>
      <w:szCs w:val="24"/>
      <w:lang w:val="en-US" w:eastAsia="zh-CN" w:bidi="ar-SA"/>
    </w:rPr>
  </w:style>
  <w:style w:type="paragraph" w:customStyle="1" w:styleId="2371">
    <w:name w:val="기본"/>
    <w:basedOn w:val="1"/>
    <w:qFormat/>
    <w:uiPriority w:val="0"/>
    <w:pPr>
      <w:wordWrap w:val="0"/>
      <w:autoSpaceDE w:val="0"/>
      <w:autoSpaceDN w:val="0"/>
      <w:adjustRightInd w:val="0"/>
      <w:spacing w:after="240" w:line="360" w:lineRule="atLeast"/>
      <w:textAlignment w:val="baseline"/>
    </w:pPr>
    <w:rPr>
      <w:rFonts w:ascii="Arial" w:hAnsi="Arial" w:eastAsia="GulimChe" w:cs="Times New Roman"/>
      <w:sz w:val="18"/>
      <w:lang w:eastAsia="ko-KR"/>
    </w:rPr>
  </w:style>
  <w:style w:type="paragraph" w:customStyle="1" w:styleId="2372">
    <w:name w:val="나열 1"/>
    <w:basedOn w:val="1"/>
    <w:qFormat/>
    <w:uiPriority w:val="0"/>
    <w:pPr>
      <w:tabs>
        <w:tab w:val="left" w:pos="575"/>
        <w:tab w:val="left" w:pos="964"/>
      </w:tabs>
      <w:wordWrap w:val="0"/>
      <w:autoSpaceDE w:val="0"/>
      <w:autoSpaceDN w:val="0"/>
      <w:ind w:left="964" w:hanging="680"/>
    </w:pPr>
    <w:rPr>
      <w:rFonts w:ascii="Arial" w:hAnsi="Arial" w:eastAsia="DotumChe" w:cs="Times New Roman"/>
      <w:color w:val="000000"/>
      <w:w w:val="90"/>
      <w:sz w:val="18"/>
      <w:lang w:eastAsia="ko-KR"/>
    </w:rPr>
  </w:style>
  <w:style w:type="paragraph" w:customStyle="1" w:styleId="2373">
    <w:name w:val="ibm-intro"/>
    <w:basedOn w:val="1"/>
    <w:qFormat/>
    <w:uiPriority w:val="0"/>
    <w:pPr>
      <w:spacing w:before="100" w:beforeAutospacing="1" w:after="100" w:afterAutospacing="1"/>
    </w:pPr>
  </w:style>
  <w:style w:type="paragraph" w:customStyle="1" w:styleId="2374">
    <w:name w:val="ibm-ind-link"/>
    <w:basedOn w:val="1"/>
    <w:qFormat/>
    <w:uiPriority w:val="0"/>
    <w:pPr>
      <w:spacing w:before="100" w:beforeAutospacing="1" w:after="100" w:afterAutospacing="1"/>
    </w:pPr>
  </w:style>
  <w:style w:type="character" w:customStyle="1" w:styleId="2375">
    <w:name w:val="swg-ml-less"/>
    <w:uiPriority w:val="0"/>
  </w:style>
  <w:style w:type="paragraph" w:customStyle="1" w:styleId="2376">
    <w:name w:val="default"/>
    <w:basedOn w:val="1"/>
    <w:qFormat/>
    <w:uiPriority w:val="0"/>
    <w:pPr>
      <w:spacing w:before="100" w:beforeAutospacing="1" w:after="100" w:afterAutospacing="1"/>
    </w:pPr>
  </w:style>
  <w:style w:type="character" w:customStyle="1" w:styleId="2377">
    <w:name w:val="cr2 Char"/>
    <w:link w:val="303"/>
    <w:qFormat/>
    <w:uiPriority w:val="0"/>
    <w:rPr>
      <w:rFonts w:cs="Times New Roman" w:asciiTheme="minorEastAsia" w:hAnsiTheme="minorEastAsia"/>
      <w:b/>
      <w:bCs/>
      <w:kern w:val="0"/>
      <w:sz w:val="36"/>
      <w:szCs w:val="32"/>
      <w:lang w:val="zh-CN" w:eastAsia="zh-CN"/>
    </w:rPr>
  </w:style>
  <w:style w:type="character" w:customStyle="1" w:styleId="2378">
    <w:name w:val="w正文 Char"/>
    <w:locked/>
    <w:uiPriority w:val="99"/>
    <w:rPr>
      <w:kern w:val="2"/>
      <w:sz w:val="21"/>
    </w:rPr>
  </w:style>
  <w:style w:type="character" w:customStyle="1" w:styleId="2379">
    <w:name w:val="ALT+Z Char Char Char"/>
    <w:uiPriority w:val="0"/>
    <w:rPr>
      <w:rFonts w:ascii="宋体" w:hAnsi="宋体" w:eastAsia="宋体"/>
      <w:kern w:val="2"/>
      <w:sz w:val="21"/>
      <w:szCs w:val="24"/>
      <w:lang w:val="en-US" w:eastAsia="zh-CN" w:bidi="ar-SA"/>
    </w:rPr>
  </w:style>
  <w:style w:type="paragraph" w:customStyle="1" w:styleId="2380">
    <w:name w:val="样式 样式 宋体 小四 行距: 1.5 倍行距 + ˎ̥ 黑色"/>
    <w:basedOn w:val="87"/>
    <w:link w:val="2381"/>
    <w:qFormat/>
    <w:uiPriority w:val="0"/>
    <w:pPr>
      <w:ind w:left="200" w:firstLine="200"/>
    </w:pPr>
    <w:rPr>
      <w:rFonts w:ascii="Calibri" w:hAnsi="Calibri" w:cs="Times New Roman"/>
    </w:rPr>
  </w:style>
  <w:style w:type="character" w:customStyle="1" w:styleId="2381">
    <w:name w:val="样式 样式 宋体 小四 行距: 1.5 倍行距 + ˎ̥ 黑色 Char"/>
    <w:link w:val="2380"/>
    <w:uiPriority w:val="0"/>
    <w:rPr>
      <w:rFonts w:ascii="Calibri" w:hAnsi="Calibri" w:eastAsia="宋体" w:cs="Times New Roman"/>
      <w:kern w:val="0"/>
      <w:sz w:val="24"/>
      <w:szCs w:val="24"/>
    </w:rPr>
  </w:style>
  <w:style w:type="paragraph" w:customStyle="1" w:styleId="2382">
    <w:name w:val="文本框文字"/>
    <w:basedOn w:val="1"/>
    <w:next w:val="1"/>
    <w:qFormat/>
    <w:uiPriority w:val="0"/>
    <w:pPr>
      <w:spacing w:line="360" w:lineRule="auto"/>
    </w:pPr>
    <w:rPr>
      <w:rFonts w:ascii="Times New Roman" w:hAnsi="Times New Roman" w:cs="Times New Roman"/>
      <w:szCs w:val="20"/>
    </w:rPr>
  </w:style>
  <w:style w:type="paragraph" w:customStyle="1" w:styleId="2383">
    <w:name w:val="标书正文文本"/>
    <w:basedOn w:val="1"/>
    <w:qFormat/>
    <w:uiPriority w:val="0"/>
    <w:pPr>
      <w:spacing w:line="360" w:lineRule="auto"/>
      <w:ind w:firstLine="420"/>
    </w:pPr>
    <w:rPr>
      <w:rFonts w:ascii="Times New Roman" w:hAnsi="Times New Roman" w:cs="Times New Roman"/>
      <w:szCs w:val="20"/>
    </w:rPr>
  </w:style>
  <w:style w:type="character" w:customStyle="1" w:styleId="2384">
    <w:name w:val="样式2 Char"/>
    <w:link w:val="156"/>
    <w:qFormat/>
    <w:uiPriority w:val="0"/>
    <w:rPr>
      <w:rFonts w:ascii="Times New Roman" w:hAnsi="Times New Roman" w:eastAsia="宋体" w:cs="Times New Roman"/>
      <w:b/>
      <w:sz w:val="36"/>
    </w:rPr>
  </w:style>
  <w:style w:type="paragraph" w:customStyle="1" w:styleId="2385">
    <w:name w:val="前言标题"/>
    <w:basedOn w:val="1"/>
    <w:qFormat/>
    <w:uiPriority w:val="0"/>
    <w:pPr>
      <w:spacing w:before="600" w:afterLines="150"/>
      <w:jc w:val="center"/>
    </w:pPr>
    <w:rPr>
      <w:rFonts w:ascii="黑体" w:hAnsi="Times New Roman" w:eastAsia="黑体"/>
      <w:b/>
      <w:bCs/>
      <w:sz w:val="44"/>
      <w:szCs w:val="44"/>
    </w:rPr>
  </w:style>
  <w:style w:type="paragraph" w:customStyle="1" w:styleId="2386">
    <w:name w:val="彩色列表 - 强调文字颜色 11"/>
    <w:basedOn w:val="1"/>
    <w:link w:val="2387"/>
    <w:qFormat/>
    <w:uiPriority w:val="0"/>
    <w:pPr>
      <w:ind w:firstLine="420" w:firstLineChars="200"/>
    </w:pPr>
    <w:rPr>
      <w:rFonts w:ascii="Times New Roman" w:hAnsi="Times New Roman" w:cs="Times New Roman"/>
    </w:rPr>
  </w:style>
  <w:style w:type="character" w:customStyle="1" w:styleId="2387">
    <w:name w:val="彩色列表 - 强调文字颜色 1 Char"/>
    <w:link w:val="2386"/>
    <w:qFormat/>
    <w:uiPriority w:val="0"/>
    <w:rPr>
      <w:rFonts w:ascii="Times New Roman" w:hAnsi="Times New Roman" w:eastAsia="宋体" w:cs="Times New Roman"/>
      <w:kern w:val="0"/>
      <w:sz w:val="24"/>
      <w:szCs w:val="24"/>
    </w:rPr>
  </w:style>
  <w:style w:type="paragraph" w:customStyle="1" w:styleId="2388">
    <w:name w:val="正文小四缩进"/>
    <w:basedOn w:val="1"/>
    <w:qFormat/>
    <w:uiPriority w:val="0"/>
    <w:pPr>
      <w:spacing w:beforeLines="50" w:afterLines="50" w:line="360" w:lineRule="auto"/>
      <w:ind w:firstLine="480" w:firstLineChars="200"/>
    </w:pPr>
    <w:rPr>
      <w:rFonts w:ascii="Times New Roman" w:hAnsi="Times New Roman" w:cs="Times New Roman"/>
      <w:szCs w:val="20"/>
    </w:rPr>
  </w:style>
  <w:style w:type="paragraph" w:customStyle="1" w:styleId="2389">
    <w:name w:val="列表项目符号2"/>
    <w:basedOn w:val="1"/>
    <w:qFormat/>
    <w:uiPriority w:val="0"/>
    <w:pPr>
      <w:numPr>
        <w:ilvl w:val="0"/>
        <w:numId w:val="97"/>
      </w:numPr>
      <w:tabs>
        <w:tab w:val="clear" w:pos="620"/>
      </w:tabs>
      <w:adjustRightInd w:val="0"/>
      <w:ind w:left="900"/>
      <w:textAlignment w:val="baseline"/>
    </w:pPr>
    <w:rPr>
      <w:rFonts w:ascii="Times New Roman" w:hAnsi="Times New Roman" w:cs="Times New Roman"/>
      <w:szCs w:val="20"/>
    </w:rPr>
  </w:style>
  <w:style w:type="paragraph" w:customStyle="1" w:styleId="2390">
    <w:name w:val="（投）正文小四缩进"/>
    <w:basedOn w:val="1"/>
    <w:qFormat/>
    <w:uiPriority w:val="0"/>
    <w:pPr>
      <w:spacing w:before="120" w:after="120" w:line="360" w:lineRule="auto"/>
      <w:ind w:firstLine="480" w:firstLineChars="200"/>
    </w:pPr>
    <w:rPr>
      <w:rFonts w:ascii="Times New Roman" w:hAnsi="Times New Roman" w:cs="Times New Roman"/>
    </w:rPr>
  </w:style>
  <w:style w:type="paragraph" w:customStyle="1" w:styleId="2391">
    <w:name w:val="样式 标题 4H4PIM 4Ref Heading 1rh1Heading sqlsect 1.2.3.4Firs...3"/>
    <w:basedOn w:val="6"/>
    <w:qFormat/>
    <w:uiPriority w:val="0"/>
    <w:pPr>
      <w:widowControl/>
      <w:numPr>
        <w:ilvl w:val="0"/>
        <w:numId w:val="0"/>
      </w:numPr>
      <w:spacing w:before="240" w:after="120" w:line="240" w:lineRule="auto"/>
      <w:jc w:val="left"/>
    </w:pPr>
    <w:rPr>
      <w:rFonts w:cs="宋体"/>
      <w:kern w:val="0"/>
      <w:sz w:val="32"/>
      <w:szCs w:val="20"/>
    </w:rPr>
  </w:style>
  <w:style w:type="paragraph" w:customStyle="1" w:styleId="2392">
    <w:name w:val="样式 标题1级 + (西文) 仿宋_GB2312 (中文) 仿宋_GB2312 小四 行距: 1.5 倍行距"/>
    <w:basedOn w:val="1"/>
    <w:qFormat/>
    <w:uiPriority w:val="0"/>
    <w:pPr>
      <w:tabs>
        <w:tab w:val="left" w:pos="900"/>
      </w:tabs>
      <w:spacing w:line="360" w:lineRule="auto"/>
      <w:ind w:left="900" w:hanging="420"/>
      <w:jc w:val="center"/>
      <w:outlineLvl w:val="0"/>
    </w:pPr>
    <w:rPr>
      <w:rFonts w:ascii="仿宋_GB2312" w:hAnsi="Times New Roman" w:eastAsia="黑体" w:cs="Times New Roman"/>
      <w:b/>
      <w:sz w:val="32"/>
    </w:rPr>
  </w:style>
  <w:style w:type="paragraph" w:customStyle="1" w:styleId="2393">
    <w:name w:val="样式 样式 标题 1 + 黑体 三号 + 段前: 1 行 段后: 1 行"/>
    <w:basedOn w:val="1"/>
    <w:qFormat/>
    <w:uiPriority w:val="0"/>
    <w:pPr>
      <w:keepNext/>
      <w:keepLines/>
      <w:tabs>
        <w:tab w:val="left" w:pos="1260"/>
      </w:tabs>
      <w:spacing w:beforeLines="100" w:afterLines="100" w:line="360" w:lineRule="auto"/>
      <w:ind w:left="1260" w:hanging="420"/>
      <w:outlineLvl w:val="0"/>
    </w:pPr>
    <w:rPr>
      <w:rFonts w:ascii="Arial" w:hAnsi="Arial" w:eastAsia="黑体"/>
      <w:b/>
      <w:bCs/>
      <w:spacing w:val="10"/>
      <w:kern w:val="44"/>
      <w:sz w:val="32"/>
      <w:szCs w:val="32"/>
    </w:rPr>
  </w:style>
  <w:style w:type="paragraph" w:customStyle="1" w:styleId="2394">
    <w:name w:val="样式 标题 5 + 段前: 1 行 段后: 1 行"/>
    <w:basedOn w:val="7"/>
    <w:qFormat/>
    <w:uiPriority w:val="0"/>
    <w:pPr>
      <w:numPr>
        <w:ilvl w:val="0"/>
        <w:numId w:val="0"/>
      </w:numPr>
      <w:tabs>
        <w:tab w:val="left" w:pos="720"/>
        <w:tab w:val="left" w:pos="1576"/>
      </w:tabs>
      <w:spacing w:before="120" w:beforeLines="100" w:after="120" w:afterLines="100" w:line="360" w:lineRule="auto"/>
      <w:ind w:left="720" w:hanging="720"/>
    </w:pPr>
    <w:rPr>
      <w:rFonts w:ascii="Arial" w:hAnsi="Arial" w:eastAsia="黑体" w:cs="宋体"/>
      <w:b w:val="0"/>
      <w:bCs w:val="0"/>
      <w:spacing w:val="10"/>
      <w:sz w:val="24"/>
      <w:szCs w:val="24"/>
    </w:rPr>
  </w:style>
  <w:style w:type="character" w:customStyle="1" w:styleId="2395">
    <w:name w:val="news"/>
    <w:uiPriority w:val="0"/>
  </w:style>
  <w:style w:type="paragraph" w:customStyle="1" w:styleId="2396">
    <w:name w:val="@"/>
    <w:basedOn w:val="1"/>
    <w:qFormat/>
    <w:uiPriority w:val="0"/>
    <w:pPr>
      <w:numPr>
        <w:ilvl w:val="0"/>
        <w:numId w:val="98"/>
      </w:numPr>
      <w:tabs>
        <w:tab w:val="left" w:pos="482"/>
        <w:tab w:val="clear" w:pos="964"/>
      </w:tabs>
      <w:ind w:left="482" w:hanging="420"/>
    </w:pPr>
    <w:rPr>
      <w:rFonts w:ascii="Times New Roman" w:hAnsi="Times New Roman" w:cs="Times New Roman"/>
    </w:rPr>
  </w:style>
  <w:style w:type="paragraph" w:customStyle="1" w:styleId="2397">
    <w:name w:val="#"/>
    <w:basedOn w:val="2396"/>
    <w:qFormat/>
    <w:uiPriority w:val="0"/>
    <w:pPr>
      <w:numPr>
        <w:numId w:val="0"/>
      </w:numPr>
      <w:tabs>
        <w:tab w:val="left" w:pos="420"/>
      </w:tabs>
      <w:ind w:left="420" w:hanging="420"/>
    </w:pPr>
  </w:style>
  <w:style w:type="paragraph" w:customStyle="1" w:styleId="2398">
    <w:name w:val="Char Char Char Char Char Char1 Char Char Char Char Char Char Char Char Char Char Char Char Char Char Char Char Char Char"/>
    <w:basedOn w:val="1"/>
    <w:qFormat/>
    <w:uiPriority w:val="0"/>
    <w:pPr>
      <w:spacing w:after="160" w:line="240" w:lineRule="exact"/>
    </w:pPr>
    <w:rPr>
      <w:rFonts w:ascii="Verdana" w:hAnsi="Verdana" w:eastAsia="仿宋_GB2312" w:cs="Times New Roman"/>
      <w:szCs w:val="20"/>
      <w:lang w:eastAsia="en-US"/>
    </w:rPr>
  </w:style>
  <w:style w:type="paragraph" w:customStyle="1" w:styleId="2399">
    <w:name w:val="Paragraph1"/>
    <w:basedOn w:val="1"/>
    <w:qFormat/>
    <w:uiPriority w:val="0"/>
    <w:pPr>
      <w:spacing w:before="80"/>
    </w:pPr>
    <w:rPr>
      <w:rFonts w:ascii="Times New Roman" w:hAnsi="Times New Roman" w:cs="Times New Roman"/>
      <w:szCs w:val="20"/>
    </w:rPr>
  </w:style>
  <w:style w:type="paragraph" w:customStyle="1" w:styleId="2400">
    <w:name w:val="金宏投标正文"/>
    <w:basedOn w:val="1"/>
    <w:qFormat/>
    <w:uiPriority w:val="0"/>
    <w:pPr>
      <w:spacing w:line="360" w:lineRule="auto"/>
      <w:ind w:firstLine="200" w:firstLineChars="200"/>
    </w:pPr>
    <w:rPr>
      <w:rFonts w:ascii="Times New Roman" w:hAnsi="Times New Roman" w:cs="Times New Roman"/>
      <w:szCs w:val="20"/>
    </w:rPr>
  </w:style>
  <w:style w:type="character" w:customStyle="1" w:styleId="2401">
    <w:name w:val="金宏发行正文 Char Char Char"/>
    <w:uiPriority w:val="0"/>
    <w:rPr>
      <w:rFonts w:eastAsia="仿宋_GB2312" w:cs="宋体"/>
      <w:kern w:val="2"/>
      <w:sz w:val="28"/>
      <w:lang w:val="en-US" w:eastAsia="zh-CN" w:bidi="ar-SA"/>
    </w:rPr>
  </w:style>
  <w:style w:type="paragraph" w:customStyle="1" w:styleId="2402">
    <w:name w:val="样式 标题2级 + (西文) 仿宋_GB2312 (中文) 仿宋_GB2312 小四 行距: 1.5 倍行距"/>
    <w:basedOn w:val="1"/>
    <w:qFormat/>
    <w:uiPriority w:val="0"/>
    <w:pPr>
      <w:tabs>
        <w:tab w:val="left" w:pos="1320"/>
      </w:tabs>
      <w:spacing w:line="360" w:lineRule="auto"/>
      <w:ind w:left="1320" w:hanging="420"/>
      <w:outlineLvl w:val="1"/>
    </w:pPr>
    <w:rPr>
      <w:rFonts w:ascii="仿宋_GB2312" w:hAnsi="Times New Roman" w:eastAsia="黑体" w:cs="Times New Roman"/>
      <w:b/>
      <w:sz w:val="30"/>
      <w:szCs w:val="30"/>
    </w:rPr>
  </w:style>
  <w:style w:type="table" w:customStyle="1" w:styleId="2403">
    <w:name w:val="自定网格1"/>
    <w:basedOn w:val="88"/>
    <w:uiPriority w:val="0"/>
    <w:pPr>
      <w:widowControl w:val="0"/>
      <w:jc w:val="both"/>
    </w:pPr>
    <w:rPr>
      <w:rFonts w:ascii="Calibri" w:hAnsi="Calibri" w:eastAsia="宋体" w:cs="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04">
    <w:name w:val="样式 首行缩进:  2 字符 行距: 1.5 倍行距 Char"/>
    <w:link w:val="2209"/>
    <w:uiPriority w:val="0"/>
    <w:rPr>
      <w:rFonts w:ascii="Arial" w:hAnsi="Arial" w:eastAsia="仿宋_GB2312" w:cs="宋体"/>
      <w:kern w:val="0"/>
      <w:sz w:val="24"/>
      <w:szCs w:val="24"/>
    </w:rPr>
  </w:style>
  <w:style w:type="character" w:customStyle="1" w:styleId="2405">
    <w:name w:val="atitle3"/>
    <w:uiPriority w:val="0"/>
  </w:style>
  <w:style w:type="paragraph" w:customStyle="1" w:styleId="2406">
    <w:name w:val="正文表格"/>
    <w:basedOn w:val="1"/>
    <w:next w:val="1"/>
    <w:qFormat/>
    <w:uiPriority w:val="0"/>
    <w:rPr>
      <w:rFonts w:ascii="Times New Roman" w:hAnsi="Times New Roman" w:eastAsia="楷体_GB2312" w:cs="Times New Roman"/>
    </w:rPr>
  </w:style>
  <w:style w:type="paragraph" w:customStyle="1" w:styleId="2407">
    <w:name w:val="政务正文"/>
    <w:basedOn w:val="1"/>
    <w:qFormat/>
    <w:uiPriority w:val="0"/>
    <w:pPr>
      <w:tabs>
        <w:tab w:val="left" w:pos="4746"/>
      </w:tabs>
      <w:spacing w:afterLines="50" w:line="300" w:lineRule="auto"/>
      <w:ind w:firstLine="425" w:firstLineChars="177"/>
    </w:pPr>
    <w:rPr>
      <w:rFonts w:cs="Times New Roman"/>
      <w:iCs/>
    </w:rPr>
  </w:style>
  <w:style w:type="character" w:customStyle="1" w:styleId="2408">
    <w:name w:val="Header Char"/>
    <w:locked/>
    <w:uiPriority w:val="0"/>
    <w:rPr>
      <w:rFonts w:ascii="Arial" w:hAnsi="Arial" w:eastAsia="宋体"/>
      <w:kern w:val="2"/>
      <w:sz w:val="18"/>
      <w:szCs w:val="18"/>
      <w:lang w:val="en-US" w:eastAsia="zh-CN" w:bidi="ar-SA"/>
    </w:rPr>
  </w:style>
  <w:style w:type="character" w:customStyle="1" w:styleId="2409">
    <w:name w:val="Footer Char"/>
    <w:locked/>
    <w:uiPriority w:val="0"/>
    <w:rPr>
      <w:rFonts w:ascii="Arial" w:hAnsi="Arial" w:eastAsia="宋体"/>
      <w:kern w:val="2"/>
      <w:sz w:val="18"/>
      <w:szCs w:val="18"/>
      <w:lang w:val="en-US" w:eastAsia="zh-CN" w:bidi="ar-SA"/>
    </w:rPr>
  </w:style>
  <w:style w:type="paragraph" w:customStyle="1" w:styleId="2410">
    <w:name w:val="标准文件_二级条标题"/>
    <w:basedOn w:val="1"/>
    <w:next w:val="1"/>
    <w:link w:val="2416"/>
    <w:qFormat/>
    <w:uiPriority w:val="0"/>
    <w:pPr>
      <w:numPr>
        <w:ilvl w:val="3"/>
        <w:numId w:val="99"/>
      </w:numPr>
      <w:wordWrap w:val="0"/>
      <w:overflowPunct w:val="0"/>
      <w:autoSpaceDE w:val="0"/>
      <w:adjustRightInd w:val="0"/>
      <w:snapToGrid w:val="0"/>
      <w:spacing w:line="300" w:lineRule="auto"/>
      <w:textAlignment w:val="baseline"/>
      <w:outlineLvl w:val="3"/>
    </w:pPr>
    <w:rPr>
      <w:rFonts w:ascii="黑体" w:eastAsia="黑体" w:cs="Times New Roman"/>
      <w:bCs/>
      <w:color w:val="000000"/>
      <w:spacing w:val="2"/>
      <w:szCs w:val="20"/>
      <w:lang w:val="zh-CN"/>
    </w:rPr>
  </w:style>
  <w:style w:type="paragraph" w:customStyle="1" w:styleId="2411">
    <w:name w:val="标准文件_章标题"/>
    <w:next w:val="1"/>
    <w:qFormat/>
    <w:uiPriority w:val="0"/>
    <w:pPr>
      <w:numPr>
        <w:ilvl w:val="1"/>
        <w:numId w:val="99"/>
      </w:numPr>
      <w:adjustRightInd w:val="0"/>
      <w:snapToGrid w:val="0"/>
      <w:spacing w:before="240" w:after="240" w:line="300" w:lineRule="auto"/>
      <w:jc w:val="center"/>
      <w:outlineLvl w:val="1"/>
    </w:pPr>
    <w:rPr>
      <w:rFonts w:ascii="黑体" w:hAnsi="Calibri" w:eastAsia="黑体" w:cs="Times New Roman"/>
      <w:spacing w:val="2"/>
      <w:kern w:val="2"/>
      <w:sz w:val="44"/>
      <w:szCs w:val="24"/>
      <w:lang w:val="en-US" w:eastAsia="zh-CN" w:bidi="ar-SA"/>
    </w:rPr>
  </w:style>
  <w:style w:type="paragraph" w:customStyle="1" w:styleId="2412">
    <w:name w:val="标准文件_三级条标题"/>
    <w:basedOn w:val="2411"/>
    <w:next w:val="1"/>
    <w:qFormat/>
    <w:uiPriority w:val="0"/>
    <w:pPr>
      <w:numPr>
        <w:ilvl w:val="4"/>
      </w:numPr>
      <w:tabs>
        <w:tab w:val="left" w:pos="425"/>
      </w:tabs>
      <w:spacing w:before="0" w:after="0"/>
      <w:ind w:left="425" w:hanging="425"/>
      <w:jc w:val="left"/>
      <w:outlineLvl w:val="4"/>
    </w:pPr>
    <w:rPr>
      <w:sz w:val="24"/>
    </w:rPr>
  </w:style>
  <w:style w:type="paragraph" w:customStyle="1" w:styleId="2413">
    <w:name w:val="标准文件_四级条标题"/>
    <w:basedOn w:val="2411"/>
    <w:next w:val="1"/>
    <w:qFormat/>
    <w:uiPriority w:val="0"/>
    <w:pPr>
      <w:numPr>
        <w:ilvl w:val="5"/>
      </w:numPr>
      <w:tabs>
        <w:tab w:val="left" w:pos="425"/>
      </w:tabs>
      <w:spacing w:before="0" w:after="0"/>
      <w:ind w:left="425" w:hanging="425"/>
      <w:jc w:val="left"/>
      <w:outlineLvl w:val="5"/>
    </w:pPr>
    <w:rPr>
      <w:sz w:val="24"/>
    </w:rPr>
  </w:style>
  <w:style w:type="paragraph" w:customStyle="1" w:styleId="2414">
    <w:name w:val="标准文件_一级条标题"/>
    <w:basedOn w:val="2411"/>
    <w:next w:val="1"/>
    <w:link w:val="2415"/>
    <w:qFormat/>
    <w:uiPriority w:val="0"/>
    <w:pPr>
      <w:numPr>
        <w:ilvl w:val="2"/>
      </w:numPr>
      <w:spacing w:before="0" w:after="0"/>
      <w:jc w:val="left"/>
      <w:outlineLvl w:val="2"/>
    </w:pPr>
    <w:rPr>
      <w:rFonts w:hAnsi="宋体"/>
      <w:bCs/>
      <w:color w:val="000000"/>
      <w:sz w:val="24"/>
      <w:lang w:val="zh-CN"/>
    </w:rPr>
  </w:style>
  <w:style w:type="character" w:customStyle="1" w:styleId="2415">
    <w:name w:val="标准文件_一级条标题 Char"/>
    <w:link w:val="2414"/>
    <w:uiPriority w:val="0"/>
    <w:rPr>
      <w:rFonts w:ascii="黑体" w:hAnsi="宋体" w:eastAsia="黑体" w:cs="Times New Roman"/>
      <w:bCs/>
      <w:color w:val="000000"/>
      <w:spacing w:val="2"/>
      <w:kern w:val="2"/>
      <w:sz w:val="24"/>
      <w:szCs w:val="24"/>
      <w:lang w:val="zh-CN"/>
    </w:rPr>
  </w:style>
  <w:style w:type="character" w:customStyle="1" w:styleId="2416">
    <w:name w:val="标准文件_二级条标题 Char"/>
    <w:link w:val="2410"/>
    <w:uiPriority w:val="0"/>
    <w:rPr>
      <w:rFonts w:ascii="黑体" w:hAnsi="宋体" w:eastAsia="黑体" w:cs="Times New Roman"/>
      <w:bCs/>
      <w:color w:val="000000"/>
      <w:spacing w:val="2"/>
      <w:sz w:val="24"/>
      <w:lang w:val="zh-CN"/>
    </w:rPr>
  </w:style>
  <w:style w:type="paragraph" w:customStyle="1" w:styleId="2417">
    <w:name w:val="正文（标题2）"/>
    <w:basedOn w:val="1"/>
    <w:qFormat/>
    <w:uiPriority w:val="0"/>
    <w:pPr>
      <w:numPr>
        <w:ilvl w:val="0"/>
        <w:numId w:val="100"/>
      </w:numPr>
      <w:tabs>
        <w:tab w:val="clear" w:pos="984"/>
      </w:tabs>
      <w:ind w:left="113" w:firstLine="200" w:firstLineChars="200"/>
    </w:pPr>
    <w:rPr>
      <w:rFonts w:ascii="Times New Roman" w:hAnsi="Times New Roman" w:cs="Times New Roman"/>
      <w:szCs w:val="20"/>
    </w:rPr>
  </w:style>
  <w:style w:type="paragraph" w:customStyle="1" w:styleId="2418">
    <w:name w:val="样式 正文文本 + 首行缩进"/>
    <w:basedOn w:val="34"/>
    <w:qFormat/>
    <w:uiPriority w:val="0"/>
    <w:pPr>
      <w:spacing w:afterLines="50" w:line="360" w:lineRule="auto"/>
      <w:ind w:firstLine="200" w:firstLineChars="200"/>
    </w:pPr>
    <w:rPr>
      <w:rFonts w:ascii="Times New Roman" w:hAnsi="Times New Roman"/>
      <w:szCs w:val="20"/>
    </w:rPr>
  </w:style>
  <w:style w:type="paragraph" w:customStyle="1" w:styleId="2419">
    <w:name w:val="样式 标题 4 + 小三 行距: 多倍行距 1.57 字行"/>
    <w:basedOn w:val="6"/>
    <w:qFormat/>
    <w:uiPriority w:val="0"/>
    <w:pPr>
      <w:widowControl/>
      <w:numPr>
        <w:ilvl w:val="0"/>
        <w:numId w:val="0"/>
      </w:numPr>
      <w:tabs>
        <w:tab w:val="left" w:pos="1134"/>
      </w:tabs>
      <w:spacing w:before="120" w:after="120" w:line="240" w:lineRule="auto"/>
      <w:ind w:left="180" w:hanging="864"/>
      <w:jc w:val="left"/>
    </w:pPr>
    <w:rPr>
      <w:rFonts w:cs="宋体"/>
      <w:kern w:val="0"/>
      <w:sz w:val="32"/>
      <w:szCs w:val="20"/>
    </w:rPr>
  </w:style>
  <w:style w:type="paragraph" w:customStyle="1" w:styleId="2420">
    <w:name w:val="星点正文"/>
    <w:basedOn w:val="1249"/>
    <w:qFormat/>
    <w:uiPriority w:val="0"/>
    <w:pPr>
      <w:tabs>
        <w:tab w:val="left" w:pos="432"/>
      </w:tabs>
      <w:ind w:left="432" w:hanging="432" w:firstLineChars="0"/>
    </w:pPr>
    <w:rPr>
      <w:rFonts w:ascii="Times New Roman" w:hAnsi="Times New Roman"/>
      <w:kern w:val="2"/>
    </w:rPr>
  </w:style>
  <w:style w:type="paragraph" w:customStyle="1" w:styleId="2421">
    <w:name w:val="标点正文"/>
    <w:basedOn w:val="1"/>
    <w:qFormat/>
    <w:uiPriority w:val="0"/>
    <w:pPr>
      <w:tabs>
        <w:tab w:val="left" w:pos="432"/>
      </w:tabs>
      <w:spacing w:line="360" w:lineRule="auto"/>
      <w:ind w:left="432" w:hanging="432"/>
    </w:pPr>
    <w:rPr>
      <w:rFonts w:ascii="Times New Roman" w:hAnsi="Times New Roman" w:cs="Times New Roman"/>
      <w:szCs w:val="28"/>
    </w:rPr>
  </w:style>
  <w:style w:type="paragraph" w:customStyle="1" w:styleId="2422">
    <w:name w:val="标准文件_五级条标题"/>
    <w:basedOn w:val="2411"/>
    <w:qFormat/>
    <w:uiPriority w:val="0"/>
    <w:pPr>
      <w:numPr>
        <w:ilvl w:val="0"/>
        <w:numId w:val="0"/>
      </w:numPr>
      <w:spacing w:before="0" w:after="0"/>
      <w:ind w:left="1"/>
      <w:jc w:val="left"/>
      <w:outlineLvl w:val="6"/>
    </w:pPr>
    <w:rPr>
      <w:sz w:val="24"/>
    </w:rPr>
  </w:style>
  <w:style w:type="paragraph" w:customStyle="1" w:styleId="2423">
    <w:name w:val="标准文件-图标题"/>
    <w:basedOn w:val="2129"/>
    <w:next w:val="2129"/>
    <w:qFormat/>
    <w:uiPriority w:val="0"/>
    <w:pPr>
      <w:tabs>
        <w:tab w:val="left" w:pos="0"/>
      </w:tabs>
      <w:ind w:firstLine="0" w:firstLineChars="0"/>
      <w:jc w:val="center"/>
    </w:pPr>
    <w:rPr>
      <w:rFonts w:ascii="黑体" w:hAnsi="宋体" w:eastAsia="黑体"/>
      <w:szCs w:val="20"/>
    </w:rPr>
  </w:style>
  <w:style w:type="paragraph" w:customStyle="1" w:styleId="2424">
    <w:name w:val="标准文件-表标题"/>
    <w:basedOn w:val="1"/>
    <w:next w:val="1"/>
    <w:qFormat/>
    <w:uiPriority w:val="0"/>
    <w:pPr>
      <w:tabs>
        <w:tab w:val="left" w:pos="-567"/>
      </w:tabs>
      <w:adjustRightInd w:val="0"/>
      <w:snapToGrid w:val="0"/>
      <w:spacing w:line="300" w:lineRule="auto"/>
      <w:jc w:val="center"/>
    </w:pPr>
    <w:rPr>
      <w:rFonts w:ascii="黑体" w:hAnsi="Times New Roman" w:eastAsia="黑体" w:cs="Times New Roman"/>
      <w:bCs/>
      <w:color w:val="000000"/>
      <w:spacing w:val="2"/>
    </w:rPr>
  </w:style>
  <w:style w:type="paragraph" w:customStyle="1" w:styleId="2425">
    <w:name w:val="列表3"/>
    <w:basedOn w:val="1"/>
    <w:qFormat/>
    <w:uiPriority w:val="0"/>
    <w:pPr>
      <w:tabs>
        <w:tab w:val="left" w:pos="1682"/>
      </w:tabs>
      <w:ind w:left="1657" w:hanging="335"/>
    </w:pPr>
    <w:rPr>
      <w:rFonts w:ascii="Arial" w:hAnsi="Arial" w:cs="Times New Roman"/>
      <w:szCs w:val="20"/>
    </w:rPr>
  </w:style>
  <w:style w:type="paragraph" w:customStyle="1" w:styleId="2426">
    <w:name w:val="l13"/>
    <w:basedOn w:val="1"/>
    <w:qFormat/>
    <w:uiPriority w:val="0"/>
    <w:pPr>
      <w:spacing w:before="100" w:beforeAutospacing="1" w:after="100" w:afterAutospacing="1" w:line="312" w:lineRule="auto"/>
    </w:pPr>
  </w:style>
  <w:style w:type="paragraph" w:customStyle="1" w:styleId="2427">
    <w:name w:val="l20"/>
    <w:basedOn w:val="1"/>
    <w:qFormat/>
    <w:uiPriority w:val="0"/>
    <w:pPr>
      <w:spacing w:before="100" w:beforeAutospacing="1" w:after="100" w:afterAutospacing="1" w:line="480" w:lineRule="auto"/>
    </w:pPr>
  </w:style>
  <w:style w:type="character" w:customStyle="1" w:styleId="2428">
    <w:name w:val="textblack"/>
    <w:uiPriority w:val="0"/>
  </w:style>
  <w:style w:type="paragraph" w:customStyle="1" w:styleId="2429">
    <w:name w:val="强调黑体"/>
    <w:basedOn w:val="2129"/>
    <w:next w:val="2129"/>
    <w:qFormat/>
    <w:uiPriority w:val="0"/>
    <w:pPr>
      <w:ind w:firstLine="490"/>
    </w:pPr>
    <w:rPr>
      <w:b/>
    </w:rPr>
  </w:style>
  <w:style w:type="paragraph" w:customStyle="1" w:styleId="2430">
    <w:name w:val="图中文字"/>
    <w:basedOn w:val="1"/>
    <w:qFormat/>
    <w:uiPriority w:val="0"/>
    <w:pPr>
      <w:adjustRightInd w:val="0"/>
      <w:snapToGrid w:val="0"/>
      <w:spacing w:line="0" w:lineRule="atLeast"/>
      <w:ind w:firstLine="200" w:firstLineChars="200"/>
      <w:jc w:val="center"/>
    </w:pPr>
    <w:rPr>
      <w:rFonts w:ascii="Times New Roman" w:hAnsi="Times New Roman" w:eastAsia="仿宋_GB2312" w:cs="Times New Roman"/>
      <w:szCs w:val="20"/>
    </w:rPr>
  </w:style>
  <w:style w:type="paragraph" w:customStyle="1" w:styleId="2431">
    <w:name w:val="样式 标题 3h3Level 3 Topic HeadingHeading 3 - oldH3l33rd level..."/>
    <w:basedOn w:val="5"/>
    <w:qFormat/>
    <w:uiPriority w:val="0"/>
    <w:pPr>
      <w:widowControl/>
      <w:numPr>
        <w:numId w:val="0"/>
      </w:numPr>
      <w:spacing w:before="120" w:after="120" w:line="360" w:lineRule="auto"/>
      <w:ind w:left="1080" w:hanging="1080"/>
      <w:jc w:val="left"/>
    </w:pPr>
    <w:rPr>
      <w:rFonts w:ascii="仿宋_GB2312" w:hAnsi="宋体" w:eastAsia="仿宋_GB2312" w:cs="Arial"/>
      <w:color w:val="000000"/>
      <w:sz w:val="24"/>
      <w:szCs w:val="24"/>
    </w:rPr>
  </w:style>
  <w:style w:type="paragraph" w:customStyle="1" w:styleId="2432">
    <w:name w:val="Char Char Char Char Char Char Char Char Char Char Char Char Char Char Char Char Char Char Char Char Char1 Char"/>
    <w:basedOn w:val="1"/>
    <w:qFormat/>
    <w:uiPriority w:val="0"/>
    <w:pPr>
      <w:spacing w:after="160" w:line="240" w:lineRule="exact"/>
    </w:pPr>
    <w:rPr>
      <w:rFonts w:ascii="Verdana" w:hAnsi="Verdana" w:eastAsia="仿宋_GB2312" w:cs="Times New Roman"/>
      <w:color w:val="000000"/>
      <w:szCs w:val="20"/>
      <w:lang w:eastAsia="en-US"/>
    </w:rPr>
  </w:style>
  <w:style w:type="paragraph" w:customStyle="1" w:styleId="2433">
    <w:name w:val="表格首行"/>
    <w:basedOn w:val="1"/>
    <w:link w:val="2434"/>
    <w:qFormat/>
    <w:uiPriority w:val="0"/>
    <w:pPr>
      <w:spacing w:line="360" w:lineRule="auto"/>
      <w:jc w:val="center"/>
    </w:pPr>
    <w:rPr>
      <w:rFonts w:ascii="黑体" w:hAnsi="Times New Roman" w:eastAsia="黑体" w:cs="Times New Roman"/>
    </w:rPr>
  </w:style>
  <w:style w:type="character" w:customStyle="1" w:styleId="2434">
    <w:name w:val="表格首行 Char"/>
    <w:link w:val="2433"/>
    <w:uiPriority w:val="0"/>
    <w:rPr>
      <w:rFonts w:ascii="黑体" w:hAnsi="Times New Roman" w:eastAsia="黑体" w:cs="Times New Roman"/>
      <w:kern w:val="0"/>
      <w:sz w:val="24"/>
      <w:szCs w:val="24"/>
    </w:rPr>
  </w:style>
  <w:style w:type="character" w:customStyle="1" w:styleId="2435">
    <w:name w:val="标题5 Char"/>
    <w:link w:val="482"/>
    <w:uiPriority w:val="0"/>
    <w:rPr>
      <w:rFonts w:ascii="Arial" w:hAnsi="Arial" w:eastAsia="黑体" w:cs="宋体"/>
      <w:kern w:val="0"/>
      <w:sz w:val="24"/>
      <w:szCs w:val="20"/>
    </w:rPr>
  </w:style>
  <w:style w:type="paragraph" w:customStyle="1" w:styleId="2436">
    <w:name w:val="正文 一级标题"/>
    <w:basedOn w:val="1"/>
    <w:link w:val="2437"/>
    <w:qFormat/>
    <w:uiPriority w:val="0"/>
    <w:pPr>
      <w:spacing w:beforeLines="50" w:afterLines="50" w:line="360" w:lineRule="auto"/>
      <w:ind w:left="900" w:hanging="420"/>
    </w:pPr>
    <w:rPr>
      <w:rFonts w:ascii="Times New Roman" w:hAnsi="Times New Roman" w:cs="Times New Roman"/>
      <w:b/>
    </w:rPr>
  </w:style>
  <w:style w:type="character" w:customStyle="1" w:styleId="2437">
    <w:name w:val="正文 一级标题 Char"/>
    <w:link w:val="2436"/>
    <w:uiPriority w:val="0"/>
    <w:rPr>
      <w:rFonts w:ascii="Times New Roman" w:hAnsi="Times New Roman" w:eastAsia="宋体" w:cs="Times New Roman"/>
      <w:b/>
      <w:kern w:val="0"/>
      <w:sz w:val="24"/>
      <w:szCs w:val="24"/>
    </w:rPr>
  </w:style>
  <w:style w:type="character" w:customStyle="1" w:styleId="2438">
    <w:name w:val="插图 Char"/>
    <w:link w:val="1551"/>
    <w:uiPriority w:val="0"/>
    <w:rPr>
      <w:rFonts w:ascii="黑体" w:hAnsi="宋体" w:eastAsia="黑体" w:cs="Times New Roman"/>
      <w:color w:val="000000"/>
      <w:kern w:val="0"/>
      <w:szCs w:val="32"/>
    </w:rPr>
  </w:style>
  <w:style w:type="paragraph" w:customStyle="1" w:styleId="2439">
    <w:name w:val="正文列表"/>
    <w:basedOn w:val="1"/>
    <w:link w:val="2440"/>
    <w:qFormat/>
    <w:uiPriority w:val="0"/>
    <w:pPr>
      <w:numPr>
        <w:ilvl w:val="0"/>
        <w:numId w:val="101"/>
      </w:numPr>
    </w:pPr>
    <w:rPr>
      <w:rFonts w:ascii="Times New Roman" w:hAnsi="Times New Roman" w:cs="Times New Roman"/>
    </w:rPr>
  </w:style>
  <w:style w:type="character" w:customStyle="1" w:styleId="2440">
    <w:name w:val="正文列表 Char"/>
    <w:link w:val="2439"/>
    <w:uiPriority w:val="0"/>
    <w:rPr>
      <w:rFonts w:ascii="Times New Roman" w:hAnsi="Times New Roman" w:eastAsia="宋体" w:cs="Times New Roman"/>
      <w:sz w:val="24"/>
      <w:szCs w:val="24"/>
    </w:rPr>
  </w:style>
  <w:style w:type="paragraph" w:customStyle="1" w:styleId="2441">
    <w:name w:val="样式 标题 3h3Heading 3 - oldBold HeadbhH3l3CTlevel_3PIM 3L..."/>
    <w:basedOn w:val="5"/>
    <w:qFormat/>
    <w:uiPriority w:val="0"/>
    <w:pPr>
      <w:widowControl/>
      <w:numPr>
        <w:ilvl w:val="0"/>
        <w:numId w:val="0"/>
      </w:numPr>
      <w:tabs>
        <w:tab w:val="left" w:pos="1571"/>
        <w:tab w:val="left" w:pos="1860"/>
      </w:tabs>
      <w:spacing w:before="120" w:after="120" w:line="360" w:lineRule="auto"/>
      <w:ind w:left="1418" w:hanging="567"/>
      <w:jc w:val="left"/>
    </w:pPr>
    <w:rPr>
      <w:rFonts w:ascii="宋体" w:hAnsi="宋体"/>
      <w:bCs w:val="0"/>
      <w:color w:val="000000"/>
      <w:sz w:val="30"/>
      <w:szCs w:val="20"/>
    </w:rPr>
  </w:style>
  <w:style w:type="paragraph" w:customStyle="1" w:styleId="2442">
    <w:name w:val="样式 标题 3H3Heading 3 - oldLevel 3 HeadHeadingh33rd levellev...1"/>
    <w:basedOn w:val="5"/>
    <w:qFormat/>
    <w:uiPriority w:val="0"/>
    <w:pPr>
      <w:widowControl/>
      <w:numPr>
        <w:ilvl w:val="0"/>
        <w:numId w:val="0"/>
      </w:numPr>
      <w:spacing w:before="120" w:after="120" w:line="480" w:lineRule="auto"/>
      <w:jc w:val="left"/>
    </w:pPr>
    <w:rPr>
      <w:rFonts w:ascii="Arial" w:hAnsi="Arial" w:cs="宋体"/>
      <w:color w:val="000000"/>
      <w:szCs w:val="20"/>
    </w:rPr>
  </w:style>
  <w:style w:type="paragraph" w:customStyle="1" w:styleId="2443">
    <w:name w:val="列表符号项目级别2"/>
    <w:basedOn w:val="1"/>
    <w:qFormat/>
    <w:uiPriority w:val="0"/>
    <w:pPr>
      <w:tabs>
        <w:tab w:val="left" w:pos="1520"/>
        <w:tab w:val="left" w:pos="1740"/>
      </w:tabs>
      <w:spacing w:line="288" w:lineRule="auto"/>
      <w:ind w:left="1520" w:hanging="420"/>
    </w:pPr>
    <w:rPr>
      <w:rFonts w:ascii="Arial" w:hAnsi="Arial" w:cs="Times New Roman"/>
      <w:sz w:val="28"/>
    </w:rPr>
  </w:style>
  <w:style w:type="paragraph" w:customStyle="1" w:styleId="2444">
    <w:name w:val="样式 正文缩进表正文正文非缩进段1四号缩进ALT+Z特点标题4正文缩进 Char正文缩进1正文（首行缩进两..."/>
    <w:basedOn w:val="21"/>
    <w:qFormat/>
    <w:uiPriority w:val="0"/>
    <w:pPr>
      <w:spacing w:before="156" w:after="156" w:line="360" w:lineRule="auto"/>
      <w:ind w:firstLine="560"/>
    </w:pPr>
    <w:rPr>
      <w:sz w:val="28"/>
      <w:szCs w:val="20"/>
    </w:rPr>
  </w:style>
  <w:style w:type="paragraph" w:customStyle="1" w:styleId="2445">
    <w:name w:val="样式 标题 4 + 小四 非加粗 两端对齐 左侧:  0 厘米 悬挂缩进: 8.51 字符 段前: 0 磅 段后: ..."/>
    <w:basedOn w:val="6"/>
    <w:qFormat/>
    <w:uiPriority w:val="0"/>
    <w:pPr>
      <w:widowControl/>
      <w:numPr>
        <w:ilvl w:val="0"/>
        <w:numId w:val="0"/>
      </w:numPr>
      <w:tabs>
        <w:tab w:val="left" w:pos="2280"/>
      </w:tabs>
      <w:spacing w:before="0" w:after="0" w:line="360" w:lineRule="auto"/>
      <w:ind w:left="2280" w:hanging="420"/>
      <w:jc w:val="left"/>
    </w:pPr>
    <w:rPr>
      <w:rFonts w:cs="宋体"/>
      <w:bCs w:val="0"/>
      <w:kern w:val="0"/>
      <w:sz w:val="30"/>
      <w:szCs w:val="20"/>
    </w:rPr>
  </w:style>
  <w:style w:type="paragraph" w:customStyle="1" w:styleId="2446">
    <w:name w:val="样式 列表符号项目级别1 + 宋体 四号"/>
    <w:basedOn w:val="2135"/>
    <w:link w:val="2447"/>
    <w:qFormat/>
    <w:uiPriority w:val="0"/>
    <w:pPr>
      <w:tabs>
        <w:tab w:val="clear" w:pos="432"/>
      </w:tabs>
      <w:ind w:left="0" w:firstLine="0"/>
    </w:pPr>
    <w:rPr>
      <w:rFonts w:ascii="宋体" w:hAnsi="宋体" w:eastAsia="Times New Roman"/>
    </w:rPr>
  </w:style>
  <w:style w:type="character" w:customStyle="1" w:styleId="2447">
    <w:name w:val="样式 列表符号项目级别1 + 宋体 四号 Char"/>
    <w:link w:val="2446"/>
    <w:uiPriority w:val="0"/>
    <w:rPr>
      <w:rFonts w:ascii="宋体" w:hAnsi="宋体" w:eastAsia="Times New Roman"/>
      <w:sz w:val="28"/>
      <w:szCs w:val="24"/>
    </w:rPr>
  </w:style>
  <w:style w:type="paragraph" w:customStyle="1" w:styleId="2448">
    <w:name w:val="样式 标题 2第一层条第二层论文标题 1ICSS章标记sect 1.2HD2H2h2Level 2 Topic..."/>
    <w:basedOn w:val="4"/>
    <w:qFormat/>
    <w:uiPriority w:val="0"/>
    <w:pPr>
      <w:widowControl/>
      <w:numPr>
        <w:ilvl w:val="0"/>
        <w:numId w:val="0"/>
      </w:numPr>
      <w:tabs>
        <w:tab w:val="left" w:pos="1440"/>
      </w:tabs>
      <w:spacing w:before="360" w:after="120" w:line="600" w:lineRule="auto"/>
      <w:ind w:left="1440" w:hanging="420"/>
      <w:jc w:val="left"/>
    </w:pPr>
    <w:rPr>
      <w:rFonts w:cs="宋体"/>
      <w:b w:val="0"/>
      <w:szCs w:val="20"/>
    </w:rPr>
  </w:style>
  <w:style w:type="paragraph" w:customStyle="1" w:styleId="2449">
    <w:name w:val="样式 标题 3Level 3 HeadH3Bold Headbhlevel_3PIM 3sect1.2.3h3...1"/>
    <w:basedOn w:val="5"/>
    <w:qFormat/>
    <w:uiPriority w:val="0"/>
    <w:pPr>
      <w:widowControl/>
      <w:numPr>
        <w:ilvl w:val="0"/>
        <w:numId w:val="0"/>
      </w:numPr>
      <w:tabs>
        <w:tab w:val="left" w:pos="1860"/>
      </w:tabs>
      <w:spacing w:before="120" w:after="120" w:line="415" w:lineRule="auto"/>
      <w:ind w:left="1860" w:hanging="420"/>
      <w:jc w:val="left"/>
    </w:pPr>
    <w:rPr>
      <w:rFonts w:ascii="Arial" w:hAnsi="Arial" w:cs="宋体"/>
      <w:color w:val="000000"/>
      <w:szCs w:val="20"/>
    </w:rPr>
  </w:style>
  <w:style w:type="paragraph" w:customStyle="1" w:styleId="2450">
    <w:name w:val="要点123"/>
    <w:basedOn w:val="1"/>
    <w:qFormat/>
    <w:uiPriority w:val="0"/>
    <w:pPr>
      <w:spacing w:line="360" w:lineRule="auto"/>
      <w:ind w:firstLine="480" w:firstLineChars="200"/>
    </w:pPr>
    <w:rPr>
      <w:rFonts w:ascii="Arial" w:hAnsi="Arial" w:eastAsia="黑体" w:cs="Arial"/>
      <w:b/>
      <w:sz w:val="28"/>
      <w:szCs w:val="28"/>
    </w:rPr>
  </w:style>
  <w:style w:type="paragraph" w:customStyle="1" w:styleId="2451">
    <w:name w:val="样式 样式 宋体 四号 + 首行缩进:  1.5 字符"/>
    <w:basedOn w:val="2452"/>
    <w:qFormat/>
    <w:uiPriority w:val="0"/>
    <w:pPr>
      <w:ind w:firstLine="360"/>
    </w:pPr>
  </w:style>
  <w:style w:type="paragraph" w:customStyle="1" w:styleId="2452">
    <w:name w:val="样式 宋体 四号"/>
    <w:basedOn w:val="1"/>
    <w:qFormat/>
    <w:uiPriority w:val="0"/>
    <w:pPr>
      <w:spacing w:before="120" w:after="120" w:line="360" w:lineRule="auto"/>
      <w:ind w:left="360" w:firstLine="420"/>
    </w:pPr>
    <w:rPr>
      <w:rFonts w:cs="Times New Roman"/>
      <w:szCs w:val="20"/>
    </w:rPr>
  </w:style>
  <w:style w:type="paragraph" w:customStyle="1" w:styleId="2453">
    <w:name w:val="列表和编号级别1正文"/>
    <w:basedOn w:val="2135"/>
    <w:qFormat/>
    <w:uiPriority w:val="0"/>
    <w:pPr>
      <w:tabs>
        <w:tab w:val="clear" w:pos="432"/>
      </w:tabs>
      <w:ind w:left="1080" w:leftChars="450" w:firstLine="0"/>
    </w:pPr>
    <w:rPr>
      <w:rFonts w:eastAsia="Times New Roman"/>
      <w:sz w:val="24"/>
    </w:rPr>
  </w:style>
  <w:style w:type="paragraph" w:customStyle="1" w:styleId="2454">
    <w:name w:val="投标条款2级内容"/>
    <w:basedOn w:val="1"/>
    <w:qFormat/>
    <w:uiPriority w:val="0"/>
    <w:pPr>
      <w:tabs>
        <w:tab w:val="left" w:pos="540"/>
      </w:tabs>
      <w:spacing w:line="288" w:lineRule="auto"/>
      <w:ind w:left="540" w:leftChars="225"/>
    </w:pPr>
    <w:rPr>
      <w:rFonts w:ascii="Arial" w:hAnsi="Arial" w:cs="Times New Roman"/>
      <w:szCs w:val="28"/>
    </w:rPr>
  </w:style>
  <w:style w:type="paragraph" w:customStyle="1" w:styleId="2455">
    <w:name w:val="投标条款1级"/>
    <w:basedOn w:val="1"/>
    <w:qFormat/>
    <w:uiPriority w:val="0"/>
    <w:pPr>
      <w:tabs>
        <w:tab w:val="left" w:pos="420"/>
      </w:tabs>
      <w:spacing w:line="288" w:lineRule="auto"/>
      <w:ind w:left="420" w:hanging="420"/>
    </w:pPr>
    <w:rPr>
      <w:rFonts w:ascii="Arial" w:hAnsi="Arial" w:cs="Times New Roman"/>
      <w:b/>
      <w:szCs w:val="28"/>
    </w:rPr>
  </w:style>
  <w:style w:type="paragraph" w:customStyle="1" w:styleId="2456">
    <w:name w:val="Heading Base"/>
    <w:basedOn w:val="34"/>
    <w:next w:val="34"/>
    <w:qFormat/>
    <w:uiPriority w:val="0"/>
    <w:pPr>
      <w:keepNext/>
      <w:keepLines/>
      <w:spacing w:before="240" w:after="240" w:line="240" w:lineRule="atLeast"/>
      <w:ind w:firstLine="420"/>
    </w:pPr>
    <w:rPr>
      <w:rFonts w:ascii="Times New Roman" w:hAnsi="Times New Roman" w:cs="Times New Roman"/>
      <w:caps/>
      <w:szCs w:val="20"/>
    </w:rPr>
  </w:style>
  <w:style w:type="paragraph" w:customStyle="1" w:styleId="2457">
    <w:name w:val="样式 宋体 五号 行距: 单倍行距"/>
    <w:basedOn w:val="1"/>
    <w:qFormat/>
    <w:uiPriority w:val="0"/>
    <w:pPr>
      <w:adjustRightInd w:val="0"/>
      <w:textAlignment w:val="baseline"/>
    </w:pPr>
    <w:rPr>
      <w:rFonts w:cs="Times New Roman"/>
      <w:szCs w:val="20"/>
    </w:rPr>
  </w:style>
  <w:style w:type="paragraph" w:customStyle="1" w:styleId="2458">
    <w:name w:val="样式 样式 标题 4 + 段前: 5 磅 段后: 5 磅 行距: 单倍行距 + 五号"/>
    <w:basedOn w:val="1"/>
    <w:qFormat/>
    <w:uiPriority w:val="0"/>
    <w:pPr>
      <w:keepNext/>
      <w:keepLines/>
      <w:adjustRightInd w:val="0"/>
      <w:spacing w:before="100" w:after="100"/>
      <w:ind w:left="180"/>
      <w:textAlignment w:val="baseline"/>
      <w:outlineLvl w:val="3"/>
    </w:pPr>
    <w:rPr>
      <w:rFonts w:ascii="Arial" w:hAnsi="Arial" w:eastAsia="黑体" w:cs="Times New Roman"/>
      <w:b/>
      <w:bCs/>
      <w:szCs w:val="20"/>
    </w:rPr>
  </w:style>
  <w:style w:type="character" w:customStyle="1" w:styleId="2459">
    <w:name w:val="样式3 Char Char"/>
    <w:uiPriority w:val="0"/>
    <w:rPr>
      <w:rFonts w:eastAsia="宋体"/>
      <w:kern w:val="2"/>
      <w:sz w:val="21"/>
      <w:lang w:val="en-US" w:eastAsia="zh-CN" w:bidi="ar-SA"/>
    </w:rPr>
  </w:style>
  <w:style w:type="paragraph" w:customStyle="1" w:styleId="2460">
    <w:name w:val="myText"/>
    <w:next w:val="193"/>
    <w:qFormat/>
    <w:uiPriority w:val="0"/>
    <w:pPr>
      <w:spacing w:line="360" w:lineRule="auto"/>
      <w:ind w:firstLine="200" w:firstLineChars="200"/>
    </w:pPr>
    <w:rPr>
      <w:rFonts w:ascii="宋体" w:hAnsi="宋体" w:eastAsia="宋体" w:cs="Times New Roman"/>
      <w:bCs/>
      <w:kern w:val="2"/>
      <w:sz w:val="24"/>
      <w:szCs w:val="24"/>
      <w:lang w:val="en-US" w:eastAsia="zh-CN" w:bidi="ar-SA"/>
    </w:rPr>
  </w:style>
  <w:style w:type="paragraph" w:customStyle="1" w:styleId="2461">
    <w:name w:val="样式 正文（首行缩进两字） + 首行缩进:  2 字符 段后: 0.5 行 行距: 1.5 倍行距"/>
    <w:basedOn w:val="21"/>
    <w:qFormat/>
    <w:uiPriority w:val="0"/>
    <w:pPr>
      <w:spacing w:line="360" w:lineRule="auto"/>
      <w:ind w:firstLine="0" w:firstLineChars="0"/>
    </w:pPr>
    <w:rPr>
      <w:rFonts w:cs="Times New Roman"/>
    </w:rPr>
  </w:style>
  <w:style w:type="character" w:customStyle="1" w:styleId="2462">
    <w:name w:val="textfont"/>
    <w:uiPriority w:val="0"/>
  </w:style>
  <w:style w:type="paragraph" w:customStyle="1" w:styleId="2463">
    <w:name w:val="分类缩进正文文字"/>
    <w:basedOn w:val="35"/>
    <w:qFormat/>
    <w:uiPriority w:val="0"/>
    <w:pPr>
      <w:spacing w:beforeLines="50" w:after="0"/>
      <w:ind w:left="0" w:leftChars="0"/>
      <w:jc w:val="center"/>
    </w:pPr>
    <w:rPr>
      <w:rFonts w:ascii="Times New Roman" w:hAnsi="Times New Roman" w:cs="Times New Roman"/>
      <w:sz w:val="18"/>
    </w:rPr>
  </w:style>
  <w:style w:type="paragraph" w:customStyle="1" w:styleId="2464">
    <w:name w:val="我的无缩正文"/>
    <w:basedOn w:val="1"/>
    <w:qFormat/>
    <w:uiPriority w:val="0"/>
    <w:pPr>
      <w:spacing w:after="156" w:line="360" w:lineRule="auto"/>
      <w:ind w:firstLine="480" w:firstLineChars="200"/>
    </w:pPr>
    <w:rPr>
      <w:rFonts w:ascii="Times New Roman" w:hAnsi="Times New Roman" w:cs="Times New Roman"/>
      <w:sz w:val="28"/>
    </w:rPr>
  </w:style>
  <w:style w:type="paragraph" w:customStyle="1" w:styleId="2465">
    <w:name w:val="样1"/>
    <w:basedOn w:val="35"/>
    <w:qFormat/>
    <w:uiPriority w:val="0"/>
    <w:pPr>
      <w:spacing w:after="0" w:line="360" w:lineRule="auto"/>
      <w:ind w:left="0" w:leftChars="0" w:firstLine="480" w:firstLineChars="200"/>
    </w:pPr>
    <w:rPr>
      <w:rFonts w:cs="Times New Roman"/>
      <w:bCs/>
    </w:rPr>
  </w:style>
  <w:style w:type="paragraph" w:customStyle="1" w:styleId="2466">
    <w:name w:val="一级Bullet"/>
    <w:basedOn w:val="1"/>
    <w:link w:val="2467"/>
    <w:qFormat/>
    <w:uiPriority w:val="0"/>
    <w:pPr>
      <w:spacing w:beforeLines="50" w:afterLines="50" w:line="360" w:lineRule="auto"/>
    </w:pPr>
    <w:rPr>
      <w:rFonts w:ascii="Arial" w:hAnsi="Arial" w:cs="Times New Roman"/>
      <w:szCs w:val="21"/>
    </w:rPr>
  </w:style>
  <w:style w:type="character" w:customStyle="1" w:styleId="2467">
    <w:name w:val="一级Bullet Char"/>
    <w:link w:val="2466"/>
    <w:uiPriority w:val="0"/>
    <w:rPr>
      <w:rFonts w:ascii="Arial" w:hAnsi="Arial" w:eastAsia="宋体" w:cs="Times New Roman"/>
      <w:kern w:val="0"/>
      <w:sz w:val="24"/>
      <w:szCs w:val="21"/>
    </w:rPr>
  </w:style>
  <w:style w:type="paragraph" w:customStyle="1" w:styleId="2468">
    <w:name w:val="正文 样式 居中"/>
    <w:basedOn w:val="1"/>
    <w:qFormat/>
    <w:uiPriority w:val="0"/>
    <w:pPr>
      <w:spacing w:beforeLines="50" w:afterLines="50" w:line="360" w:lineRule="auto"/>
      <w:jc w:val="center"/>
    </w:pPr>
    <w:rPr>
      <w:rFonts w:ascii="Arial" w:hAnsi="Arial"/>
      <w:szCs w:val="20"/>
    </w:rPr>
  </w:style>
  <w:style w:type="paragraph" w:customStyle="1" w:styleId="2469">
    <w:name w:val="一级编号"/>
    <w:basedOn w:val="1"/>
    <w:link w:val="2470"/>
    <w:qFormat/>
    <w:uiPriority w:val="0"/>
    <w:pPr>
      <w:spacing w:beforeLines="50" w:afterLines="50" w:line="360" w:lineRule="auto"/>
    </w:pPr>
    <w:rPr>
      <w:rFonts w:ascii="Arial" w:hAnsi="Arial" w:cs="Times New Roman"/>
      <w:szCs w:val="21"/>
    </w:rPr>
  </w:style>
  <w:style w:type="character" w:customStyle="1" w:styleId="2470">
    <w:name w:val="一级编号 Char Char"/>
    <w:link w:val="2469"/>
    <w:uiPriority w:val="0"/>
    <w:rPr>
      <w:rFonts w:ascii="Arial" w:hAnsi="Arial" w:eastAsia="宋体" w:cs="Times New Roman"/>
      <w:kern w:val="0"/>
      <w:sz w:val="24"/>
      <w:szCs w:val="21"/>
    </w:rPr>
  </w:style>
  <w:style w:type="paragraph" w:customStyle="1" w:styleId="2471">
    <w:name w:val="二级Bullet"/>
    <w:basedOn w:val="2466"/>
    <w:link w:val="2472"/>
    <w:qFormat/>
    <w:uiPriority w:val="0"/>
  </w:style>
  <w:style w:type="character" w:customStyle="1" w:styleId="2472">
    <w:name w:val="二级Bullet Char"/>
    <w:link w:val="2471"/>
    <w:uiPriority w:val="0"/>
    <w:rPr>
      <w:rFonts w:ascii="Arial" w:hAnsi="Arial" w:eastAsia="宋体" w:cs="Times New Roman"/>
      <w:kern w:val="0"/>
      <w:sz w:val="24"/>
      <w:szCs w:val="21"/>
    </w:rPr>
  </w:style>
  <w:style w:type="paragraph" w:customStyle="1" w:styleId="2473">
    <w:name w:val="样式 标题 3H3Heading 3 - oldLevel 3 HeadHeadingh33rd levellev...2"/>
    <w:basedOn w:val="5"/>
    <w:qFormat/>
    <w:uiPriority w:val="0"/>
    <w:pPr>
      <w:widowControl/>
      <w:numPr>
        <w:ilvl w:val="0"/>
        <w:numId w:val="0"/>
      </w:numPr>
      <w:tabs>
        <w:tab w:val="left" w:pos="720"/>
      </w:tabs>
      <w:spacing w:before="120" w:after="120" w:line="360" w:lineRule="auto"/>
      <w:ind w:left="720" w:hanging="720"/>
      <w:jc w:val="left"/>
    </w:pPr>
    <w:rPr>
      <w:rFonts w:ascii="Arial" w:hAnsi="Arial" w:cs="宋体"/>
      <w:color w:val="000000"/>
      <w:szCs w:val="20"/>
    </w:rPr>
  </w:style>
  <w:style w:type="paragraph" w:customStyle="1" w:styleId="2474">
    <w:name w:val="样式 标题 3H3Heading 3 - oldLevel 3 HeadHeadingh33rd levellev...3"/>
    <w:basedOn w:val="5"/>
    <w:qFormat/>
    <w:uiPriority w:val="0"/>
    <w:pPr>
      <w:widowControl/>
      <w:numPr>
        <w:ilvl w:val="0"/>
        <w:numId w:val="0"/>
      </w:numPr>
      <w:tabs>
        <w:tab w:val="left" w:pos="720"/>
      </w:tabs>
      <w:spacing w:before="120" w:after="120" w:line="360" w:lineRule="auto"/>
      <w:ind w:left="720" w:hanging="720"/>
      <w:jc w:val="left"/>
    </w:pPr>
    <w:rPr>
      <w:rFonts w:ascii="Arial" w:hAnsi="Arial" w:cs="宋体"/>
      <w:color w:val="000000"/>
      <w:szCs w:val="20"/>
    </w:rPr>
  </w:style>
  <w:style w:type="paragraph" w:customStyle="1" w:styleId="2475">
    <w:name w:val="样式 标题 3H3Heading 3 - oldLevel 3 HeadHeadingh33rd levellev...4"/>
    <w:basedOn w:val="5"/>
    <w:qFormat/>
    <w:uiPriority w:val="0"/>
    <w:pPr>
      <w:widowControl/>
      <w:numPr>
        <w:ilvl w:val="0"/>
        <w:numId w:val="0"/>
      </w:numPr>
      <w:tabs>
        <w:tab w:val="left" w:pos="720"/>
      </w:tabs>
      <w:spacing w:before="120" w:after="120" w:line="360" w:lineRule="auto"/>
      <w:ind w:left="720" w:hanging="720"/>
      <w:jc w:val="left"/>
    </w:pPr>
    <w:rPr>
      <w:rFonts w:ascii="Arial" w:hAnsi="Arial" w:cs="宋体"/>
      <w:color w:val="000000"/>
      <w:szCs w:val="20"/>
    </w:rPr>
  </w:style>
  <w:style w:type="paragraph" w:customStyle="1" w:styleId="2476">
    <w:name w:val="样式 标题 3H3Heading 3 - oldLevel 3 HeadHeadingh33rd levellev...5"/>
    <w:basedOn w:val="5"/>
    <w:qFormat/>
    <w:uiPriority w:val="0"/>
    <w:pPr>
      <w:widowControl/>
      <w:numPr>
        <w:ilvl w:val="0"/>
        <w:numId w:val="0"/>
      </w:numPr>
      <w:tabs>
        <w:tab w:val="left" w:pos="720"/>
      </w:tabs>
      <w:spacing w:before="240" w:after="120" w:line="240" w:lineRule="auto"/>
      <w:ind w:left="720" w:hanging="720"/>
      <w:jc w:val="left"/>
    </w:pPr>
    <w:rPr>
      <w:rFonts w:ascii="Arial" w:hAnsi="Arial" w:cs="宋体"/>
      <w:color w:val="000000"/>
      <w:szCs w:val="20"/>
    </w:rPr>
  </w:style>
  <w:style w:type="paragraph" w:customStyle="1" w:styleId="2477">
    <w:name w:val="样式 标题 3H3h33rd level3Head 3section:3section:31section:32...1"/>
    <w:basedOn w:val="5"/>
    <w:qFormat/>
    <w:uiPriority w:val="0"/>
    <w:pPr>
      <w:widowControl/>
      <w:numPr>
        <w:ilvl w:val="0"/>
        <w:numId w:val="0"/>
      </w:numPr>
      <w:adjustRightInd w:val="0"/>
      <w:snapToGrid w:val="0"/>
      <w:spacing w:before="120" w:beforeLines="50" w:after="0" w:line="360" w:lineRule="auto"/>
      <w:jc w:val="left"/>
    </w:pPr>
    <w:rPr>
      <w:rFonts w:eastAsia="仿宋_GB2312" w:cs="宋体"/>
      <w:snapToGrid w:val="0"/>
      <w:color w:val="000000"/>
      <w:sz w:val="28"/>
      <w:szCs w:val="20"/>
    </w:rPr>
  </w:style>
  <w:style w:type="character" w:customStyle="1" w:styleId="2478">
    <w:name w:val="new2"/>
    <w:uiPriority w:val="0"/>
    <w:rPr>
      <w:spacing w:val="600"/>
      <w:sz w:val="18"/>
      <w:szCs w:val="18"/>
    </w:rPr>
  </w:style>
  <w:style w:type="paragraph" w:customStyle="1" w:styleId="2479">
    <w:name w:val="new"/>
    <w:basedOn w:val="1"/>
    <w:qFormat/>
    <w:uiPriority w:val="0"/>
    <w:pPr>
      <w:spacing w:before="100" w:beforeAutospacing="1" w:after="100" w:afterAutospacing="1" w:line="600" w:lineRule="atLeast"/>
    </w:pPr>
    <w:rPr>
      <w:rFonts w:ascii="Arial Unicode MS" w:hAnsi="Arial Unicode MS" w:cs="Times New Roman"/>
      <w:color w:val="000000"/>
      <w:sz w:val="18"/>
      <w:szCs w:val="18"/>
    </w:rPr>
  </w:style>
  <w:style w:type="character" w:customStyle="1" w:styleId="2480">
    <w:name w:val="ci1"/>
    <w:uiPriority w:val="0"/>
    <w:rPr>
      <w:rFonts w:hint="default" w:ascii="Courier" w:hAnsi="Courier"/>
      <w:color w:val="888888"/>
      <w:sz w:val="24"/>
      <w:szCs w:val="24"/>
    </w:rPr>
  </w:style>
  <w:style w:type="paragraph" w:customStyle="1" w:styleId="2481">
    <w:name w:val="头"/>
    <w:basedOn w:val="1"/>
    <w:qFormat/>
    <w:uiPriority w:val="0"/>
    <w:pPr>
      <w:ind w:left="1050" w:leftChars="500"/>
    </w:pPr>
    <w:rPr>
      <w:rFonts w:cs="Times New Roman"/>
      <w:b/>
      <w:bCs/>
      <w:szCs w:val="20"/>
    </w:rPr>
  </w:style>
  <w:style w:type="paragraph" w:customStyle="1" w:styleId="2482">
    <w:name w:val="Normal 0"/>
    <w:basedOn w:val="1"/>
    <w:qFormat/>
    <w:uiPriority w:val="0"/>
    <w:pPr>
      <w:ind w:left="180" w:leftChars="100" w:firstLine="360" w:firstLineChars="200"/>
    </w:pPr>
    <w:rPr>
      <w:rFonts w:cs="Times New Roman"/>
      <w:sz w:val="18"/>
      <w:szCs w:val="18"/>
    </w:rPr>
  </w:style>
  <w:style w:type="character" w:customStyle="1" w:styleId="2483">
    <w:name w:val="TDContents"/>
    <w:uiPriority w:val="0"/>
    <w:rPr>
      <w:rFonts w:ascii="Arial" w:hAnsi="Arial"/>
    </w:rPr>
  </w:style>
  <w:style w:type="paragraph" w:customStyle="1" w:styleId="2484">
    <w:name w:val="l正文"/>
    <w:qFormat/>
    <w:uiPriority w:val="0"/>
    <w:pPr>
      <w:spacing w:line="360" w:lineRule="auto"/>
      <w:ind w:firstLine="200" w:firstLineChars="200"/>
    </w:pPr>
    <w:rPr>
      <w:rFonts w:ascii="Calibri" w:hAnsi="Calibri" w:eastAsia="宋体" w:cs="Times New Roman"/>
      <w:kern w:val="2"/>
      <w:sz w:val="22"/>
      <w:szCs w:val="22"/>
      <w:lang w:val="en-US" w:eastAsia="zh-CN" w:bidi="ar-SA"/>
    </w:rPr>
  </w:style>
  <w:style w:type="paragraph" w:customStyle="1" w:styleId="2485">
    <w:name w:val="样式 宋体 首行缩进:  2 字符 行距: 1.5 倍行距"/>
    <w:basedOn w:val="1"/>
    <w:qFormat/>
    <w:uiPriority w:val="0"/>
    <w:pPr>
      <w:spacing w:line="360" w:lineRule="auto"/>
      <w:ind w:firstLine="480" w:firstLineChars="200"/>
    </w:pPr>
    <w:rPr>
      <w:rFonts w:ascii="Times New Roman" w:hAnsi="Times New Roman"/>
    </w:rPr>
  </w:style>
  <w:style w:type="paragraph" w:customStyle="1" w:styleId="2486">
    <w:name w:val="表文"/>
    <w:qFormat/>
    <w:uiPriority w:val="0"/>
    <w:pPr>
      <w:widowControl w:val="0"/>
      <w:adjustRightInd w:val="0"/>
      <w:spacing w:line="312" w:lineRule="atLeast"/>
      <w:jc w:val="both"/>
      <w:textAlignment w:val="baseline"/>
    </w:pPr>
    <w:rPr>
      <w:rFonts w:ascii="Calibri" w:hAnsi="Calibri" w:eastAsia="宋体" w:cs="Times New Roman"/>
      <w:kern w:val="2"/>
      <w:sz w:val="18"/>
      <w:szCs w:val="24"/>
      <w:lang w:val="en-US" w:eastAsia="zh-CN" w:bidi="ar-SA"/>
    </w:rPr>
  </w:style>
  <w:style w:type="paragraph" w:customStyle="1" w:styleId="2487">
    <w:name w:val="空2格"/>
    <w:basedOn w:val="1"/>
    <w:qFormat/>
    <w:uiPriority w:val="0"/>
    <w:pPr>
      <w:spacing w:line="440" w:lineRule="exact"/>
      <w:ind w:firstLine="480" w:firstLineChars="200"/>
    </w:pPr>
    <w:rPr>
      <w:rFonts w:ascii="Times New Roman" w:hAnsi="Times New Roman" w:cs="Times New Roman"/>
    </w:rPr>
  </w:style>
  <w:style w:type="character" w:customStyle="1" w:styleId="2488">
    <w:name w:val="aboutus_bold11"/>
    <w:uiPriority w:val="0"/>
    <w:rPr>
      <w:b/>
      <w:bCs/>
      <w:sz w:val="22"/>
      <w:szCs w:val="22"/>
    </w:rPr>
  </w:style>
  <w:style w:type="paragraph" w:customStyle="1" w:styleId="2489">
    <w:name w:val="CSS2级正文"/>
    <w:basedOn w:val="76"/>
    <w:qFormat/>
    <w:uiPriority w:val="0"/>
    <w:pPr>
      <w:spacing w:after="0" w:line="360" w:lineRule="auto"/>
      <w:ind w:left="480" w:leftChars="200" w:firstLine="480" w:firstLineChars="200"/>
    </w:pPr>
    <w:rPr>
      <w:rFonts w:ascii="Times New Roman" w:hAnsi="Times New Roman"/>
      <w:szCs w:val="20"/>
    </w:rPr>
  </w:style>
  <w:style w:type="paragraph" w:customStyle="1" w:styleId="2490">
    <w:name w:val="引言"/>
    <w:basedOn w:val="1"/>
    <w:qFormat/>
    <w:uiPriority w:val="0"/>
    <w:pPr>
      <w:pBdr>
        <w:bottom w:val="double" w:color="auto" w:sz="12" w:space="1"/>
      </w:pBdr>
      <w:spacing w:beforeLines="50" w:afterLines="50"/>
      <w:ind w:firstLine="200" w:firstLineChars="200"/>
    </w:pPr>
    <w:rPr>
      <w:rFonts w:ascii="Arial" w:hAnsi="Arial"/>
      <w:i/>
      <w:iCs/>
      <w:szCs w:val="20"/>
    </w:rPr>
  </w:style>
  <w:style w:type="paragraph" w:customStyle="1" w:styleId="2491">
    <w:name w:val="Bullet Dash"/>
    <w:basedOn w:val="1"/>
    <w:semiHidden/>
    <w:qFormat/>
    <w:uiPriority w:val="0"/>
    <w:pPr>
      <w:numPr>
        <w:ilvl w:val="0"/>
        <w:numId w:val="102"/>
      </w:numPr>
      <w:tabs>
        <w:tab w:val="left" w:pos="432"/>
        <w:tab w:val="clear" w:pos="1080"/>
      </w:tabs>
      <w:spacing w:before="120" w:after="120"/>
      <w:ind w:left="432" w:hanging="432"/>
    </w:pPr>
    <w:rPr>
      <w:rFonts w:ascii="Book Antiqua" w:hAnsi="Book Antiqua" w:cs="Times New Roman"/>
      <w:sz w:val="28"/>
      <w:szCs w:val="20"/>
    </w:rPr>
  </w:style>
  <w:style w:type="paragraph" w:customStyle="1" w:styleId="2492">
    <w:name w:val="Char Char1 Char Char Char Char1 Char Char Char Char Char Char"/>
    <w:basedOn w:val="1"/>
    <w:qFormat/>
    <w:uiPriority w:val="0"/>
    <w:pPr>
      <w:pageBreakBefore/>
      <w:tabs>
        <w:tab w:val="left" w:pos="432"/>
      </w:tabs>
      <w:ind w:left="432" w:hanging="432"/>
    </w:pPr>
    <w:rPr>
      <w:rFonts w:ascii="Tahoma" w:hAnsi="Tahoma" w:cs="Times New Roman"/>
    </w:rPr>
  </w:style>
  <w:style w:type="paragraph" w:customStyle="1" w:styleId="2493">
    <w:name w:val="小段"/>
    <w:basedOn w:val="1"/>
    <w:qFormat/>
    <w:uiPriority w:val="0"/>
    <w:pPr>
      <w:adjustRightInd w:val="0"/>
      <w:spacing w:line="312" w:lineRule="atLeast"/>
      <w:ind w:left="238" w:right="-215" w:firstLine="482"/>
      <w:textAlignment w:val="baseline"/>
    </w:pPr>
    <w:rPr>
      <w:rFonts w:ascii="Times New Roman" w:hAnsi="Times New Roman" w:cs="Times New Roman"/>
      <w:szCs w:val="20"/>
    </w:rPr>
  </w:style>
  <w:style w:type="paragraph" w:customStyle="1" w:styleId="2494">
    <w:name w:val="规范标题1"/>
    <w:basedOn w:val="3"/>
    <w:next w:val="1"/>
    <w:qFormat/>
    <w:uiPriority w:val="0"/>
    <w:pPr>
      <w:numPr>
        <w:numId w:val="0"/>
      </w:numPr>
      <w:tabs>
        <w:tab w:val="left" w:pos="454"/>
      </w:tabs>
      <w:adjustRightInd w:val="0"/>
      <w:spacing w:before="0" w:after="0" w:line="360" w:lineRule="auto"/>
      <w:ind w:left="795" w:hanging="795"/>
      <w:textAlignment w:val="baseline"/>
      <w:outlineLvl w:val="9"/>
    </w:pPr>
    <w:rPr>
      <w:rFonts w:eastAsia="黑体"/>
      <w:b w:val="0"/>
      <w:bCs w:val="0"/>
      <w:sz w:val="24"/>
      <w:szCs w:val="20"/>
    </w:rPr>
  </w:style>
  <w:style w:type="paragraph" w:customStyle="1" w:styleId="2495">
    <w:name w:val="规范标题3"/>
    <w:basedOn w:val="5"/>
    <w:next w:val="1"/>
    <w:qFormat/>
    <w:uiPriority w:val="0"/>
    <w:pPr>
      <w:widowControl/>
      <w:numPr>
        <w:ilvl w:val="0"/>
        <w:numId w:val="0"/>
      </w:numPr>
      <w:tabs>
        <w:tab w:val="left" w:pos="720"/>
        <w:tab w:val="left" w:pos="1174"/>
      </w:tabs>
      <w:adjustRightInd w:val="0"/>
      <w:spacing w:before="0" w:after="0" w:line="360" w:lineRule="auto"/>
      <w:ind w:left="720" w:hanging="720"/>
      <w:jc w:val="left"/>
      <w:textAlignment w:val="baseline"/>
      <w:outlineLvl w:val="9"/>
    </w:pPr>
    <w:rPr>
      <w:rFonts w:eastAsia="黑体"/>
      <w:b w:val="0"/>
      <w:bCs w:val="0"/>
      <w:color w:val="000000"/>
      <w:sz w:val="24"/>
      <w:szCs w:val="20"/>
    </w:rPr>
  </w:style>
  <w:style w:type="paragraph" w:customStyle="1" w:styleId="2496">
    <w:name w:val="文件标题3 Char"/>
    <w:basedOn w:val="2497"/>
    <w:qFormat/>
    <w:uiPriority w:val="0"/>
    <w:pPr>
      <w:tabs>
        <w:tab w:val="left" w:pos="680"/>
        <w:tab w:val="left" w:pos="2550"/>
      </w:tabs>
    </w:pPr>
    <w:rPr>
      <w:rFonts w:eastAsia="宋体"/>
      <w:sz w:val="21"/>
      <w:szCs w:val="21"/>
    </w:rPr>
  </w:style>
  <w:style w:type="paragraph" w:customStyle="1" w:styleId="2497">
    <w:name w:val="文件标题1"/>
    <w:basedOn w:val="1"/>
    <w:qFormat/>
    <w:uiPriority w:val="0"/>
    <w:pPr>
      <w:tabs>
        <w:tab w:val="left" w:pos="680"/>
        <w:tab w:val="left" w:pos="2550"/>
      </w:tabs>
      <w:autoSpaceDE w:val="0"/>
      <w:autoSpaceDN w:val="0"/>
      <w:adjustRightInd w:val="0"/>
      <w:spacing w:afterLines="100"/>
      <w:jc w:val="center"/>
      <w:textAlignment w:val="baseline"/>
    </w:pPr>
    <w:rPr>
      <w:rFonts w:ascii="Arial" w:hAnsi="Arial" w:eastAsia="黑体" w:cs="Arial"/>
      <w:b/>
    </w:rPr>
  </w:style>
  <w:style w:type="character" w:customStyle="1" w:styleId="2498">
    <w:name w:val="文件标题1 Char"/>
    <w:uiPriority w:val="0"/>
    <w:rPr>
      <w:rFonts w:ascii="Arial" w:hAnsi="Arial" w:eastAsia="黑体"/>
      <w:sz w:val="26"/>
      <w:szCs w:val="26"/>
      <w:lang w:val="en-US" w:eastAsia="zh-CN" w:bidi="ar-SA"/>
    </w:rPr>
  </w:style>
  <w:style w:type="character" w:customStyle="1" w:styleId="2499">
    <w:name w:val="规范标题3 Char"/>
    <w:uiPriority w:val="0"/>
    <w:rPr>
      <w:rFonts w:eastAsia="黑体"/>
      <w:kern w:val="2"/>
      <w:sz w:val="24"/>
      <w:szCs w:val="32"/>
      <w:lang w:val="en-US" w:eastAsia="zh-CN" w:bidi="ar-SA"/>
    </w:rPr>
  </w:style>
  <w:style w:type="paragraph" w:customStyle="1" w:styleId="2500">
    <w:name w:val="Bullet3"/>
    <w:basedOn w:val="1"/>
    <w:qFormat/>
    <w:uiPriority w:val="0"/>
    <w:pPr>
      <w:spacing w:before="60" w:line="240" w:lineRule="atLeast"/>
    </w:pPr>
    <w:rPr>
      <w:rFonts w:ascii="Book Antiqua" w:hAnsi="Book Antiqua" w:cs="Times New Roman"/>
      <w:sz w:val="20"/>
      <w:szCs w:val="20"/>
    </w:rPr>
  </w:style>
  <w:style w:type="paragraph" w:customStyle="1" w:styleId="2501">
    <w:name w:val="Bullet2"/>
    <w:basedOn w:val="1"/>
    <w:qFormat/>
    <w:uiPriority w:val="0"/>
    <w:pPr>
      <w:tabs>
        <w:tab w:val="left" w:pos="425"/>
      </w:tabs>
      <w:spacing w:before="60" w:line="240" w:lineRule="atLeast"/>
      <w:ind w:left="425" w:hanging="425"/>
    </w:pPr>
    <w:rPr>
      <w:rFonts w:ascii="Book Antiqua" w:hAnsi="Book Antiqua" w:cs="Times New Roman"/>
      <w:sz w:val="20"/>
      <w:szCs w:val="20"/>
    </w:rPr>
  </w:style>
  <w:style w:type="paragraph" w:customStyle="1" w:styleId="2502">
    <w:name w:val="Style Outline numbered Symbol (symbol) Italic"/>
    <w:basedOn w:val="2399"/>
    <w:qFormat/>
    <w:uiPriority w:val="0"/>
    <w:pPr>
      <w:tabs>
        <w:tab w:val="left" w:pos="562"/>
      </w:tabs>
      <w:ind w:left="562" w:hanging="420"/>
    </w:pPr>
    <w:rPr>
      <w:rFonts w:ascii="Book Antiqua" w:hAnsi="Book Antiqua"/>
      <w:sz w:val="20"/>
    </w:rPr>
  </w:style>
  <w:style w:type="paragraph" w:customStyle="1" w:styleId="2503">
    <w:name w:val="Normal1"/>
    <w:basedOn w:val="1"/>
    <w:qFormat/>
    <w:uiPriority w:val="0"/>
    <w:pPr>
      <w:spacing w:before="120" w:after="120"/>
      <w:ind w:left="720"/>
    </w:pPr>
    <w:rPr>
      <w:rFonts w:ascii="Times New Roman" w:hAnsi="Times New Roman" w:cs="Times New Roman"/>
      <w:szCs w:val="20"/>
    </w:rPr>
  </w:style>
  <w:style w:type="character" w:customStyle="1" w:styleId="2504">
    <w:name w:val="Body Text 3 Char"/>
    <w:uiPriority w:val="0"/>
    <w:rPr>
      <w:b/>
      <w:sz w:val="22"/>
      <w:lang w:val="en-US"/>
    </w:rPr>
  </w:style>
  <w:style w:type="character" w:customStyle="1" w:styleId="2505">
    <w:name w:val="WW-Default Paragraph Font"/>
    <w:uiPriority w:val="0"/>
  </w:style>
  <w:style w:type="character" w:customStyle="1" w:styleId="2506">
    <w:name w:val="bold"/>
    <w:uiPriority w:val="0"/>
  </w:style>
  <w:style w:type="character" w:customStyle="1" w:styleId="2507">
    <w:name w:val="WW8Num2z0"/>
    <w:uiPriority w:val="0"/>
    <w:rPr>
      <w:rFonts w:ascii="Symbol" w:hAnsi="Symbol"/>
    </w:rPr>
  </w:style>
  <w:style w:type="character" w:customStyle="1" w:styleId="2508">
    <w:name w:val="WW8Num2z1"/>
    <w:uiPriority w:val="0"/>
    <w:rPr>
      <w:rFonts w:ascii="Courier New" w:hAnsi="Courier New"/>
    </w:rPr>
  </w:style>
  <w:style w:type="character" w:customStyle="1" w:styleId="2509">
    <w:name w:val="WW8Num2z2"/>
    <w:uiPriority w:val="0"/>
    <w:rPr>
      <w:rFonts w:ascii="Wingdings" w:hAnsi="Wingdings"/>
    </w:rPr>
  </w:style>
  <w:style w:type="character" w:customStyle="1" w:styleId="2510">
    <w:name w:val="WW8Num4z0"/>
    <w:uiPriority w:val="0"/>
    <w:rPr>
      <w:rFonts w:ascii="Symbol" w:hAnsi="Symbol"/>
    </w:rPr>
  </w:style>
  <w:style w:type="character" w:customStyle="1" w:styleId="2511">
    <w:name w:val="WW8Num4z1"/>
    <w:uiPriority w:val="0"/>
    <w:rPr>
      <w:rFonts w:ascii="Courier New" w:hAnsi="Courier New"/>
    </w:rPr>
  </w:style>
  <w:style w:type="character" w:customStyle="1" w:styleId="2512">
    <w:name w:val="WW8Num4z2"/>
    <w:uiPriority w:val="0"/>
    <w:rPr>
      <w:rFonts w:ascii="Wingdings" w:hAnsi="Wingdings"/>
    </w:rPr>
  </w:style>
  <w:style w:type="character" w:customStyle="1" w:styleId="2513">
    <w:name w:val="WW8Num5z0"/>
    <w:uiPriority w:val="0"/>
    <w:rPr>
      <w:rFonts w:ascii="Wingdings" w:hAnsi="Wingdings"/>
    </w:rPr>
  </w:style>
  <w:style w:type="character" w:customStyle="1" w:styleId="2514">
    <w:name w:val="WW8Num6z0"/>
    <w:uiPriority w:val="0"/>
    <w:rPr>
      <w:rFonts w:ascii="Wingdings" w:hAnsi="Wingdings"/>
    </w:rPr>
  </w:style>
  <w:style w:type="character" w:customStyle="1" w:styleId="2515">
    <w:name w:val="WW8Num7z1"/>
    <w:uiPriority w:val="0"/>
    <w:rPr>
      <w:rFonts w:ascii="Courier New" w:hAnsi="Courier New"/>
    </w:rPr>
  </w:style>
  <w:style w:type="character" w:customStyle="1" w:styleId="2516">
    <w:name w:val="WW8Num7z2"/>
    <w:uiPriority w:val="0"/>
    <w:rPr>
      <w:rFonts w:ascii="Wingdings" w:hAnsi="Wingdings"/>
    </w:rPr>
  </w:style>
  <w:style w:type="character" w:customStyle="1" w:styleId="2517">
    <w:name w:val="WW8Num7z3"/>
    <w:uiPriority w:val="0"/>
    <w:rPr>
      <w:rFonts w:ascii="Symbol" w:hAnsi="Symbol"/>
    </w:rPr>
  </w:style>
  <w:style w:type="character" w:customStyle="1" w:styleId="2518">
    <w:name w:val="WW8Num8z0"/>
    <w:uiPriority w:val="0"/>
    <w:rPr>
      <w:rFonts w:ascii="Symbol" w:hAnsi="Symbol"/>
    </w:rPr>
  </w:style>
  <w:style w:type="character" w:customStyle="1" w:styleId="2519">
    <w:name w:val="WW8Num8z1"/>
    <w:uiPriority w:val="0"/>
    <w:rPr>
      <w:rFonts w:ascii="Courier New" w:hAnsi="Courier New"/>
    </w:rPr>
  </w:style>
  <w:style w:type="character" w:customStyle="1" w:styleId="2520">
    <w:name w:val="WW8Num8z2"/>
    <w:uiPriority w:val="0"/>
    <w:rPr>
      <w:rFonts w:ascii="Wingdings" w:hAnsi="Wingdings"/>
    </w:rPr>
  </w:style>
  <w:style w:type="character" w:customStyle="1" w:styleId="2521">
    <w:name w:val="WW8Num9z0"/>
    <w:uiPriority w:val="0"/>
    <w:rPr>
      <w:rFonts w:ascii="Symbol" w:hAnsi="Symbol"/>
    </w:rPr>
  </w:style>
  <w:style w:type="character" w:customStyle="1" w:styleId="2522">
    <w:name w:val="WW8Num9z1"/>
    <w:uiPriority w:val="0"/>
    <w:rPr>
      <w:rFonts w:ascii="Courier New" w:hAnsi="Courier New"/>
    </w:rPr>
  </w:style>
  <w:style w:type="character" w:customStyle="1" w:styleId="2523">
    <w:name w:val="WW8Num9z2"/>
    <w:uiPriority w:val="0"/>
    <w:rPr>
      <w:rFonts w:ascii="Wingdings" w:hAnsi="Wingdings"/>
    </w:rPr>
  </w:style>
  <w:style w:type="character" w:customStyle="1" w:styleId="2524">
    <w:name w:val="WW8Num10z0"/>
    <w:uiPriority w:val="0"/>
    <w:rPr>
      <w:rFonts w:ascii="Wingdings" w:hAnsi="Wingdings"/>
    </w:rPr>
  </w:style>
  <w:style w:type="character" w:customStyle="1" w:styleId="2525">
    <w:name w:val="WW8Num11z0"/>
    <w:uiPriority w:val="0"/>
    <w:rPr>
      <w:rFonts w:ascii="Symbol" w:hAnsi="Symbol"/>
    </w:rPr>
  </w:style>
  <w:style w:type="character" w:customStyle="1" w:styleId="2526">
    <w:name w:val="WW8Num11z1"/>
    <w:uiPriority w:val="0"/>
    <w:rPr>
      <w:rFonts w:ascii="Courier New" w:hAnsi="Courier New"/>
    </w:rPr>
  </w:style>
  <w:style w:type="character" w:customStyle="1" w:styleId="2527">
    <w:name w:val="WW8Num11z2"/>
    <w:uiPriority w:val="0"/>
    <w:rPr>
      <w:rFonts w:ascii="Wingdings" w:hAnsi="Wingdings"/>
    </w:rPr>
  </w:style>
  <w:style w:type="character" w:customStyle="1" w:styleId="2528">
    <w:name w:val="WW8Num12z0"/>
    <w:uiPriority w:val="0"/>
    <w:rPr>
      <w:rFonts w:ascii="Wingdings" w:hAnsi="Wingdings"/>
    </w:rPr>
  </w:style>
  <w:style w:type="character" w:customStyle="1" w:styleId="2529">
    <w:name w:val="WW8Num13z0"/>
    <w:uiPriority w:val="0"/>
    <w:rPr>
      <w:rFonts w:ascii="Wingdings" w:hAnsi="Wingdings"/>
    </w:rPr>
  </w:style>
  <w:style w:type="character" w:customStyle="1" w:styleId="2530">
    <w:name w:val="WW8Num14z0"/>
    <w:uiPriority w:val="0"/>
    <w:rPr>
      <w:rFonts w:ascii="Symbol" w:hAnsi="Symbol"/>
    </w:rPr>
  </w:style>
  <w:style w:type="character" w:customStyle="1" w:styleId="2531">
    <w:name w:val="WW8Num14z1"/>
    <w:uiPriority w:val="0"/>
    <w:rPr>
      <w:rFonts w:ascii="Courier New" w:hAnsi="Courier New"/>
    </w:rPr>
  </w:style>
  <w:style w:type="character" w:customStyle="1" w:styleId="2532">
    <w:name w:val="WW8Num14z2"/>
    <w:uiPriority w:val="0"/>
    <w:rPr>
      <w:rFonts w:ascii="Wingdings" w:hAnsi="Wingdings"/>
    </w:rPr>
  </w:style>
  <w:style w:type="character" w:customStyle="1" w:styleId="2533">
    <w:name w:val="WW8Num15z0"/>
    <w:uiPriority w:val="0"/>
    <w:rPr>
      <w:rFonts w:ascii="Symbol" w:hAnsi="Symbol"/>
    </w:rPr>
  </w:style>
  <w:style w:type="character" w:customStyle="1" w:styleId="2534">
    <w:name w:val="WW8Num15z2"/>
    <w:uiPriority w:val="0"/>
    <w:rPr>
      <w:rFonts w:ascii="Wingdings" w:hAnsi="Wingdings"/>
    </w:rPr>
  </w:style>
  <w:style w:type="character" w:customStyle="1" w:styleId="2535">
    <w:name w:val="WW8Num15z4"/>
    <w:uiPriority w:val="0"/>
    <w:rPr>
      <w:rFonts w:ascii="Courier New" w:hAnsi="Courier New"/>
    </w:rPr>
  </w:style>
  <w:style w:type="character" w:customStyle="1" w:styleId="2536">
    <w:name w:val="WW8Num16z0"/>
    <w:uiPriority w:val="0"/>
    <w:rPr>
      <w:rFonts w:ascii="Symbol" w:hAnsi="Symbol"/>
    </w:rPr>
  </w:style>
  <w:style w:type="character" w:customStyle="1" w:styleId="2537">
    <w:name w:val="WW8Num16z1"/>
    <w:uiPriority w:val="0"/>
    <w:rPr>
      <w:rFonts w:ascii="Courier New" w:hAnsi="Courier New"/>
    </w:rPr>
  </w:style>
  <w:style w:type="character" w:customStyle="1" w:styleId="2538">
    <w:name w:val="WW8Num16z2"/>
    <w:uiPriority w:val="0"/>
    <w:rPr>
      <w:rFonts w:ascii="Wingdings" w:hAnsi="Wingdings"/>
    </w:rPr>
  </w:style>
  <w:style w:type="character" w:customStyle="1" w:styleId="2539">
    <w:name w:val="WW8Num17z0"/>
    <w:uiPriority w:val="0"/>
    <w:rPr>
      <w:rFonts w:ascii="Symbol" w:hAnsi="Symbol"/>
    </w:rPr>
  </w:style>
  <w:style w:type="character" w:customStyle="1" w:styleId="2540">
    <w:name w:val="WW8Num17z1"/>
    <w:uiPriority w:val="0"/>
    <w:rPr>
      <w:rFonts w:ascii="Courier New" w:hAnsi="Courier New"/>
    </w:rPr>
  </w:style>
  <w:style w:type="character" w:customStyle="1" w:styleId="2541">
    <w:name w:val="WW8Num17z2"/>
    <w:uiPriority w:val="0"/>
    <w:rPr>
      <w:rFonts w:ascii="Wingdings" w:hAnsi="Wingdings"/>
    </w:rPr>
  </w:style>
  <w:style w:type="character" w:customStyle="1" w:styleId="2542">
    <w:name w:val="WW8Num19z0"/>
    <w:uiPriority w:val="0"/>
    <w:rPr>
      <w:rFonts w:ascii="Symbol" w:hAnsi="Symbol"/>
      <w:sz w:val="20"/>
    </w:rPr>
  </w:style>
  <w:style w:type="character" w:customStyle="1" w:styleId="2543">
    <w:name w:val="WW8Num19z1"/>
    <w:uiPriority w:val="0"/>
    <w:rPr>
      <w:rFonts w:ascii="Courier New" w:hAnsi="Courier New"/>
      <w:sz w:val="20"/>
    </w:rPr>
  </w:style>
  <w:style w:type="character" w:customStyle="1" w:styleId="2544">
    <w:name w:val="WW8Num19z2"/>
    <w:uiPriority w:val="0"/>
    <w:rPr>
      <w:rFonts w:ascii="Wingdings" w:hAnsi="Wingdings"/>
      <w:sz w:val="20"/>
    </w:rPr>
  </w:style>
  <w:style w:type="character" w:customStyle="1" w:styleId="2545">
    <w:name w:val="WW8Num20z1"/>
    <w:uiPriority w:val="0"/>
    <w:rPr>
      <w:rFonts w:ascii="Courier New" w:hAnsi="Courier New"/>
    </w:rPr>
  </w:style>
  <w:style w:type="character" w:customStyle="1" w:styleId="2546">
    <w:name w:val="WW8Num20z2"/>
    <w:uiPriority w:val="0"/>
    <w:rPr>
      <w:rFonts w:ascii="Wingdings" w:hAnsi="Wingdings"/>
    </w:rPr>
  </w:style>
  <w:style w:type="character" w:customStyle="1" w:styleId="2547">
    <w:name w:val="WW8Num20z3"/>
    <w:uiPriority w:val="0"/>
    <w:rPr>
      <w:rFonts w:ascii="Symbol" w:hAnsi="Symbol"/>
    </w:rPr>
  </w:style>
  <w:style w:type="character" w:customStyle="1" w:styleId="2548">
    <w:name w:val="WW8Num21z0"/>
    <w:uiPriority w:val="0"/>
    <w:rPr>
      <w:rFonts w:ascii="Symbol" w:hAnsi="Symbol"/>
    </w:rPr>
  </w:style>
  <w:style w:type="character" w:customStyle="1" w:styleId="2549">
    <w:name w:val="WW8Num21z1"/>
    <w:uiPriority w:val="0"/>
    <w:rPr>
      <w:rFonts w:ascii="Courier New" w:hAnsi="Courier New"/>
    </w:rPr>
  </w:style>
  <w:style w:type="character" w:customStyle="1" w:styleId="2550">
    <w:name w:val="WW8Num21z2"/>
    <w:uiPriority w:val="0"/>
    <w:rPr>
      <w:rFonts w:ascii="Wingdings" w:hAnsi="Wingdings"/>
    </w:rPr>
  </w:style>
  <w:style w:type="character" w:customStyle="1" w:styleId="2551">
    <w:name w:val="WW8Num22z0"/>
    <w:uiPriority w:val="0"/>
    <w:rPr>
      <w:rFonts w:ascii="Symbol" w:hAnsi="Symbol"/>
    </w:rPr>
  </w:style>
  <w:style w:type="character" w:customStyle="1" w:styleId="2552">
    <w:name w:val="WW8Num22z1"/>
    <w:uiPriority w:val="0"/>
    <w:rPr>
      <w:rFonts w:ascii="Courier New" w:hAnsi="Courier New"/>
    </w:rPr>
  </w:style>
  <w:style w:type="character" w:customStyle="1" w:styleId="2553">
    <w:name w:val="WW8Num22z2"/>
    <w:uiPriority w:val="0"/>
    <w:rPr>
      <w:rFonts w:ascii="Wingdings" w:hAnsi="Wingdings"/>
    </w:rPr>
  </w:style>
  <w:style w:type="character" w:customStyle="1" w:styleId="2554">
    <w:name w:val="WW8Num23z0"/>
    <w:uiPriority w:val="0"/>
    <w:rPr>
      <w:rFonts w:ascii="Symbol" w:hAnsi="Symbol"/>
    </w:rPr>
  </w:style>
  <w:style w:type="character" w:customStyle="1" w:styleId="2555">
    <w:name w:val="WW8Num23z1"/>
    <w:uiPriority w:val="0"/>
    <w:rPr>
      <w:rFonts w:ascii="Courier New" w:hAnsi="Courier New"/>
    </w:rPr>
  </w:style>
  <w:style w:type="character" w:customStyle="1" w:styleId="2556">
    <w:name w:val="WW8Num23z2"/>
    <w:uiPriority w:val="0"/>
    <w:rPr>
      <w:rFonts w:ascii="Wingdings" w:hAnsi="Wingdings"/>
    </w:rPr>
  </w:style>
  <w:style w:type="character" w:customStyle="1" w:styleId="2557">
    <w:name w:val="WW8Num24z0"/>
    <w:uiPriority w:val="0"/>
    <w:rPr>
      <w:rFonts w:ascii="Symbol" w:hAnsi="Symbol"/>
    </w:rPr>
  </w:style>
  <w:style w:type="character" w:customStyle="1" w:styleId="2558">
    <w:name w:val="WW8Num24z1"/>
    <w:uiPriority w:val="0"/>
    <w:rPr>
      <w:rFonts w:ascii="Courier New" w:hAnsi="Courier New"/>
    </w:rPr>
  </w:style>
  <w:style w:type="character" w:customStyle="1" w:styleId="2559">
    <w:name w:val="WW8Num24z2"/>
    <w:uiPriority w:val="0"/>
    <w:rPr>
      <w:rFonts w:ascii="Wingdings" w:hAnsi="Wingdings"/>
    </w:rPr>
  </w:style>
  <w:style w:type="character" w:customStyle="1" w:styleId="2560">
    <w:name w:val="WW8Num25z0"/>
    <w:uiPriority w:val="0"/>
    <w:rPr>
      <w:rFonts w:ascii="Symbol" w:hAnsi="Symbol"/>
    </w:rPr>
  </w:style>
  <w:style w:type="character" w:customStyle="1" w:styleId="2561">
    <w:name w:val="WW8Num25z1"/>
    <w:uiPriority w:val="0"/>
    <w:rPr>
      <w:rFonts w:ascii="Courier New" w:hAnsi="Courier New"/>
    </w:rPr>
  </w:style>
  <w:style w:type="character" w:customStyle="1" w:styleId="2562">
    <w:name w:val="WW8Num25z2"/>
    <w:uiPriority w:val="0"/>
    <w:rPr>
      <w:rFonts w:ascii="Wingdings" w:hAnsi="Wingdings"/>
    </w:rPr>
  </w:style>
  <w:style w:type="character" w:customStyle="1" w:styleId="2563">
    <w:name w:val="WW8Num27z0"/>
    <w:uiPriority w:val="0"/>
    <w:rPr>
      <w:rFonts w:ascii="Symbol" w:hAnsi="Symbol"/>
    </w:rPr>
  </w:style>
  <w:style w:type="character" w:customStyle="1" w:styleId="2564">
    <w:name w:val="WW8Num27z1"/>
    <w:uiPriority w:val="0"/>
    <w:rPr>
      <w:rFonts w:ascii="Courier New" w:hAnsi="Courier New"/>
    </w:rPr>
  </w:style>
  <w:style w:type="character" w:customStyle="1" w:styleId="2565">
    <w:name w:val="WW8Num27z2"/>
    <w:uiPriority w:val="0"/>
    <w:rPr>
      <w:rFonts w:ascii="Wingdings" w:hAnsi="Wingdings"/>
    </w:rPr>
  </w:style>
  <w:style w:type="character" w:customStyle="1" w:styleId="2566">
    <w:name w:val="WW8Num28z0"/>
    <w:uiPriority w:val="0"/>
    <w:rPr>
      <w:rFonts w:ascii="Wingdings" w:hAnsi="Wingdings"/>
    </w:rPr>
  </w:style>
  <w:style w:type="character" w:customStyle="1" w:styleId="2567">
    <w:name w:val="WW8Num29z0"/>
    <w:uiPriority w:val="0"/>
    <w:rPr>
      <w:rFonts w:ascii="Wingdings" w:hAnsi="Wingdings"/>
    </w:rPr>
  </w:style>
  <w:style w:type="character" w:customStyle="1" w:styleId="2568">
    <w:name w:val="WW8Num30z0"/>
    <w:uiPriority w:val="0"/>
    <w:rPr>
      <w:rFonts w:ascii="Symbol" w:hAnsi="Symbol"/>
    </w:rPr>
  </w:style>
  <w:style w:type="character" w:customStyle="1" w:styleId="2569">
    <w:name w:val="WW8Num30z1"/>
    <w:uiPriority w:val="0"/>
    <w:rPr>
      <w:rFonts w:ascii="Courier New" w:hAnsi="Courier New"/>
    </w:rPr>
  </w:style>
  <w:style w:type="character" w:customStyle="1" w:styleId="2570">
    <w:name w:val="WW8Num30z2"/>
    <w:uiPriority w:val="0"/>
    <w:rPr>
      <w:rFonts w:ascii="Wingdings" w:hAnsi="Wingdings"/>
    </w:rPr>
  </w:style>
  <w:style w:type="character" w:customStyle="1" w:styleId="2571">
    <w:name w:val="WW8Num31z0"/>
    <w:uiPriority w:val="0"/>
    <w:rPr>
      <w:rFonts w:ascii="Symbol" w:hAnsi="Symbol"/>
    </w:rPr>
  </w:style>
  <w:style w:type="character" w:customStyle="1" w:styleId="2572">
    <w:name w:val="WW8Num31z1"/>
    <w:uiPriority w:val="0"/>
    <w:rPr>
      <w:rFonts w:ascii="Courier New" w:hAnsi="Courier New"/>
    </w:rPr>
  </w:style>
  <w:style w:type="character" w:customStyle="1" w:styleId="2573">
    <w:name w:val="WW8Num31z2"/>
    <w:uiPriority w:val="0"/>
    <w:rPr>
      <w:rFonts w:ascii="Wingdings" w:hAnsi="Wingdings"/>
    </w:rPr>
  </w:style>
  <w:style w:type="character" w:customStyle="1" w:styleId="2574">
    <w:name w:val="WW8Num32z0"/>
    <w:uiPriority w:val="0"/>
    <w:rPr>
      <w:rFonts w:ascii="Symbol" w:hAnsi="Symbol"/>
    </w:rPr>
  </w:style>
  <w:style w:type="character" w:customStyle="1" w:styleId="2575">
    <w:name w:val="WW8Num32z1"/>
    <w:uiPriority w:val="0"/>
    <w:rPr>
      <w:rFonts w:ascii="Courier New" w:hAnsi="Courier New"/>
    </w:rPr>
  </w:style>
  <w:style w:type="character" w:customStyle="1" w:styleId="2576">
    <w:name w:val="WW8Num32z2"/>
    <w:uiPriority w:val="0"/>
    <w:rPr>
      <w:rFonts w:ascii="Wingdings" w:hAnsi="Wingdings"/>
    </w:rPr>
  </w:style>
  <w:style w:type="character" w:customStyle="1" w:styleId="2577">
    <w:name w:val="WW8Num33z0"/>
    <w:uiPriority w:val="0"/>
    <w:rPr>
      <w:rFonts w:ascii="Symbol" w:hAnsi="Symbol"/>
    </w:rPr>
  </w:style>
  <w:style w:type="character" w:customStyle="1" w:styleId="2578">
    <w:name w:val="WW8Num33z1"/>
    <w:uiPriority w:val="0"/>
    <w:rPr>
      <w:rFonts w:ascii="Courier New" w:hAnsi="Courier New"/>
    </w:rPr>
  </w:style>
  <w:style w:type="character" w:customStyle="1" w:styleId="2579">
    <w:name w:val="WW8Num33z2"/>
    <w:uiPriority w:val="0"/>
    <w:rPr>
      <w:rFonts w:ascii="Wingdings" w:hAnsi="Wingdings"/>
    </w:rPr>
  </w:style>
  <w:style w:type="character" w:customStyle="1" w:styleId="2580">
    <w:name w:val="WW8Num35z0"/>
    <w:uiPriority w:val="0"/>
    <w:rPr>
      <w:rFonts w:ascii="Symbol" w:hAnsi="Symbol"/>
    </w:rPr>
  </w:style>
  <w:style w:type="character" w:customStyle="1" w:styleId="2581">
    <w:name w:val="WW8Num35z1"/>
    <w:qFormat/>
    <w:uiPriority w:val="0"/>
    <w:rPr>
      <w:rFonts w:ascii="Courier New" w:hAnsi="Courier New"/>
    </w:rPr>
  </w:style>
  <w:style w:type="character" w:customStyle="1" w:styleId="2582">
    <w:name w:val="WW8Num35z2"/>
    <w:uiPriority w:val="0"/>
    <w:rPr>
      <w:rFonts w:ascii="Wingdings" w:hAnsi="Wingdings"/>
    </w:rPr>
  </w:style>
  <w:style w:type="character" w:customStyle="1" w:styleId="2583">
    <w:name w:val="WW8Num37z0"/>
    <w:uiPriority w:val="0"/>
    <w:rPr>
      <w:rFonts w:ascii="Symbol" w:hAnsi="Symbol"/>
    </w:rPr>
  </w:style>
  <w:style w:type="character" w:customStyle="1" w:styleId="2584">
    <w:name w:val="WW8Num37z1"/>
    <w:uiPriority w:val="0"/>
    <w:rPr>
      <w:rFonts w:ascii="Courier New" w:hAnsi="Courier New"/>
    </w:rPr>
  </w:style>
  <w:style w:type="character" w:customStyle="1" w:styleId="2585">
    <w:name w:val="WW8Num37z2"/>
    <w:uiPriority w:val="0"/>
    <w:rPr>
      <w:rFonts w:ascii="Wingdings" w:hAnsi="Wingdings"/>
    </w:rPr>
  </w:style>
  <w:style w:type="character" w:customStyle="1" w:styleId="2586">
    <w:name w:val="WW8Num39z0"/>
    <w:uiPriority w:val="0"/>
    <w:rPr>
      <w:rFonts w:ascii="Symbol" w:hAnsi="Symbol"/>
    </w:rPr>
  </w:style>
  <w:style w:type="character" w:customStyle="1" w:styleId="2587">
    <w:name w:val="WW8Num39z1"/>
    <w:uiPriority w:val="0"/>
    <w:rPr>
      <w:rFonts w:ascii="Courier New" w:hAnsi="Courier New"/>
    </w:rPr>
  </w:style>
  <w:style w:type="character" w:customStyle="1" w:styleId="2588">
    <w:name w:val="WW8Num39z2"/>
    <w:uiPriority w:val="0"/>
    <w:rPr>
      <w:rFonts w:ascii="Wingdings" w:hAnsi="Wingdings"/>
    </w:rPr>
  </w:style>
  <w:style w:type="character" w:customStyle="1" w:styleId="2589">
    <w:name w:val="WW8Num40z0"/>
    <w:uiPriority w:val="0"/>
    <w:rPr>
      <w:rFonts w:ascii="Symbol" w:hAnsi="Symbol"/>
    </w:rPr>
  </w:style>
  <w:style w:type="character" w:customStyle="1" w:styleId="2590">
    <w:name w:val="WW8Num40z1"/>
    <w:uiPriority w:val="0"/>
    <w:rPr>
      <w:rFonts w:ascii="Courier New" w:hAnsi="Courier New"/>
    </w:rPr>
  </w:style>
  <w:style w:type="character" w:customStyle="1" w:styleId="2591">
    <w:name w:val="WW8Num40z2"/>
    <w:qFormat/>
    <w:uiPriority w:val="0"/>
    <w:rPr>
      <w:rFonts w:ascii="Wingdings" w:hAnsi="Wingdings"/>
    </w:rPr>
  </w:style>
  <w:style w:type="character" w:customStyle="1" w:styleId="2592">
    <w:name w:val="WW8Num41z0"/>
    <w:uiPriority w:val="0"/>
    <w:rPr>
      <w:rFonts w:ascii="Wingdings" w:hAnsi="Wingdings"/>
    </w:rPr>
  </w:style>
  <w:style w:type="character" w:customStyle="1" w:styleId="2593">
    <w:name w:val="WW8Num42z0"/>
    <w:uiPriority w:val="0"/>
    <w:rPr>
      <w:rFonts w:ascii="Symbol" w:hAnsi="Symbol"/>
    </w:rPr>
  </w:style>
  <w:style w:type="character" w:customStyle="1" w:styleId="2594">
    <w:name w:val="WW8Num42z1"/>
    <w:uiPriority w:val="0"/>
    <w:rPr>
      <w:rFonts w:ascii="Courier New" w:hAnsi="Courier New"/>
    </w:rPr>
  </w:style>
  <w:style w:type="character" w:customStyle="1" w:styleId="2595">
    <w:name w:val="WW8Num42z2"/>
    <w:uiPriority w:val="0"/>
    <w:rPr>
      <w:rFonts w:ascii="Wingdings" w:hAnsi="Wingdings"/>
    </w:rPr>
  </w:style>
  <w:style w:type="character" w:customStyle="1" w:styleId="2596">
    <w:name w:val="WW8Num43z0"/>
    <w:uiPriority w:val="0"/>
    <w:rPr>
      <w:rFonts w:ascii="Wingdings" w:hAnsi="Wingdings"/>
    </w:rPr>
  </w:style>
  <w:style w:type="character" w:customStyle="1" w:styleId="2597">
    <w:name w:val="WW8Num44z0"/>
    <w:uiPriority w:val="0"/>
    <w:rPr>
      <w:rFonts w:ascii="Symbol" w:hAnsi="Symbol"/>
      <w:sz w:val="20"/>
    </w:rPr>
  </w:style>
  <w:style w:type="character" w:customStyle="1" w:styleId="2598">
    <w:name w:val="WW8Num44z1"/>
    <w:uiPriority w:val="0"/>
    <w:rPr>
      <w:rFonts w:ascii="Courier New" w:hAnsi="Courier New"/>
      <w:sz w:val="20"/>
    </w:rPr>
  </w:style>
  <w:style w:type="character" w:customStyle="1" w:styleId="2599">
    <w:name w:val="WW8Num44z2"/>
    <w:uiPriority w:val="0"/>
    <w:rPr>
      <w:rFonts w:ascii="Wingdings" w:hAnsi="Wingdings"/>
      <w:sz w:val="20"/>
    </w:rPr>
  </w:style>
  <w:style w:type="character" w:customStyle="1" w:styleId="2600">
    <w:name w:val="WW8Num45z0"/>
    <w:qFormat/>
    <w:uiPriority w:val="0"/>
    <w:rPr>
      <w:rFonts w:ascii="Symbol" w:hAnsi="Symbol"/>
    </w:rPr>
  </w:style>
  <w:style w:type="character" w:customStyle="1" w:styleId="2601">
    <w:name w:val="WW8Num45z1"/>
    <w:uiPriority w:val="0"/>
    <w:rPr>
      <w:rFonts w:ascii="Courier New" w:hAnsi="Courier New"/>
    </w:rPr>
  </w:style>
  <w:style w:type="character" w:customStyle="1" w:styleId="2602">
    <w:name w:val="WW8Num45z2"/>
    <w:uiPriority w:val="0"/>
    <w:rPr>
      <w:rFonts w:ascii="Wingdings" w:hAnsi="Wingdings"/>
    </w:rPr>
  </w:style>
  <w:style w:type="character" w:customStyle="1" w:styleId="2603">
    <w:name w:val="WW8Num46z0"/>
    <w:uiPriority w:val="0"/>
    <w:rPr>
      <w:rFonts w:ascii="Symbol" w:hAnsi="Symbol"/>
      <w:sz w:val="20"/>
    </w:rPr>
  </w:style>
  <w:style w:type="character" w:customStyle="1" w:styleId="2604">
    <w:name w:val="WW8Num46z1"/>
    <w:uiPriority w:val="0"/>
    <w:rPr>
      <w:rFonts w:ascii="Courier New" w:hAnsi="Courier New"/>
      <w:sz w:val="20"/>
    </w:rPr>
  </w:style>
  <w:style w:type="character" w:customStyle="1" w:styleId="2605">
    <w:name w:val="WW8Num46z2"/>
    <w:uiPriority w:val="0"/>
    <w:rPr>
      <w:rFonts w:ascii="Wingdings" w:hAnsi="Wingdings"/>
      <w:sz w:val="20"/>
    </w:rPr>
  </w:style>
  <w:style w:type="character" w:customStyle="1" w:styleId="2606">
    <w:name w:val="WW8Num47z0"/>
    <w:uiPriority w:val="0"/>
    <w:rPr>
      <w:rFonts w:ascii="Wingdings" w:hAnsi="Wingdings"/>
    </w:rPr>
  </w:style>
  <w:style w:type="character" w:customStyle="1" w:styleId="2607">
    <w:name w:val="WW8Num48z0"/>
    <w:uiPriority w:val="0"/>
    <w:rPr>
      <w:rFonts w:ascii="Symbol" w:hAnsi="Symbol"/>
    </w:rPr>
  </w:style>
  <w:style w:type="character" w:customStyle="1" w:styleId="2608">
    <w:name w:val="WW8Num48z1"/>
    <w:uiPriority w:val="0"/>
    <w:rPr>
      <w:rFonts w:ascii="Courier New" w:hAnsi="Courier New"/>
    </w:rPr>
  </w:style>
  <w:style w:type="character" w:customStyle="1" w:styleId="2609">
    <w:name w:val="WW8Num48z2"/>
    <w:uiPriority w:val="0"/>
    <w:rPr>
      <w:rFonts w:ascii="Wingdings" w:hAnsi="Wingdings"/>
    </w:rPr>
  </w:style>
  <w:style w:type="character" w:customStyle="1" w:styleId="2610">
    <w:name w:val="WW8Num49z0"/>
    <w:uiPriority w:val="0"/>
    <w:rPr>
      <w:rFonts w:ascii="Symbol" w:hAnsi="Symbol"/>
    </w:rPr>
  </w:style>
  <w:style w:type="character" w:customStyle="1" w:styleId="2611">
    <w:name w:val="WW8Num49z1"/>
    <w:uiPriority w:val="0"/>
    <w:rPr>
      <w:rFonts w:ascii="Courier New" w:hAnsi="Courier New"/>
    </w:rPr>
  </w:style>
  <w:style w:type="character" w:customStyle="1" w:styleId="2612">
    <w:name w:val="WW8Num49z2"/>
    <w:uiPriority w:val="0"/>
    <w:rPr>
      <w:rFonts w:ascii="Wingdings" w:hAnsi="Wingdings"/>
    </w:rPr>
  </w:style>
  <w:style w:type="character" w:customStyle="1" w:styleId="2613">
    <w:name w:val="WW8Num50z0"/>
    <w:uiPriority w:val="0"/>
    <w:rPr>
      <w:rFonts w:ascii="Symbol" w:hAnsi="Symbol"/>
      <w:sz w:val="20"/>
    </w:rPr>
  </w:style>
  <w:style w:type="character" w:customStyle="1" w:styleId="2614">
    <w:name w:val="WW8Num50z1"/>
    <w:uiPriority w:val="0"/>
    <w:rPr>
      <w:rFonts w:ascii="Courier New" w:hAnsi="Courier New"/>
      <w:sz w:val="20"/>
    </w:rPr>
  </w:style>
  <w:style w:type="character" w:customStyle="1" w:styleId="2615">
    <w:name w:val="WW8Num50z2"/>
    <w:uiPriority w:val="0"/>
    <w:rPr>
      <w:rFonts w:ascii="Wingdings" w:hAnsi="Wingdings"/>
      <w:sz w:val="20"/>
    </w:rPr>
  </w:style>
  <w:style w:type="character" w:customStyle="1" w:styleId="2616">
    <w:name w:val="WW8Num51z0"/>
    <w:uiPriority w:val="0"/>
    <w:rPr>
      <w:rFonts w:ascii="Symbol" w:hAnsi="Symbol"/>
    </w:rPr>
  </w:style>
  <w:style w:type="character" w:customStyle="1" w:styleId="2617">
    <w:name w:val="WW8Num51z1"/>
    <w:uiPriority w:val="0"/>
    <w:rPr>
      <w:rFonts w:ascii="Courier New" w:hAnsi="Courier New"/>
    </w:rPr>
  </w:style>
  <w:style w:type="character" w:customStyle="1" w:styleId="2618">
    <w:name w:val="WW8Num51z2"/>
    <w:uiPriority w:val="0"/>
    <w:rPr>
      <w:rFonts w:ascii="Wingdings" w:hAnsi="Wingdings"/>
    </w:rPr>
  </w:style>
  <w:style w:type="character" w:customStyle="1" w:styleId="2619">
    <w:name w:val="WW8Num52z0"/>
    <w:uiPriority w:val="0"/>
    <w:rPr>
      <w:rFonts w:ascii="Symbol" w:hAnsi="Symbol"/>
    </w:rPr>
  </w:style>
  <w:style w:type="character" w:customStyle="1" w:styleId="2620">
    <w:name w:val="WW8Num52z1"/>
    <w:uiPriority w:val="0"/>
    <w:rPr>
      <w:rFonts w:ascii="Courier New" w:hAnsi="Courier New"/>
    </w:rPr>
  </w:style>
  <w:style w:type="character" w:customStyle="1" w:styleId="2621">
    <w:name w:val="WW8Num52z2"/>
    <w:uiPriority w:val="0"/>
    <w:rPr>
      <w:rFonts w:ascii="Wingdings" w:hAnsi="Wingdings"/>
    </w:rPr>
  </w:style>
  <w:style w:type="character" w:customStyle="1" w:styleId="2622">
    <w:name w:val="WW8Num53z0"/>
    <w:uiPriority w:val="0"/>
    <w:rPr>
      <w:rFonts w:ascii="Symbol" w:hAnsi="Symbol"/>
    </w:rPr>
  </w:style>
  <w:style w:type="character" w:customStyle="1" w:styleId="2623">
    <w:name w:val="WW8Num53z1"/>
    <w:uiPriority w:val="0"/>
    <w:rPr>
      <w:rFonts w:ascii="Courier New" w:hAnsi="Courier New"/>
    </w:rPr>
  </w:style>
  <w:style w:type="character" w:customStyle="1" w:styleId="2624">
    <w:name w:val="WW8Num53z2"/>
    <w:uiPriority w:val="0"/>
    <w:rPr>
      <w:rFonts w:ascii="Wingdings" w:hAnsi="Wingdings"/>
    </w:rPr>
  </w:style>
  <w:style w:type="character" w:customStyle="1" w:styleId="2625">
    <w:name w:val="WW8Num54z0"/>
    <w:uiPriority w:val="0"/>
    <w:rPr>
      <w:rFonts w:ascii="Wingdings" w:hAnsi="Wingdings"/>
    </w:rPr>
  </w:style>
  <w:style w:type="character" w:customStyle="1" w:styleId="2626">
    <w:name w:val="WW8Num55z0"/>
    <w:uiPriority w:val="0"/>
    <w:rPr>
      <w:rFonts w:ascii="Wingdings" w:hAnsi="Wingdings"/>
    </w:rPr>
  </w:style>
  <w:style w:type="character" w:customStyle="1" w:styleId="2627">
    <w:name w:val="WW8Num56z0"/>
    <w:uiPriority w:val="0"/>
    <w:rPr>
      <w:rFonts w:ascii="Wingdings" w:hAnsi="Wingdings"/>
    </w:rPr>
  </w:style>
  <w:style w:type="character" w:customStyle="1" w:styleId="2628">
    <w:name w:val="WW8Num56z1"/>
    <w:uiPriority w:val="0"/>
    <w:rPr>
      <w:rFonts w:ascii="Courier New" w:hAnsi="Courier New"/>
    </w:rPr>
  </w:style>
  <w:style w:type="character" w:customStyle="1" w:styleId="2629">
    <w:name w:val="WW8Num56z3"/>
    <w:uiPriority w:val="0"/>
    <w:rPr>
      <w:rFonts w:ascii="Symbol" w:hAnsi="Symbol"/>
    </w:rPr>
  </w:style>
  <w:style w:type="character" w:customStyle="1" w:styleId="2630">
    <w:name w:val="WW8NumSt57z0"/>
    <w:uiPriority w:val="0"/>
    <w:rPr>
      <w:rFonts w:ascii="SunSans-Demi" w:hAnsi="SunSans-Demi"/>
      <w:sz w:val="36"/>
    </w:rPr>
  </w:style>
  <w:style w:type="character" w:customStyle="1" w:styleId="2631">
    <w:name w:val="Bullet Symbols"/>
    <w:uiPriority w:val="0"/>
    <w:rPr>
      <w:rFonts w:ascii="Starbats" w:hAnsi="Starbats"/>
      <w:sz w:val="18"/>
    </w:rPr>
  </w:style>
  <w:style w:type="paragraph" w:customStyle="1" w:styleId="2632">
    <w:name w:val="Index"/>
    <w:basedOn w:val="1"/>
    <w:qFormat/>
    <w:uiPriority w:val="0"/>
    <w:pPr>
      <w:spacing w:line="240" w:lineRule="atLeast"/>
    </w:pPr>
    <w:rPr>
      <w:rFonts w:ascii="Times New Roman" w:hAnsi="Times New Roman" w:cs="Times New Roman"/>
      <w:sz w:val="20"/>
      <w:szCs w:val="20"/>
    </w:rPr>
  </w:style>
  <w:style w:type="paragraph" w:customStyle="1" w:styleId="2633">
    <w:name w:val="WW-Normal (Web)"/>
    <w:basedOn w:val="1"/>
    <w:qFormat/>
    <w:uiPriority w:val="0"/>
    <w:pPr>
      <w:spacing w:before="100" w:after="100" w:line="240" w:lineRule="atLeast"/>
    </w:pPr>
    <w:rPr>
      <w:rFonts w:ascii="Arial Unicode MS" w:hAnsi="Arial Unicode MS" w:cs="Times New Roman"/>
      <w:sz w:val="20"/>
      <w:szCs w:val="20"/>
    </w:rPr>
  </w:style>
  <w:style w:type="paragraph" w:customStyle="1" w:styleId="2634">
    <w:name w:val="WW-Table of Figures"/>
    <w:basedOn w:val="1"/>
    <w:next w:val="1"/>
    <w:qFormat/>
    <w:uiPriority w:val="0"/>
    <w:pPr>
      <w:spacing w:line="240" w:lineRule="atLeast"/>
      <w:ind w:left="480" w:hanging="480"/>
    </w:pPr>
    <w:rPr>
      <w:rFonts w:ascii="Times New Roman" w:hAnsi="Times New Roman" w:cs="Times New Roman"/>
      <w:sz w:val="20"/>
      <w:szCs w:val="20"/>
    </w:rPr>
  </w:style>
  <w:style w:type="paragraph" w:customStyle="1" w:styleId="2635">
    <w:name w:val="WW-Body Text Indent 2"/>
    <w:basedOn w:val="1"/>
    <w:qFormat/>
    <w:uiPriority w:val="0"/>
    <w:pPr>
      <w:spacing w:line="240" w:lineRule="atLeast"/>
      <w:ind w:left="720" w:firstLine="1"/>
    </w:pPr>
    <w:rPr>
      <w:rFonts w:ascii="Times New Roman" w:hAnsi="Times New Roman" w:cs="Times New Roman"/>
      <w:sz w:val="20"/>
      <w:szCs w:val="20"/>
    </w:rPr>
  </w:style>
  <w:style w:type="paragraph" w:customStyle="1" w:styleId="2636">
    <w:name w:val="WW-Date"/>
    <w:basedOn w:val="64"/>
    <w:next w:val="1"/>
    <w:qFormat/>
    <w:uiPriority w:val="0"/>
    <w:pPr>
      <w:spacing w:before="480" w:after="960" w:line="480" w:lineRule="auto"/>
      <w:ind w:firstLine="0" w:firstLineChars="0"/>
      <w:jc w:val="right"/>
    </w:pPr>
    <w:rPr>
      <w:rFonts w:eastAsia="宋体"/>
      <w:sz w:val="36"/>
      <w:szCs w:val="20"/>
      <w:lang w:val="en-AU"/>
    </w:rPr>
  </w:style>
  <w:style w:type="paragraph" w:customStyle="1" w:styleId="2637">
    <w:name w:val="Customer"/>
    <w:basedOn w:val="50"/>
    <w:qFormat/>
    <w:uiPriority w:val="0"/>
    <w:pPr>
      <w:keepNext/>
      <w:spacing w:before="960" w:after="480" w:line="480" w:lineRule="auto"/>
      <w:ind w:left="1440" w:leftChars="0"/>
      <w:jc w:val="right"/>
    </w:pPr>
    <w:rPr>
      <w:rFonts w:ascii="Palatino" w:hAnsi="Palatino"/>
      <w:i/>
      <w:color w:val="000000"/>
      <w:kern w:val="28"/>
      <w:sz w:val="48"/>
      <w:szCs w:val="20"/>
    </w:rPr>
  </w:style>
  <w:style w:type="paragraph" w:customStyle="1" w:styleId="2638">
    <w:name w:val="Confidential"/>
    <w:basedOn w:val="2637"/>
    <w:qFormat/>
    <w:uiPriority w:val="0"/>
    <w:rPr>
      <w:sz w:val="40"/>
    </w:rPr>
  </w:style>
  <w:style w:type="paragraph" w:customStyle="1" w:styleId="2639">
    <w:name w:val="WW-Body Text 2"/>
    <w:basedOn w:val="1"/>
    <w:qFormat/>
    <w:uiPriority w:val="0"/>
    <w:pPr>
      <w:spacing w:line="240" w:lineRule="atLeast"/>
    </w:pPr>
    <w:rPr>
      <w:rFonts w:ascii="Times New Roman" w:hAnsi="Times New Roman" w:cs="Times New Roman"/>
      <w:color w:val="000000"/>
      <w:sz w:val="20"/>
      <w:szCs w:val="20"/>
    </w:rPr>
  </w:style>
  <w:style w:type="paragraph" w:customStyle="1" w:styleId="2640">
    <w:name w:val="WW-Body Text Indent 3"/>
    <w:basedOn w:val="1"/>
    <w:qFormat/>
    <w:uiPriority w:val="0"/>
    <w:pPr>
      <w:spacing w:line="240" w:lineRule="atLeast"/>
      <w:ind w:left="720" w:firstLine="1"/>
    </w:pPr>
    <w:rPr>
      <w:rFonts w:ascii="Times New Roman" w:hAnsi="Times New Roman" w:cs="Times New Roman"/>
      <w:i/>
      <w:sz w:val="20"/>
      <w:szCs w:val="20"/>
    </w:rPr>
  </w:style>
  <w:style w:type="paragraph" w:customStyle="1" w:styleId="2641">
    <w:name w:val="WW-Body Text 3"/>
    <w:basedOn w:val="1"/>
    <w:qFormat/>
    <w:uiPriority w:val="0"/>
    <w:pPr>
      <w:spacing w:line="240" w:lineRule="atLeast"/>
    </w:pPr>
    <w:rPr>
      <w:rFonts w:ascii="Times New Roman" w:hAnsi="Times New Roman" w:cs="Times New Roman"/>
      <w:i/>
      <w:sz w:val="20"/>
      <w:szCs w:val="20"/>
    </w:rPr>
  </w:style>
  <w:style w:type="paragraph" w:customStyle="1" w:styleId="2642">
    <w:name w:val="Frame contents"/>
    <w:basedOn w:val="34"/>
    <w:qFormat/>
    <w:uiPriority w:val="0"/>
    <w:pPr>
      <w:keepLines/>
      <w:spacing w:line="240" w:lineRule="atLeast"/>
      <w:ind w:left="720"/>
    </w:pPr>
    <w:rPr>
      <w:rFonts w:ascii="Times New Roman" w:hAnsi="Times New Roman" w:cs="Times New Roman"/>
      <w:sz w:val="20"/>
      <w:szCs w:val="20"/>
    </w:rPr>
  </w:style>
  <w:style w:type="paragraph" w:customStyle="1" w:styleId="2643">
    <w:name w:val="Table Contents"/>
    <w:basedOn w:val="34"/>
    <w:qFormat/>
    <w:uiPriority w:val="0"/>
    <w:pPr>
      <w:keepLines/>
      <w:spacing w:line="240" w:lineRule="atLeast"/>
      <w:ind w:left="720"/>
    </w:pPr>
    <w:rPr>
      <w:rFonts w:ascii="Times New Roman" w:hAnsi="Times New Roman" w:cs="Times New Roman"/>
      <w:sz w:val="20"/>
      <w:szCs w:val="20"/>
    </w:rPr>
  </w:style>
  <w:style w:type="paragraph" w:customStyle="1" w:styleId="2644">
    <w:name w:val="Contents 10"/>
    <w:basedOn w:val="2632"/>
    <w:qFormat/>
    <w:uiPriority w:val="0"/>
    <w:pPr>
      <w:tabs>
        <w:tab w:val="right" w:leader="dot" w:pos="8640"/>
      </w:tabs>
      <w:ind w:left="2547"/>
    </w:pPr>
  </w:style>
  <w:style w:type="paragraph" w:customStyle="1" w:styleId="2645">
    <w:name w:val="T0"/>
    <w:basedOn w:val="45"/>
    <w:qFormat/>
    <w:uiPriority w:val="0"/>
    <w:pPr>
      <w:spacing w:before="120"/>
    </w:pPr>
    <w:rPr>
      <w:rFonts w:ascii="Garamond" w:hAnsi="Garamond"/>
      <w:lang w:val="en-US"/>
    </w:rPr>
  </w:style>
  <w:style w:type="paragraph" w:customStyle="1" w:styleId="2646">
    <w:name w:val="B0"/>
    <w:basedOn w:val="2645"/>
    <w:next w:val="21"/>
    <w:qFormat/>
    <w:uiPriority w:val="0"/>
    <w:pPr>
      <w:tabs>
        <w:tab w:val="left" w:pos="360"/>
      </w:tabs>
    </w:pPr>
  </w:style>
  <w:style w:type="paragraph" w:customStyle="1" w:styleId="2647">
    <w:name w:val="Bullet1"/>
    <w:basedOn w:val="1"/>
    <w:qFormat/>
    <w:uiPriority w:val="0"/>
    <w:pPr>
      <w:tabs>
        <w:tab w:val="left" w:pos="360"/>
      </w:tabs>
      <w:spacing w:before="120" w:line="240" w:lineRule="atLeast"/>
    </w:pPr>
    <w:rPr>
      <w:rFonts w:ascii="Book Antiqua" w:hAnsi="Book Antiqua" w:cs="Times New Roman"/>
      <w:sz w:val="20"/>
      <w:szCs w:val="20"/>
    </w:rPr>
  </w:style>
  <w:style w:type="paragraph" w:customStyle="1" w:styleId="2648">
    <w:name w:val="Bullet4"/>
    <w:basedOn w:val="2500"/>
    <w:qFormat/>
    <w:uiPriority w:val="0"/>
    <w:pPr>
      <w:tabs>
        <w:tab w:val="left" w:pos="1170"/>
      </w:tabs>
      <w:spacing w:before="40"/>
    </w:pPr>
  </w:style>
  <w:style w:type="paragraph" w:customStyle="1" w:styleId="2649">
    <w:name w:val="Bullet5"/>
    <w:basedOn w:val="2648"/>
    <w:qFormat/>
    <w:uiPriority w:val="0"/>
    <w:pPr>
      <w:tabs>
        <w:tab w:val="clear" w:pos="1170"/>
      </w:tabs>
    </w:pPr>
  </w:style>
  <w:style w:type="paragraph" w:customStyle="1" w:styleId="2650">
    <w:name w:val="bullets - PRODUCTION"/>
    <w:next w:val="1"/>
    <w:qFormat/>
    <w:uiPriority w:val="0"/>
    <w:pPr>
      <w:widowControl w:val="0"/>
      <w:tabs>
        <w:tab w:val="left" w:pos="1440"/>
      </w:tabs>
      <w:suppressAutoHyphens/>
      <w:spacing w:after="120" w:line="200" w:lineRule="atLeast"/>
      <w:ind w:left="1440" w:hanging="360"/>
    </w:pPr>
    <w:rPr>
      <w:rFonts w:ascii="Calibri" w:hAnsi="Calibri" w:eastAsia="宋体" w:cs="Times New Roman"/>
      <w:spacing w:val="4"/>
      <w:kern w:val="2"/>
      <w:sz w:val="24"/>
      <w:szCs w:val="24"/>
      <w:lang w:val="en-US" w:eastAsia="zh-CN" w:bidi="ar-SA"/>
    </w:rPr>
  </w:style>
  <w:style w:type="paragraph" w:customStyle="1" w:styleId="2651">
    <w:name w:val="Cell"/>
    <w:basedOn w:val="1"/>
    <w:qFormat/>
    <w:uiPriority w:val="0"/>
    <w:pPr>
      <w:spacing w:before="28" w:after="28"/>
      <w:ind w:left="1440"/>
    </w:pPr>
    <w:rPr>
      <w:rFonts w:ascii="Helvetica" w:hAnsi="Helvetica" w:cs="Times New Roman"/>
      <w:color w:val="000000"/>
      <w:sz w:val="20"/>
      <w:szCs w:val="20"/>
    </w:rPr>
  </w:style>
  <w:style w:type="paragraph" w:customStyle="1" w:styleId="2652">
    <w:name w:val="H0"/>
    <w:basedOn w:val="2645"/>
    <w:next w:val="3"/>
    <w:qFormat/>
    <w:uiPriority w:val="0"/>
    <w:pPr>
      <w:spacing w:after="120"/>
      <w:jc w:val="center"/>
    </w:pPr>
    <w:rPr>
      <w:b/>
      <w:sz w:val="32"/>
    </w:rPr>
  </w:style>
  <w:style w:type="paragraph" w:customStyle="1" w:styleId="2653">
    <w:name w:val="InfoBlue"/>
    <w:basedOn w:val="1"/>
    <w:next w:val="34"/>
    <w:qFormat/>
    <w:uiPriority w:val="0"/>
    <w:pPr>
      <w:spacing w:before="240" w:after="120" w:line="240" w:lineRule="atLeast"/>
      <w:ind w:left="765"/>
    </w:pPr>
    <w:rPr>
      <w:rFonts w:ascii="Times New Roman" w:hAnsi="Times New Roman" w:cs="Times New Roman"/>
      <w:i/>
      <w:color w:val="0000FF"/>
      <w:sz w:val="20"/>
      <w:szCs w:val="20"/>
    </w:rPr>
  </w:style>
  <w:style w:type="paragraph" w:customStyle="1" w:styleId="2654">
    <w:name w:val="Main Title"/>
    <w:basedOn w:val="1"/>
    <w:qFormat/>
    <w:uiPriority w:val="0"/>
    <w:pPr>
      <w:spacing w:before="480" w:after="60"/>
      <w:jc w:val="center"/>
    </w:pPr>
    <w:rPr>
      <w:rFonts w:ascii="Arial" w:hAnsi="Arial" w:cs="Times New Roman"/>
      <w:b/>
      <w:kern w:val="28"/>
      <w:sz w:val="32"/>
      <w:szCs w:val="20"/>
    </w:rPr>
  </w:style>
  <w:style w:type="paragraph" w:customStyle="1" w:styleId="2655">
    <w:name w:val="Tabletext"/>
    <w:basedOn w:val="1"/>
    <w:qFormat/>
    <w:uiPriority w:val="0"/>
    <w:pPr>
      <w:keepLines/>
      <w:spacing w:after="120" w:line="240" w:lineRule="atLeast"/>
    </w:pPr>
    <w:rPr>
      <w:rFonts w:ascii="Times New Roman" w:hAnsi="Times New Roman" w:cs="Times New Roman"/>
      <w:sz w:val="20"/>
      <w:szCs w:val="20"/>
    </w:rPr>
  </w:style>
  <w:style w:type="character" w:customStyle="1" w:styleId="2656">
    <w:name w:val="Heading 1 Char"/>
    <w:uiPriority w:val="0"/>
    <w:rPr>
      <w:rFonts w:ascii="Book Antiqua" w:hAnsi="Book Antiqua"/>
      <w:sz w:val="40"/>
      <w:lang w:val="en-US"/>
    </w:rPr>
  </w:style>
  <w:style w:type="character" w:customStyle="1" w:styleId="2657">
    <w:name w:val="sp101"/>
    <w:uiPriority w:val="0"/>
    <w:rPr>
      <w:rFonts w:ascii="Geneva" w:hAnsi="Geneva"/>
      <w:sz w:val="12"/>
    </w:rPr>
  </w:style>
  <w:style w:type="paragraph" w:customStyle="1" w:styleId="2658">
    <w:name w:val="Appendix Heading"/>
    <w:qFormat/>
    <w:uiPriority w:val="0"/>
    <w:pPr>
      <w:spacing w:before="300" w:after="300"/>
      <w:ind w:left="432" w:hanging="432"/>
    </w:pPr>
    <w:rPr>
      <w:rFonts w:ascii="Arial Narrow" w:hAnsi="Arial Narrow" w:eastAsia="宋体" w:cs="Times New Roman"/>
      <w:b/>
      <w:kern w:val="2"/>
      <w:sz w:val="36"/>
      <w:szCs w:val="24"/>
      <w:lang w:val="en-US" w:eastAsia="zh-CN" w:bidi="ar-SA"/>
    </w:rPr>
  </w:style>
  <w:style w:type="paragraph" w:customStyle="1" w:styleId="2659">
    <w:name w:val="Appendix A.1"/>
    <w:qFormat/>
    <w:uiPriority w:val="0"/>
    <w:pPr>
      <w:spacing w:before="300" w:after="300"/>
    </w:pPr>
    <w:rPr>
      <w:rFonts w:ascii="Arial Narrow" w:hAnsi="Arial Narrow" w:eastAsia="宋体" w:cs="Times New Roman"/>
      <w:b/>
      <w:kern w:val="2"/>
      <w:sz w:val="32"/>
      <w:szCs w:val="24"/>
      <w:lang w:val="en-US" w:eastAsia="zh-CN" w:bidi="ar-SA"/>
    </w:rPr>
  </w:style>
  <w:style w:type="paragraph" w:customStyle="1" w:styleId="2660">
    <w:name w:val="Appendix A.1.1"/>
    <w:qFormat/>
    <w:uiPriority w:val="0"/>
    <w:pPr>
      <w:spacing w:before="300" w:after="300"/>
      <w:ind w:left="432" w:hanging="432"/>
    </w:pPr>
    <w:rPr>
      <w:rFonts w:ascii="Arial Narrow" w:hAnsi="Arial Narrow" w:eastAsia="宋体" w:cs="Times New Roman"/>
      <w:b/>
      <w:kern w:val="2"/>
      <w:sz w:val="28"/>
      <w:szCs w:val="24"/>
      <w:lang w:val="en-US" w:eastAsia="zh-CN" w:bidi="ar-SA"/>
    </w:rPr>
  </w:style>
  <w:style w:type="paragraph" w:customStyle="1" w:styleId="2661">
    <w:name w:val="Appendix A.1.1.1"/>
    <w:qFormat/>
    <w:uiPriority w:val="0"/>
    <w:pPr>
      <w:spacing w:before="300" w:after="300"/>
    </w:pPr>
    <w:rPr>
      <w:rFonts w:ascii="Arial Narrow" w:hAnsi="Arial Narrow" w:eastAsia="宋体" w:cs="Times New Roman"/>
      <w:b/>
      <w:kern w:val="2"/>
      <w:sz w:val="24"/>
      <w:szCs w:val="24"/>
      <w:lang w:val="en-US" w:eastAsia="zh-CN" w:bidi="ar-SA"/>
    </w:rPr>
  </w:style>
  <w:style w:type="paragraph" w:customStyle="1" w:styleId="2662">
    <w:name w:val="Text body"/>
    <w:basedOn w:val="1"/>
    <w:qFormat/>
    <w:uiPriority w:val="0"/>
    <w:pPr>
      <w:keepLines/>
      <w:suppressAutoHyphens/>
      <w:spacing w:after="120" w:line="240" w:lineRule="atLeast"/>
      <w:ind w:left="720" w:firstLine="1"/>
    </w:pPr>
    <w:rPr>
      <w:rFonts w:ascii="Times New Roman" w:hAnsi="Times New Roman" w:cs="Times New Roman"/>
      <w:sz w:val="20"/>
      <w:szCs w:val="20"/>
    </w:rPr>
  </w:style>
  <w:style w:type="paragraph" w:customStyle="1" w:styleId="2663">
    <w:name w:val="批注框文本1"/>
    <w:basedOn w:val="1"/>
    <w:qFormat/>
    <w:uiPriority w:val="0"/>
    <w:pPr>
      <w:spacing w:line="240" w:lineRule="atLeast"/>
    </w:pPr>
    <w:rPr>
      <w:rFonts w:ascii="Tahoma" w:hAnsi="Tahoma" w:cs="Times New Roman"/>
      <w:sz w:val="16"/>
      <w:szCs w:val="20"/>
    </w:rPr>
  </w:style>
  <w:style w:type="paragraph" w:customStyle="1" w:styleId="2664">
    <w:name w:val="Home~LT~Gliederung 1"/>
    <w:qFormat/>
    <w:uiPriority w:val="0"/>
    <w:pPr>
      <w:autoSpaceDE w:val="0"/>
      <w:autoSpaceDN w:val="0"/>
      <w:adjustRightInd w:val="0"/>
      <w:spacing w:after="319"/>
      <w:ind w:left="765" w:hanging="574"/>
    </w:pPr>
    <w:rPr>
      <w:rFonts w:ascii="SunSans-Regular" w:hAnsi="SunSans-Regular" w:eastAsia="宋体" w:cs="Times New Roman"/>
      <w:color w:val="000000"/>
      <w:kern w:val="2"/>
      <w:sz w:val="72"/>
      <w:szCs w:val="24"/>
      <w:lang w:val="en-US" w:eastAsia="zh-CN" w:bidi="ar-SA"/>
    </w:rPr>
  </w:style>
  <w:style w:type="paragraph" w:customStyle="1" w:styleId="2665">
    <w:name w:val="DeleteThisCommentary"/>
    <w:basedOn w:val="1"/>
    <w:next w:val="34"/>
    <w:qFormat/>
    <w:uiPriority w:val="0"/>
    <w:pPr>
      <w:pBdr>
        <w:top w:val="single" w:color="auto" w:sz="4" w:space="1"/>
        <w:left w:val="single" w:color="auto" w:sz="4" w:space="4"/>
        <w:bottom w:val="single" w:color="auto" w:sz="4" w:space="1"/>
        <w:right w:val="single" w:color="auto" w:sz="4" w:space="4"/>
      </w:pBdr>
      <w:shd w:val="clear" w:color="auto" w:fill="FFFFFF"/>
      <w:spacing w:after="120" w:line="240" w:lineRule="atLeast"/>
      <w:ind w:left="540"/>
    </w:pPr>
    <w:rPr>
      <w:rFonts w:ascii="Times New Roman" w:hAnsi="Times New Roman" w:cs="Times New Roman"/>
      <w:i/>
      <w:color w:val="0000FF"/>
      <w:sz w:val="20"/>
      <w:szCs w:val="20"/>
      <w:shd w:val="clear" w:color="auto" w:fill="FFFFFF"/>
      <w:lang w:val="en-CA"/>
    </w:rPr>
  </w:style>
  <w:style w:type="character" w:customStyle="1" w:styleId="2666">
    <w:name w:val="Header Char1"/>
    <w:uiPriority w:val="0"/>
    <w:rPr>
      <w:lang w:val="en-US"/>
    </w:rPr>
  </w:style>
  <w:style w:type="character" w:customStyle="1" w:styleId="2667">
    <w:name w:val="Heading 1 Char1"/>
    <w:uiPriority w:val="0"/>
    <w:rPr>
      <w:rFonts w:ascii="Book Antiqua" w:hAnsi="Book Antiqua"/>
      <w:sz w:val="40"/>
      <w:lang w:val="en-US"/>
    </w:rPr>
  </w:style>
  <w:style w:type="character" w:customStyle="1" w:styleId="2668">
    <w:name w:val="bodyblack"/>
    <w:uiPriority w:val="0"/>
  </w:style>
  <w:style w:type="paragraph" w:customStyle="1" w:styleId="2669">
    <w:name w:val="@BT"/>
    <w:basedOn w:val="1"/>
    <w:qFormat/>
    <w:uiPriority w:val="0"/>
    <w:pPr>
      <w:overflowPunct w:val="0"/>
      <w:autoSpaceDE w:val="0"/>
      <w:autoSpaceDN w:val="0"/>
      <w:adjustRightInd w:val="0"/>
      <w:spacing w:before="120" w:after="120"/>
      <w:ind w:firstLine="720"/>
      <w:textAlignment w:val="baseline"/>
    </w:pPr>
    <w:rPr>
      <w:rFonts w:ascii="New York" w:hAnsi="New York" w:cs="Times New Roman"/>
      <w:sz w:val="22"/>
      <w:szCs w:val="20"/>
    </w:rPr>
  </w:style>
  <w:style w:type="paragraph" w:customStyle="1" w:styleId="2670">
    <w:name w:val="@BL"/>
    <w:basedOn w:val="1"/>
    <w:qFormat/>
    <w:uiPriority w:val="0"/>
    <w:pPr>
      <w:overflowPunct w:val="0"/>
      <w:autoSpaceDE w:val="0"/>
      <w:autoSpaceDN w:val="0"/>
      <w:adjustRightInd w:val="0"/>
      <w:spacing w:before="160" w:after="160"/>
      <w:ind w:left="1080" w:hanging="720"/>
      <w:textAlignment w:val="baseline"/>
    </w:pPr>
    <w:rPr>
      <w:rFonts w:ascii="New York" w:hAnsi="New York" w:cs="Times New Roman"/>
      <w:sz w:val="22"/>
      <w:szCs w:val="20"/>
    </w:rPr>
  </w:style>
  <w:style w:type="paragraph" w:customStyle="1" w:styleId="2671">
    <w:name w:val="@UL"/>
    <w:basedOn w:val="1"/>
    <w:qFormat/>
    <w:uiPriority w:val="0"/>
    <w:pPr>
      <w:overflowPunct w:val="0"/>
      <w:autoSpaceDE w:val="0"/>
      <w:autoSpaceDN w:val="0"/>
      <w:adjustRightInd w:val="0"/>
      <w:spacing w:before="60" w:after="60"/>
      <w:ind w:firstLine="360"/>
      <w:textAlignment w:val="baseline"/>
    </w:pPr>
    <w:rPr>
      <w:rFonts w:ascii="New York" w:hAnsi="New York" w:cs="Times New Roman"/>
      <w:sz w:val="22"/>
      <w:szCs w:val="20"/>
    </w:rPr>
  </w:style>
  <w:style w:type="paragraph" w:customStyle="1" w:styleId="2672">
    <w:name w:val="@BLSUB"/>
    <w:basedOn w:val="1"/>
    <w:qFormat/>
    <w:uiPriority w:val="0"/>
    <w:pPr>
      <w:overflowPunct w:val="0"/>
      <w:autoSpaceDE w:val="0"/>
      <w:autoSpaceDN w:val="0"/>
      <w:adjustRightInd w:val="0"/>
      <w:spacing w:before="120" w:after="120"/>
      <w:ind w:left="1080" w:hanging="360"/>
      <w:textAlignment w:val="baseline"/>
    </w:pPr>
    <w:rPr>
      <w:rFonts w:ascii="New York" w:hAnsi="New York" w:cs="Times New Roman"/>
      <w:sz w:val="22"/>
      <w:szCs w:val="20"/>
    </w:rPr>
  </w:style>
  <w:style w:type="paragraph" w:customStyle="1" w:styleId="2673">
    <w:name w:val="@H2"/>
    <w:basedOn w:val="1"/>
    <w:next w:val="2669"/>
    <w:qFormat/>
    <w:uiPriority w:val="0"/>
    <w:pPr>
      <w:overflowPunct w:val="0"/>
      <w:autoSpaceDE w:val="0"/>
      <w:autoSpaceDN w:val="0"/>
      <w:adjustRightInd w:val="0"/>
      <w:textAlignment w:val="baseline"/>
    </w:pPr>
    <w:rPr>
      <w:rFonts w:ascii="Chicago" w:hAnsi="Chicago" w:cs="Times New Roman"/>
      <w:sz w:val="40"/>
      <w:szCs w:val="20"/>
      <w:u w:val="single"/>
    </w:rPr>
  </w:style>
  <w:style w:type="paragraph" w:customStyle="1" w:styleId="2674">
    <w:name w:val="@CNT"/>
    <w:basedOn w:val="1"/>
    <w:next w:val="1"/>
    <w:qFormat/>
    <w:uiPriority w:val="0"/>
    <w:pPr>
      <w:overflowPunct w:val="0"/>
      <w:autoSpaceDE w:val="0"/>
      <w:autoSpaceDN w:val="0"/>
      <w:adjustRightInd w:val="0"/>
      <w:textAlignment w:val="baseline"/>
    </w:pPr>
    <w:rPr>
      <w:rFonts w:ascii="Chicago" w:hAnsi="Chicago" w:cs="Times New Roman"/>
      <w:b/>
      <w:sz w:val="48"/>
      <w:szCs w:val="20"/>
    </w:rPr>
  </w:style>
  <w:style w:type="paragraph" w:customStyle="1" w:styleId="2675">
    <w:name w:val="WW-Body Text 31"/>
    <w:basedOn w:val="1"/>
    <w:qFormat/>
    <w:uiPriority w:val="0"/>
    <w:pPr>
      <w:suppressAutoHyphens/>
      <w:textAlignment w:val="baseline"/>
    </w:pPr>
    <w:rPr>
      <w:rFonts w:ascii="Times New Roman" w:hAnsi="Times New Roman" w:cs="Times New Roman"/>
      <w:b/>
      <w:sz w:val="22"/>
      <w:szCs w:val="20"/>
    </w:rPr>
  </w:style>
  <w:style w:type="character" w:customStyle="1" w:styleId="2676">
    <w:name w:val="news-121"/>
    <w:uiPriority w:val="0"/>
    <w:rPr>
      <w:sz w:val="20"/>
    </w:rPr>
  </w:style>
  <w:style w:type="paragraph" w:customStyle="1" w:styleId="2677">
    <w:name w:val="picturecenter"/>
    <w:basedOn w:val="1"/>
    <w:qFormat/>
    <w:uiPriority w:val="0"/>
    <w:pPr>
      <w:spacing w:before="100" w:beforeAutospacing="1" w:after="100" w:afterAutospacing="1"/>
    </w:pPr>
  </w:style>
  <w:style w:type="paragraph" w:customStyle="1" w:styleId="2678">
    <w:name w:val="picturetext"/>
    <w:basedOn w:val="1"/>
    <w:qFormat/>
    <w:uiPriority w:val="0"/>
    <w:pPr>
      <w:spacing w:before="100" w:beforeAutospacing="1" w:after="100" w:afterAutospacing="1"/>
    </w:pPr>
    <w:rPr>
      <w:rFonts w:ascii="Arial" w:hAnsi="Arial" w:cs="Arial"/>
      <w:sz w:val="20"/>
      <w:szCs w:val="20"/>
    </w:rPr>
  </w:style>
  <w:style w:type="paragraph" w:customStyle="1" w:styleId="2679">
    <w:name w:val="node"/>
    <w:basedOn w:val="1"/>
    <w:qFormat/>
    <w:uiPriority w:val="0"/>
    <w:pPr>
      <w:spacing w:before="100" w:beforeAutospacing="1" w:after="100" w:afterAutospacing="1"/>
    </w:pPr>
    <w:rPr>
      <w:rFonts w:ascii="Arial" w:hAnsi="Arial" w:cs="Arial"/>
      <w:sz w:val="20"/>
      <w:szCs w:val="20"/>
    </w:rPr>
  </w:style>
  <w:style w:type="paragraph" w:customStyle="1" w:styleId="2680">
    <w:name w:val="SIPO正文"/>
    <w:basedOn w:val="1"/>
    <w:link w:val="2681"/>
    <w:qFormat/>
    <w:uiPriority w:val="0"/>
    <w:pPr>
      <w:spacing w:before="240" w:after="120" w:line="288" w:lineRule="auto"/>
      <w:ind w:firstLine="420"/>
    </w:pPr>
    <w:rPr>
      <w:rFonts w:ascii="Times New Roman" w:hAnsi="Times New Roman" w:cs="Times New Roman"/>
    </w:rPr>
  </w:style>
  <w:style w:type="character" w:customStyle="1" w:styleId="2681">
    <w:name w:val="SIPO正文 Char"/>
    <w:link w:val="2680"/>
    <w:uiPriority w:val="0"/>
    <w:rPr>
      <w:rFonts w:ascii="Times New Roman" w:hAnsi="Times New Roman" w:eastAsia="宋体" w:cs="Times New Roman"/>
      <w:kern w:val="0"/>
      <w:sz w:val="24"/>
      <w:szCs w:val="24"/>
    </w:rPr>
  </w:style>
  <w:style w:type="character" w:customStyle="1" w:styleId="2682">
    <w:name w:val="NICMAN Body Text Char"/>
    <w:uiPriority w:val="0"/>
    <w:rPr>
      <w:rFonts w:ascii="Times New Roman" w:hAnsi="Times New Roman" w:eastAsia="宋体" w:cs="Times New Roman"/>
      <w:szCs w:val="24"/>
    </w:rPr>
  </w:style>
  <w:style w:type="paragraph" w:customStyle="1" w:styleId="2683">
    <w:name w:val="样式 标题 1h1Main Heading + 二号"/>
    <w:basedOn w:val="1"/>
    <w:qFormat/>
    <w:uiPriority w:val="0"/>
    <w:rPr>
      <w:rFonts w:ascii="Times New Roman" w:hAnsi="Times New Roman" w:cs="Times New Roman"/>
    </w:rPr>
  </w:style>
  <w:style w:type="paragraph" w:customStyle="1" w:styleId="2684">
    <w:name w:val="样式 标题 3H3h33rd levelLevel 3 Headl3CTHeading 3 - oldISO2..."/>
    <w:basedOn w:val="5"/>
    <w:qFormat/>
    <w:uiPriority w:val="0"/>
    <w:pPr>
      <w:widowControl/>
      <w:numPr>
        <w:ilvl w:val="0"/>
        <w:numId w:val="0"/>
      </w:numPr>
      <w:autoSpaceDE w:val="0"/>
      <w:autoSpaceDN w:val="0"/>
      <w:adjustRightInd w:val="0"/>
      <w:spacing w:before="0" w:after="0" w:line="360" w:lineRule="auto"/>
      <w:jc w:val="left"/>
      <w:textAlignment w:val="baseline"/>
    </w:pPr>
    <w:rPr>
      <w:rFonts w:ascii="宋体" w:hAnsi="Arial" w:cs="宋体"/>
      <w:color w:val="000000"/>
      <w:sz w:val="28"/>
      <w:szCs w:val="20"/>
    </w:rPr>
  </w:style>
  <w:style w:type="paragraph" w:customStyle="1" w:styleId="2685">
    <w:name w:val="1.1 Header2"/>
    <w:basedOn w:val="1"/>
    <w:qFormat/>
    <w:uiPriority w:val="0"/>
    <w:rPr>
      <w:rFonts w:cs="Times New Roman"/>
      <w:color w:val="000000"/>
      <w:szCs w:val="21"/>
    </w:rPr>
  </w:style>
  <w:style w:type="paragraph" w:customStyle="1" w:styleId="2686">
    <w:name w:val="1.1.1Head2"/>
    <w:qFormat/>
    <w:uiPriority w:val="0"/>
    <w:pPr>
      <w:tabs>
        <w:tab w:val="left" w:pos="2880"/>
      </w:tabs>
      <w:spacing w:before="28" w:after="28"/>
      <w:ind w:left="2880" w:hanging="360"/>
      <w:outlineLvl w:val="2"/>
    </w:pPr>
    <w:rPr>
      <w:rFonts w:ascii="Arial" w:hAnsi="Arial" w:eastAsia="宋体" w:cs="Times New Roman"/>
      <w:b/>
      <w:kern w:val="2"/>
      <w:sz w:val="24"/>
      <w:szCs w:val="24"/>
      <w:lang w:val="en-US" w:eastAsia="en-US" w:bidi="ar-SA"/>
    </w:rPr>
  </w:style>
  <w:style w:type="paragraph" w:customStyle="1" w:styleId="2687">
    <w:name w:val="1.1.1.1Heading3"/>
    <w:basedOn w:val="5"/>
    <w:qFormat/>
    <w:uiPriority w:val="0"/>
    <w:pPr>
      <w:widowControl/>
      <w:numPr>
        <w:ilvl w:val="0"/>
        <w:numId w:val="0"/>
      </w:numPr>
      <w:tabs>
        <w:tab w:val="left" w:pos="2292"/>
      </w:tabs>
      <w:spacing w:before="120" w:beforeAutospacing="1" w:after="120" w:afterAutospacing="1" w:line="300" w:lineRule="auto"/>
      <w:ind w:left="2292" w:leftChars="236" w:right="-156" w:hanging="360"/>
      <w:jc w:val="left"/>
    </w:pPr>
    <w:rPr>
      <w:rFonts w:ascii="Arial" w:hAnsi="Arial" w:eastAsia="黑体" w:cs="Arial"/>
      <w:bCs w:val="0"/>
      <w:color w:val="000000"/>
      <w:sz w:val="28"/>
      <w:szCs w:val="16"/>
      <w:lang w:bidi="he-IL"/>
    </w:rPr>
  </w:style>
  <w:style w:type="paragraph" w:customStyle="1" w:styleId="2688">
    <w:name w:val="RFI text from 2nd Level"/>
    <w:basedOn w:val="308"/>
    <w:qFormat/>
    <w:uiPriority w:val="0"/>
    <w:pPr>
      <w:tabs>
        <w:tab w:val="left" w:pos="360"/>
        <w:tab w:val="clear" w:pos="720"/>
      </w:tabs>
    </w:pPr>
    <w:rPr>
      <w:b/>
      <w:bCs/>
      <w:color w:val="auto"/>
    </w:rPr>
  </w:style>
  <w:style w:type="paragraph" w:customStyle="1" w:styleId="2689">
    <w:name w:val="RFI Bullet 1st Level"/>
    <w:basedOn w:val="1"/>
    <w:qFormat/>
    <w:uiPriority w:val="0"/>
    <w:pPr>
      <w:spacing w:before="60" w:after="60"/>
      <w:ind w:left="1440" w:hanging="360"/>
    </w:pPr>
    <w:rPr>
      <w:rFonts w:ascii="Arial (W1)" w:hAnsi="Arial (W1)" w:cs="Times New Roman"/>
      <w:lang w:val="en-GB" w:eastAsia="en-US"/>
    </w:rPr>
  </w:style>
  <w:style w:type="paragraph" w:customStyle="1" w:styleId="2690">
    <w:name w:val="RFI Heading 1st Level"/>
    <w:basedOn w:val="1"/>
    <w:qFormat/>
    <w:uiPriority w:val="0"/>
    <w:pPr>
      <w:spacing w:before="120" w:after="240"/>
    </w:pPr>
    <w:rPr>
      <w:rFonts w:ascii="Arial (W1)" w:hAnsi="Arial (W1)" w:cs="Times New Roman"/>
      <w:b/>
      <w:bCs/>
      <w:color w:val="0000FF"/>
      <w:sz w:val="32"/>
      <w:lang w:val="en-GB"/>
    </w:rPr>
  </w:style>
  <w:style w:type="paragraph" w:customStyle="1" w:styleId="2691">
    <w:name w:val="RFI abc 1st Level"/>
    <w:basedOn w:val="1"/>
    <w:qFormat/>
    <w:uiPriority w:val="0"/>
    <w:pPr>
      <w:tabs>
        <w:tab w:val="left" w:pos="1440"/>
      </w:tabs>
      <w:ind w:left="1440" w:hanging="360"/>
    </w:pPr>
    <w:rPr>
      <w:rFonts w:ascii="Arial (W1)" w:hAnsi="Arial (W1)" w:cs="Times New Roman"/>
      <w:lang w:val="en-GB" w:eastAsia="en-US"/>
    </w:rPr>
  </w:style>
  <w:style w:type="paragraph" w:customStyle="1" w:styleId="2692">
    <w:name w:val="Content Bullet"/>
    <w:basedOn w:val="1"/>
    <w:qFormat/>
    <w:uiPriority w:val="0"/>
    <w:pPr>
      <w:tabs>
        <w:tab w:val="left" w:pos="420"/>
        <w:tab w:val="left" w:pos="696"/>
        <w:tab w:val="left" w:pos="3060"/>
        <w:tab w:val="left" w:pos="3600"/>
      </w:tabs>
      <w:spacing w:after="120"/>
      <w:ind w:left="720" w:hanging="720"/>
    </w:pPr>
    <w:rPr>
      <w:rFonts w:ascii="Book Antiqua" w:hAnsi="Book Antiqua" w:cs="Times New Roman"/>
      <w:sz w:val="22"/>
      <w:szCs w:val="20"/>
      <w:lang w:val="en-GB" w:eastAsia="en-US"/>
    </w:rPr>
  </w:style>
  <w:style w:type="paragraph" w:customStyle="1" w:styleId="2693">
    <w:name w:val="Head1"/>
    <w:qFormat/>
    <w:uiPriority w:val="0"/>
    <w:pPr>
      <w:pBdr>
        <w:top w:val="single" w:color="auto" w:sz="6" w:space="1"/>
      </w:pBdr>
      <w:tabs>
        <w:tab w:val="left" w:pos="576"/>
      </w:tabs>
      <w:spacing w:before="28" w:after="28"/>
      <w:ind w:left="576" w:hanging="576"/>
      <w:outlineLvl w:val="1"/>
    </w:pPr>
    <w:rPr>
      <w:rFonts w:ascii="Arial" w:hAnsi="Arial" w:eastAsia="宋体" w:cs="Times New Roman"/>
      <w:b/>
      <w:kern w:val="2"/>
      <w:sz w:val="22"/>
      <w:szCs w:val="24"/>
      <w:lang w:val="en-US" w:eastAsia="en-US" w:bidi="ar-SA"/>
    </w:rPr>
  </w:style>
  <w:style w:type="paragraph" w:customStyle="1" w:styleId="2694">
    <w:name w:val="Head2"/>
    <w:qFormat/>
    <w:uiPriority w:val="0"/>
    <w:pPr>
      <w:tabs>
        <w:tab w:val="left" w:pos="576"/>
      </w:tabs>
      <w:spacing w:before="28" w:after="28"/>
      <w:ind w:left="576" w:hanging="576"/>
      <w:outlineLvl w:val="2"/>
    </w:pPr>
    <w:rPr>
      <w:rFonts w:ascii="Arial" w:hAnsi="Arial" w:eastAsia="宋体" w:cs="Times New Roman"/>
      <w:b/>
      <w:kern w:val="2"/>
      <w:sz w:val="24"/>
      <w:szCs w:val="24"/>
      <w:lang w:val="en-US" w:eastAsia="en-US" w:bidi="ar-SA"/>
    </w:rPr>
  </w:style>
  <w:style w:type="paragraph" w:customStyle="1" w:styleId="2695">
    <w:name w:val="Level 1: a."/>
    <w:qFormat/>
    <w:uiPriority w:val="0"/>
    <w:pPr>
      <w:tabs>
        <w:tab w:val="left" w:pos="360"/>
        <w:tab w:val="left" w:pos="720"/>
      </w:tabs>
      <w:spacing w:before="72" w:after="72"/>
      <w:ind w:left="360" w:hanging="360"/>
      <w:jc w:val="both"/>
      <w:outlineLvl w:val="3"/>
    </w:pPr>
    <w:rPr>
      <w:rFonts w:ascii="Arial" w:hAnsi="Arial" w:eastAsia="宋体" w:cs="Times New Roman"/>
      <w:kern w:val="2"/>
      <w:sz w:val="24"/>
      <w:szCs w:val="24"/>
      <w:lang w:val="en-US" w:eastAsia="en-US" w:bidi="ar-SA"/>
    </w:rPr>
  </w:style>
  <w:style w:type="paragraph" w:customStyle="1" w:styleId="2696">
    <w:name w:val="Level 2: 1."/>
    <w:qFormat/>
    <w:uiPriority w:val="0"/>
    <w:pPr>
      <w:tabs>
        <w:tab w:val="left" w:pos="720"/>
      </w:tabs>
      <w:spacing w:before="72" w:after="72"/>
      <w:ind w:left="720" w:hanging="360"/>
      <w:jc w:val="both"/>
      <w:outlineLvl w:val="4"/>
    </w:pPr>
    <w:rPr>
      <w:rFonts w:ascii="Arial" w:hAnsi="Arial" w:eastAsia="宋体" w:cs="Times New Roman"/>
      <w:kern w:val="2"/>
      <w:sz w:val="24"/>
      <w:szCs w:val="24"/>
      <w:lang w:val="en-US" w:eastAsia="en-US" w:bidi="ar-SA"/>
    </w:rPr>
  </w:style>
  <w:style w:type="paragraph" w:customStyle="1" w:styleId="2697">
    <w:name w:val="Level 3: (a)"/>
    <w:basedOn w:val="1"/>
    <w:qFormat/>
    <w:uiPriority w:val="0"/>
    <w:pPr>
      <w:tabs>
        <w:tab w:val="left" w:pos="1080"/>
        <w:tab w:val="left" w:pos="1440"/>
      </w:tabs>
      <w:spacing w:before="72" w:after="72"/>
      <w:ind w:left="720"/>
      <w:outlineLvl w:val="5"/>
    </w:pPr>
    <w:rPr>
      <w:rFonts w:ascii="Arial" w:hAnsi="Arial" w:cs="Times New Roman"/>
      <w:sz w:val="20"/>
      <w:szCs w:val="20"/>
      <w:lang w:eastAsia="en-US"/>
    </w:rPr>
  </w:style>
  <w:style w:type="paragraph" w:customStyle="1" w:styleId="2698">
    <w:name w:val="Level 4: (i)"/>
    <w:basedOn w:val="1"/>
    <w:qFormat/>
    <w:uiPriority w:val="0"/>
    <w:pPr>
      <w:tabs>
        <w:tab w:val="left" w:pos="1440"/>
        <w:tab w:val="left" w:pos="1800"/>
      </w:tabs>
      <w:spacing w:before="72" w:after="72"/>
      <w:ind w:left="1440" w:hanging="360"/>
      <w:outlineLvl w:val="6"/>
    </w:pPr>
    <w:rPr>
      <w:rFonts w:ascii="Arial" w:hAnsi="Arial" w:cs="Times New Roman"/>
      <w:sz w:val="20"/>
      <w:szCs w:val="20"/>
      <w:lang w:eastAsia="en-US"/>
    </w:rPr>
  </w:style>
  <w:style w:type="paragraph" w:customStyle="1" w:styleId="2699">
    <w:name w:val="Level 5: (1)"/>
    <w:basedOn w:val="1"/>
    <w:qFormat/>
    <w:uiPriority w:val="0"/>
    <w:pPr>
      <w:tabs>
        <w:tab w:val="left" w:pos="1800"/>
      </w:tabs>
      <w:spacing w:before="72" w:after="72"/>
      <w:ind w:left="1800" w:hanging="360"/>
      <w:outlineLvl w:val="7"/>
    </w:pPr>
    <w:rPr>
      <w:rFonts w:ascii="Arial" w:hAnsi="Arial" w:cs="Times New Roman"/>
      <w:sz w:val="20"/>
      <w:szCs w:val="20"/>
      <w:lang w:eastAsia="en-US"/>
    </w:rPr>
  </w:style>
  <w:style w:type="paragraph" w:customStyle="1" w:styleId="2700">
    <w:name w:val="Level 6: (i)"/>
    <w:basedOn w:val="1"/>
    <w:qFormat/>
    <w:uiPriority w:val="0"/>
    <w:pPr>
      <w:tabs>
        <w:tab w:val="left" w:pos="2160"/>
        <w:tab w:val="left" w:pos="2520"/>
      </w:tabs>
      <w:spacing w:before="72" w:after="72"/>
      <w:ind w:left="2160" w:hanging="360"/>
      <w:outlineLvl w:val="8"/>
    </w:pPr>
    <w:rPr>
      <w:rFonts w:ascii="Arial" w:hAnsi="Arial" w:cs="Times New Roman"/>
      <w:sz w:val="20"/>
      <w:szCs w:val="20"/>
      <w:lang w:eastAsia="en-US"/>
    </w:rPr>
  </w:style>
  <w:style w:type="paragraph" w:customStyle="1" w:styleId="2701">
    <w:name w:val="Reset levels"/>
    <w:basedOn w:val="1"/>
    <w:qFormat/>
    <w:uiPriority w:val="0"/>
    <w:rPr>
      <w:rFonts w:ascii="Arial" w:hAnsi="Arial" w:cs="Times New Roman"/>
      <w:b/>
      <w:szCs w:val="20"/>
      <w:lang w:eastAsia="en-US"/>
    </w:rPr>
  </w:style>
  <w:style w:type="paragraph" w:customStyle="1" w:styleId="2702">
    <w:name w:val="RFI List 1"/>
    <w:basedOn w:val="308"/>
    <w:qFormat/>
    <w:uiPriority w:val="0"/>
    <w:pPr>
      <w:tabs>
        <w:tab w:val="left" w:pos="360"/>
        <w:tab w:val="left" w:pos="1800"/>
        <w:tab w:val="clear" w:pos="720"/>
      </w:tabs>
      <w:spacing w:before="240" w:after="160"/>
      <w:outlineLvl w:val="0"/>
    </w:pPr>
    <w:rPr>
      <w:b/>
      <w:color w:val="auto"/>
    </w:rPr>
  </w:style>
  <w:style w:type="paragraph" w:customStyle="1" w:styleId="2703">
    <w:name w:val="RFI Heading 4th Level"/>
    <w:basedOn w:val="308"/>
    <w:qFormat/>
    <w:uiPriority w:val="0"/>
    <w:pPr>
      <w:tabs>
        <w:tab w:val="left" w:pos="1152"/>
        <w:tab w:val="clear" w:pos="720"/>
      </w:tabs>
      <w:spacing w:before="240" w:after="160"/>
      <w:ind w:left="1152" w:hanging="1152"/>
      <w:jc w:val="both"/>
      <w:outlineLvl w:val="2"/>
    </w:pPr>
    <w:rPr>
      <w:rFonts w:eastAsia="Times New Roman"/>
      <w:bCs/>
      <w:color w:val="auto"/>
    </w:rPr>
  </w:style>
  <w:style w:type="paragraph" w:customStyle="1" w:styleId="2704">
    <w:name w:val="RFI List 2"/>
    <w:basedOn w:val="2702"/>
    <w:qFormat/>
    <w:uiPriority w:val="0"/>
    <w:pPr>
      <w:tabs>
        <w:tab w:val="left" w:pos="720"/>
      </w:tabs>
    </w:pPr>
    <w:rPr>
      <w:rFonts w:eastAsia="Times New Roman"/>
      <w:b w:val="0"/>
      <w:bCs/>
    </w:rPr>
  </w:style>
  <w:style w:type="paragraph" w:customStyle="1" w:styleId="2705">
    <w:name w:val="RFI Heading 2nd Level Char"/>
    <w:basedOn w:val="1"/>
    <w:qFormat/>
    <w:uiPriority w:val="0"/>
    <w:pPr>
      <w:tabs>
        <w:tab w:val="left" w:pos="1152"/>
      </w:tabs>
      <w:spacing w:before="240" w:after="240"/>
      <w:ind w:left="1152" w:hanging="1152"/>
      <w:outlineLvl w:val="1"/>
    </w:pPr>
    <w:rPr>
      <w:rFonts w:ascii="Arial (W1)" w:hAnsi="Arial (W1)" w:eastAsia="Times New Roman" w:cs="Times New Roman"/>
      <w:b/>
      <w:bCs/>
      <w:color w:val="3366FF"/>
      <w:lang w:val="en-GB" w:eastAsia="en-US"/>
    </w:rPr>
  </w:style>
  <w:style w:type="paragraph" w:customStyle="1" w:styleId="2706">
    <w:name w:val="Normal 0.51"/>
    <w:basedOn w:val="1"/>
    <w:qFormat/>
    <w:uiPriority w:val="0"/>
    <w:pPr>
      <w:keepNext/>
      <w:keepLines/>
      <w:spacing w:before="180" w:after="120"/>
      <w:ind w:left="720"/>
    </w:pPr>
    <w:rPr>
      <w:rFonts w:ascii="Times New Roman" w:hAnsi="Times New Roman" w:cs="Times New Roman"/>
      <w:szCs w:val="20"/>
      <w:lang w:val="en-GB" w:eastAsia="en-US"/>
    </w:rPr>
  </w:style>
  <w:style w:type="paragraph" w:customStyle="1" w:styleId="2707">
    <w:name w:val="Default Text:1"/>
    <w:basedOn w:val="1"/>
    <w:qFormat/>
    <w:uiPriority w:val="0"/>
    <w:rPr>
      <w:rFonts w:ascii="Tahoma" w:hAnsi="Tahoma" w:cs="Courier New"/>
      <w:lang w:eastAsia="en-US"/>
    </w:rPr>
  </w:style>
  <w:style w:type="paragraph" w:customStyle="1" w:styleId="2708">
    <w:name w:val="Normal 1.0"/>
    <w:basedOn w:val="1"/>
    <w:qFormat/>
    <w:uiPriority w:val="0"/>
    <w:pPr>
      <w:keepLines/>
      <w:spacing w:before="180" w:after="120"/>
      <w:ind w:left="1440"/>
    </w:pPr>
    <w:rPr>
      <w:rFonts w:ascii="Times New Roman" w:hAnsi="Times New Roman" w:cs="Times New Roman"/>
      <w:lang w:val="en-GB" w:eastAsia="en-US"/>
    </w:rPr>
  </w:style>
  <w:style w:type="paragraph" w:customStyle="1" w:styleId="2709">
    <w:name w:val="Style Left:  0.81&quot; First line:  0&quot; Line spacing:  1.5 lines Char"/>
    <w:basedOn w:val="1"/>
    <w:qFormat/>
    <w:uiPriority w:val="0"/>
    <w:pPr>
      <w:spacing w:line="360" w:lineRule="auto"/>
      <w:ind w:left="1152"/>
    </w:pPr>
    <w:rPr>
      <w:rFonts w:ascii="Times New Roman" w:hAnsi="Times New Roman" w:cs="Times New Roman"/>
      <w:szCs w:val="20"/>
      <w:lang w:eastAsia="en-US"/>
    </w:rPr>
  </w:style>
  <w:style w:type="paragraph" w:customStyle="1" w:styleId="2710">
    <w:name w:val="小条目 Char Char"/>
    <w:basedOn w:val="1"/>
    <w:qFormat/>
    <w:uiPriority w:val="0"/>
    <w:pPr>
      <w:tabs>
        <w:tab w:val="left" w:pos="360"/>
        <w:tab w:val="left" w:pos="2160"/>
      </w:tabs>
      <w:spacing w:line="360" w:lineRule="auto"/>
      <w:ind w:left="6" w:firstLine="420"/>
    </w:pPr>
    <w:rPr>
      <w:rFonts w:hAnsi="Arial" w:cs="Arial"/>
      <w:b/>
      <w:bCs/>
      <w:caps/>
      <w:kern w:val="44"/>
      <w:szCs w:val="44"/>
    </w:rPr>
  </w:style>
  <w:style w:type="paragraph" w:customStyle="1" w:styleId="2711">
    <w:name w:val="Style Body Text Indent 2 + 11 pt Line spacing:  1.5 lines"/>
    <w:basedOn w:val="51"/>
    <w:qFormat/>
    <w:uiPriority w:val="0"/>
    <w:pPr>
      <w:tabs>
        <w:tab w:val="left" w:pos="900"/>
      </w:tabs>
      <w:spacing w:after="0" w:line="360" w:lineRule="auto"/>
      <w:ind w:left="0" w:leftChars="0"/>
    </w:pPr>
    <w:rPr>
      <w:rFonts w:ascii="宋体" w:hAnsi="宋体"/>
      <w:sz w:val="22"/>
      <w:szCs w:val="20"/>
      <w:lang w:val="en-GB"/>
    </w:rPr>
  </w:style>
  <w:style w:type="paragraph" w:customStyle="1" w:styleId="2712">
    <w:name w:val="Style Heading 3 + Line spacing:  1.5 lines"/>
    <w:basedOn w:val="5"/>
    <w:qFormat/>
    <w:uiPriority w:val="0"/>
    <w:pPr>
      <w:widowControl/>
      <w:numPr>
        <w:ilvl w:val="0"/>
        <w:numId w:val="0"/>
      </w:numPr>
      <w:tabs>
        <w:tab w:val="left" w:pos="720"/>
        <w:tab w:val="left" w:pos="1152"/>
      </w:tabs>
      <w:spacing w:before="100" w:beforeAutospacing="1" w:after="100" w:afterAutospacing="1" w:line="300" w:lineRule="auto"/>
      <w:ind w:left="720" w:leftChars="236" w:hanging="720"/>
      <w:jc w:val="left"/>
    </w:pPr>
    <w:rPr>
      <w:rFonts w:ascii="宋体" w:hAnsi="宋体" w:eastAsia="黑体"/>
      <w:b w:val="0"/>
      <w:bCs w:val="0"/>
      <w:color w:val="000000"/>
      <w:sz w:val="28"/>
      <w:szCs w:val="28"/>
      <w:lang w:bidi="he-IL"/>
    </w:rPr>
  </w:style>
  <w:style w:type="paragraph" w:customStyle="1" w:styleId="2713">
    <w:name w:val="Style Heading 3 + 11 pt Line spacing:  1.5 lines"/>
    <w:basedOn w:val="5"/>
    <w:qFormat/>
    <w:uiPriority w:val="0"/>
    <w:pPr>
      <w:widowControl/>
      <w:numPr>
        <w:ilvl w:val="0"/>
        <w:numId w:val="0"/>
      </w:numPr>
      <w:tabs>
        <w:tab w:val="left" w:pos="1260"/>
      </w:tabs>
      <w:spacing w:before="0" w:beforeAutospacing="1" w:after="0" w:afterAutospacing="1" w:line="360" w:lineRule="auto"/>
      <w:ind w:left="236" w:leftChars="236"/>
      <w:jc w:val="left"/>
    </w:pPr>
    <w:rPr>
      <w:rFonts w:ascii="宋体" w:hAnsi="宋体" w:eastAsia="黑体"/>
      <w:bCs w:val="0"/>
      <w:color w:val="000000"/>
      <w:sz w:val="28"/>
      <w:szCs w:val="28"/>
      <w:lang w:bidi="he-IL"/>
    </w:rPr>
  </w:style>
  <w:style w:type="paragraph" w:customStyle="1" w:styleId="2714">
    <w:name w:val="样式 宋体 小四 左侧:  0.63 厘米 行距: 1.5 倍行距"/>
    <w:basedOn w:val="1"/>
    <w:qFormat/>
    <w:uiPriority w:val="0"/>
    <w:pPr>
      <w:spacing w:before="100" w:beforeAutospacing="1" w:after="100" w:afterAutospacing="1" w:line="288" w:lineRule="auto"/>
      <w:ind w:firstLine="480" w:firstLineChars="200"/>
    </w:pPr>
    <w:rPr>
      <w:rFonts w:cs="Times New Roman"/>
      <w:bCs/>
    </w:rPr>
  </w:style>
  <w:style w:type="paragraph" w:customStyle="1" w:styleId="2715">
    <w:name w:val="样式 左侧:  0.74 厘米"/>
    <w:basedOn w:val="1"/>
    <w:qFormat/>
    <w:uiPriority w:val="0"/>
    <w:pPr>
      <w:spacing w:line="300" w:lineRule="auto"/>
      <w:ind w:firstLine="420"/>
    </w:pPr>
    <w:rPr>
      <w:rFonts w:ascii="Times New Roman" w:hAnsi="Times New Roman" w:cs="Times New Roman"/>
    </w:rPr>
  </w:style>
  <w:style w:type="paragraph" w:customStyle="1" w:styleId="2716">
    <w:name w:val="样式 宋体 小四 段前: 5 磅 段后: 2.5 磅 行距: 1.5 倍行距"/>
    <w:basedOn w:val="1"/>
    <w:qFormat/>
    <w:uiPriority w:val="0"/>
    <w:pPr>
      <w:spacing w:before="100" w:beforeAutospacing="1" w:after="100" w:afterAutospacing="1" w:line="300" w:lineRule="auto"/>
      <w:ind w:firstLine="480" w:firstLineChars="200"/>
    </w:pPr>
    <w:rPr>
      <w:szCs w:val="20"/>
    </w:rPr>
  </w:style>
  <w:style w:type="paragraph" w:customStyle="1" w:styleId="2717">
    <w:name w:val="样式 正文文本 2 + 宋体 小四 左侧:  0.74 厘米 行距: 1.5 倍行距"/>
    <w:basedOn w:val="76"/>
    <w:qFormat/>
    <w:uiPriority w:val="0"/>
    <w:pPr>
      <w:spacing w:before="100" w:beforeAutospacing="1" w:after="100" w:afterAutospacing="1" w:line="300" w:lineRule="auto"/>
      <w:ind w:firstLine="200" w:firstLineChars="200"/>
    </w:pPr>
    <w:rPr>
      <w:szCs w:val="20"/>
    </w:rPr>
  </w:style>
  <w:style w:type="paragraph" w:customStyle="1" w:styleId="2718">
    <w:name w:val="样式 标题 3Heading 3 - oldBOD 03Sub HeadingH3h3Level 3 Topic ..."/>
    <w:basedOn w:val="6"/>
    <w:next w:val="1"/>
    <w:qFormat/>
    <w:uiPriority w:val="0"/>
    <w:pPr>
      <w:widowControl/>
      <w:numPr>
        <w:numId w:val="0"/>
      </w:numPr>
      <w:spacing w:before="240" w:after="240" w:line="240" w:lineRule="auto"/>
      <w:ind w:left="420"/>
      <w:jc w:val="left"/>
    </w:pPr>
    <w:rPr>
      <w:rFonts w:ascii="宋体" w:hAnsi="宋体" w:eastAsia="宋体" w:cs="宋体"/>
      <w:kern w:val="0"/>
      <w:sz w:val="32"/>
      <w:szCs w:val="32"/>
    </w:rPr>
  </w:style>
  <w:style w:type="character" w:customStyle="1" w:styleId="2719">
    <w:name w:val="样式 样式 行距: 1.5 倍行距 + 加粗 Char"/>
    <w:uiPriority w:val="0"/>
    <w:rPr>
      <w:rFonts w:eastAsia="宋体"/>
      <w:bCs/>
      <w:kern w:val="2"/>
      <w:sz w:val="24"/>
      <w:szCs w:val="24"/>
      <w:lang w:val="en-US" w:eastAsia="zh-CN" w:bidi="ar-SA"/>
    </w:rPr>
  </w:style>
  <w:style w:type="paragraph" w:customStyle="1" w:styleId="2720">
    <w:name w:val="样式 标题 1h1Main Heading + 二号 行距: 1.5 倍行距"/>
    <w:basedOn w:val="3"/>
    <w:qFormat/>
    <w:uiPriority w:val="0"/>
    <w:pPr>
      <w:keepLines w:val="0"/>
      <w:numPr>
        <w:numId w:val="0"/>
      </w:numPr>
      <w:overflowPunct w:val="0"/>
      <w:autoSpaceDE w:val="0"/>
      <w:autoSpaceDN w:val="0"/>
      <w:adjustRightInd w:val="0"/>
      <w:spacing w:before="0" w:beforeAutospacing="1" w:after="100" w:afterAutospacing="1" w:line="288" w:lineRule="auto"/>
      <w:ind w:left="105"/>
      <w:jc w:val="center"/>
      <w:textAlignment w:val="baseline"/>
    </w:pPr>
    <w:rPr>
      <w:rFonts w:ascii="宋体" w:hAnsi="宋体" w:cs="宋体"/>
      <w:kern w:val="28"/>
      <w:sz w:val="36"/>
      <w:szCs w:val="36"/>
    </w:rPr>
  </w:style>
  <w:style w:type="paragraph" w:customStyle="1" w:styleId="2721">
    <w:name w:val="样式 宋体 小四 行距: 1.5 倍行距1"/>
    <w:basedOn w:val="1"/>
    <w:qFormat/>
    <w:uiPriority w:val="0"/>
    <w:pPr>
      <w:spacing w:before="100" w:after="100" w:line="300" w:lineRule="auto"/>
      <w:ind w:firstLine="540"/>
    </w:pPr>
    <w:rPr>
      <w:rFonts w:cs="Times New Roman"/>
    </w:rPr>
  </w:style>
  <w:style w:type="paragraph" w:customStyle="1" w:styleId="2722">
    <w:name w:val="样式 RFI text from 3rd Level + 宋体 加粗 倾斜 行距: 1.5 倍行距"/>
    <w:basedOn w:val="87"/>
    <w:qFormat/>
    <w:uiPriority w:val="0"/>
    <w:pPr>
      <w:spacing w:line="360" w:lineRule="auto"/>
    </w:pPr>
    <w:rPr>
      <w:b/>
      <w:i/>
      <w:iCs/>
      <w:szCs w:val="20"/>
    </w:rPr>
  </w:style>
  <w:style w:type="paragraph" w:customStyle="1" w:styleId="2723">
    <w:name w:val="样式 宋体 小四 加粗 倾斜 行距: 1.5 倍行距"/>
    <w:basedOn w:val="1"/>
    <w:qFormat/>
    <w:uiPriority w:val="0"/>
    <w:pPr>
      <w:spacing w:before="100" w:beforeAutospacing="1" w:after="100" w:afterAutospacing="1" w:line="300" w:lineRule="auto"/>
      <w:ind w:firstLine="200" w:firstLineChars="200"/>
    </w:pPr>
    <w:rPr>
      <w:b/>
      <w:bCs/>
      <w:i/>
      <w:iCs/>
      <w:szCs w:val="20"/>
    </w:rPr>
  </w:style>
  <w:style w:type="paragraph" w:customStyle="1" w:styleId="2724">
    <w:name w:val="样式 标题 1h1Main Heading + 二号 居中 行距: 1.5 倍行距"/>
    <w:basedOn w:val="3"/>
    <w:qFormat/>
    <w:uiPriority w:val="0"/>
    <w:pPr>
      <w:keepLines w:val="0"/>
      <w:numPr>
        <w:numId w:val="0"/>
      </w:numPr>
      <w:overflowPunct w:val="0"/>
      <w:autoSpaceDE w:val="0"/>
      <w:autoSpaceDN w:val="0"/>
      <w:adjustRightInd w:val="0"/>
      <w:spacing w:before="0" w:beforeAutospacing="1" w:after="100" w:afterAutospacing="1" w:line="300" w:lineRule="auto"/>
      <w:ind w:left="1182" w:firstLine="288"/>
      <w:jc w:val="center"/>
      <w:textAlignment w:val="baseline"/>
    </w:pPr>
    <w:rPr>
      <w:rFonts w:ascii="Arial" w:hAnsi="Arial" w:cs="宋体"/>
      <w:kern w:val="28"/>
    </w:rPr>
  </w:style>
  <w:style w:type="paragraph" w:customStyle="1" w:styleId="2725">
    <w:name w:val="样式 宋体 小四 行距: 1.5 倍行距2"/>
    <w:basedOn w:val="1"/>
    <w:qFormat/>
    <w:uiPriority w:val="0"/>
    <w:pPr>
      <w:spacing w:before="100" w:beforeAutospacing="1" w:after="100" w:afterAutospacing="1" w:line="300" w:lineRule="auto"/>
      <w:ind w:firstLine="200" w:firstLineChars="200"/>
    </w:pPr>
    <w:rPr>
      <w:szCs w:val="20"/>
    </w:rPr>
  </w:style>
  <w:style w:type="paragraph" w:customStyle="1" w:styleId="2726">
    <w:name w:val="样式 样式 左侧:  0.74 厘米 + 左侧:  0.63 厘米"/>
    <w:basedOn w:val="2715"/>
    <w:qFormat/>
    <w:uiPriority w:val="0"/>
    <w:pPr>
      <w:spacing w:before="100" w:beforeAutospacing="1" w:after="100" w:afterAutospacing="1"/>
      <w:ind w:firstLine="200"/>
    </w:pPr>
  </w:style>
  <w:style w:type="paragraph" w:customStyle="1" w:styleId="2727">
    <w:name w:val="样式 标题 5 + 倾斜"/>
    <w:basedOn w:val="7"/>
    <w:qFormat/>
    <w:uiPriority w:val="0"/>
    <w:pPr>
      <w:keepNext w:val="0"/>
      <w:keepLines w:val="0"/>
      <w:numPr>
        <w:ilvl w:val="0"/>
        <w:numId w:val="0"/>
      </w:numPr>
      <w:overflowPunct w:val="0"/>
      <w:autoSpaceDE w:val="0"/>
      <w:autoSpaceDN w:val="0"/>
      <w:adjustRightInd w:val="0"/>
      <w:spacing w:before="100" w:beforeAutospacing="1" w:after="100" w:afterAutospacing="1" w:line="300" w:lineRule="auto"/>
      <w:ind w:left="1080"/>
      <w:textAlignment w:val="baseline"/>
    </w:pPr>
    <w:rPr>
      <w:rFonts w:ascii="宋体" w:hAnsi="宋体" w:eastAsia="Arial Unicode MS" w:cs="Arial Unicode MS"/>
      <w:bCs w:val="0"/>
      <w:iCs/>
      <w:sz w:val="24"/>
      <w:szCs w:val="24"/>
    </w:rPr>
  </w:style>
  <w:style w:type="paragraph" w:customStyle="1" w:styleId="2728">
    <w:name w:val="样式 标题 6H6 + 小四"/>
    <w:basedOn w:val="8"/>
    <w:qFormat/>
    <w:uiPriority w:val="0"/>
    <w:pPr>
      <w:keepNext w:val="0"/>
      <w:keepLines w:val="0"/>
      <w:tabs>
        <w:tab w:val="left" w:pos="420"/>
      </w:tabs>
      <w:overflowPunct w:val="0"/>
      <w:autoSpaceDE w:val="0"/>
      <w:autoSpaceDN w:val="0"/>
      <w:adjustRightInd w:val="0"/>
      <w:spacing w:after="60" w:line="240" w:lineRule="auto"/>
      <w:ind w:left="420" w:hanging="420"/>
      <w:textAlignment w:val="baseline"/>
    </w:pPr>
    <w:rPr>
      <w:rFonts w:ascii="Arial" w:hAnsi="Arial" w:eastAsia="宋体" w:cs="Times New Roman"/>
      <w:bCs w:val="0"/>
      <w:iCs/>
    </w:rPr>
  </w:style>
  <w:style w:type="paragraph" w:customStyle="1" w:styleId="2729">
    <w:name w:val="样式 标题 7 + 小四 加粗"/>
    <w:basedOn w:val="9"/>
    <w:qFormat/>
    <w:uiPriority w:val="0"/>
    <w:pPr>
      <w:keepNext w:val="0"/>
      <w:overflowPunct w:val="0"/>
      <w:spacing w:before="240" w:after="60"/>
      <w:ind w:left="-360" w:firstLine="0"/>
      <w:textAlignment w:val="baseline"/>
    </w:pPr>
    <w:rPr>
      <w:rFonts w:ascii="Arial" w:hAnsi="Arial"/>
      <w:bCs/>
      <w:color w:val="auto"/>
    </w:rPr>
  </w:style>
  <w:style w:type="paragraph" w:customStyle="1" w:styleId="2730">
    <w:name w:val="样式 标题 3Heading 3 - oldBOD 03Sub HeadingH3h3Level 3 Topic ...1"/>
    <w:basedOn w:val="5"/>
    <w:qFormat/>
    <w:uiPriority w:val="0"/>
    <w:pPr>
      <w:widowControl/>
      <w:numPr>
        <w:numId w:val="0"/>
      </w:numPr>
      <w:spacing w:before="100" w:beforeAutospacing="1" w:after="100" w:afterAutospacing="1" w:line="300" w:lineRule="auto"/>
      <w:ind w:left="105"/>
      <w:jc w:val="left"/>
    </w:pPr>
    <w:rPr>
      <w:rFonts w:ascii="Arial" w:hAnsi="Arial"/>
      <w:color w:val="000000"/>
      <w:sz w:val="28"/>
      <w:szCs w:val="28"/>
      <w:lang w:bidi="he-IL"/>
    </w:rPr>
  </w:style>
  <w:style w:type="paragraph" w:customStyle="1" w:styleId="2731">
    <w:name w:val="样式 标题 3Heading 3 - oldBOD 03Sub HeadingH3h3Level 3 Topic ...2"/>
    <w:basedOn w:val="5"/>
    <w:qFormat/>
    <w:uiPriority w:val="0"/>
    <w:pPr>
      <w:widowControl/>
      <w:numPr>
        <w:numId w:val="0"/>
      </w:numPr>
      <w:spacing w:before="100" w:beforeAutospacing="1" w:after="100" w:afterAutospacing="1" w:line="300" w:lineRule="auto"/>
      <w:ind w:left="105"/>
      <w:jc w:val="left"/>
    </w:pPr>
    <w:rPr>
      <w:rFonts w:ascii="Arial" w:hAnsi="Arial"/>
      <w:color w:val="000000"/>
      <w:sz w:val="28"/>
      <w:szCs w:val="28"/>
      <w:lang w:bidi="he-IL"/>
    </w:rPr>
  </w:style>
  <w:style w:type="paragraph" w:customStyle="1" w:styleId="2732">
    <w:name w:val="样式 宋体 小四 首行缩进:  0.74 厘米"/>
    <w:basedOn w:val="1"/>
    <w:qFormat/>
    <w:uiPriority w:val="0"/>
    <w:pPr>
      <w:spacing w:before="100" w:beforeAutospacing="1" w:after="100" w:afterAutospacing="1" w:line="300" w:lineRule="auto"/>
      <w:ind w:firstLine="200" w:firstLineChars="200"/>
    </w:pPr>
    <w:rPr>
      <w:szCs w:val="20"/>
    </w:rPr>
  </w:style>
  <w:style w:type="paragraph" w:customStyle="1" w:styleId="2733">
    <w:name w:val="样式 样式 宋体 小四 加粗 倾斜 行距: 1.5 倍行距 + 首行缩进:  2 字符"/>
    <w:basedOn w:val="2723"/>
    <w:qFormat/>
    <w:uiPriority w:val="0"/>
  </w:style>
  <w:style w:type="paragraph" w:customStyle="1" w:styleId="2734">
    <w:name w:val="样式 标题 4 + 非加粗"/>
    <w:basedOn w:val="6"/>
    <w:link w:val="2735"/>
    <w:qFormat/>
    <w:uiPriority w:val="0"/>
    <w:pPr>
      <w:widowControl/>
      <w:numPr>
        <w:numId w:val="0"/>
      </w:numPr>
      <w:spacing w:before="240" w:after="240" w:line="240" w:lineRule="auto"/>
      <w:ind w:left="420"/>
      <w:jc w:val="left"/>
    </w:pPr>
    <w:rPr>
      <w:rFonts w:ascii="宋体" w:hAnsi="宋体" w:eastAsia="宋体"/>
      <w:kern w:val="0"/>
      <w:sz w:val="32"/>
      <w:szCs w:val="32"/>
    </w:rPr>
  </w:style>
  <w:style w:type="character" w:customStyle="1" w:styleId="2735">
    <w:name w:val="样式 标题 4 + 非加粗 Char"/>
    <w:link w:val="2734"/>
    <w:uiPriority w:val="0"/>
    <w:rPr>
      <w:rFonts w:ascii="宋体" w:hAnsi="宋体" w:eastAsia="宋体" w:cs="Times New Roman"/>
      <w:b/>
      <w:bCs/>
      <w:kern w:val="0"/>
      <w:sz w:val="32"/>
      <w:szCs w:val="32"/>
    </w:rPr>
  </w:style>
  <w:style w:type="paragraph" w:customStyle="1" w:styleId="2736">
    <w:name w:val="样式 标题 5 + 宋体 倾斜"/>
    <w:basedOn w:val="7"/>
    <w:qFormat/>
    <w:uiPriority w:val="0"/>
    <w:pPr>
      <w:keepNext w:val="0"/>
      <w:keepLines w:val="0"/>
      <w:numPr>
        <w:ilvl w:val="0"/>
        <w:numId w:val="0"/>
      </w:numPr>
      <w:overflowPunct w:val="0"/>
      <w:autoSpaceDE w:val="0"/>
      <w:autoSpaceDN w:val="0"/>
      <w:adjustRightInd w:val="0"/>
      <w:spacing w:before="240" w:after="60" w:line="240" w:lineRule="auto"/>
      <w:textAlignment w:val="baseline"/>
    </w:pPr>
    <w:rPr>
      <w:rFonts w:ascii="宋体" w:hAnsi="宋体" w:eastAsia="Arial Unicode MS" w:cs="Arial Unicode MS"/>
      <w:bCs w:val="0"/>
      <w:iCs/>
      <w:sz w:val="24"/>
      <w:szCs w:val="24"/>
    </w:rPr>
  </w:style>
  <w:style w:type="paragraph" w:customStyle="1" w:styleId="2737">
    <w:name w:val="样式 左侧:  0.74 厘米1"/>
    <w:basedOn w:val="1"/>
    <w:qFormat/>
    <w:uiPriority w:val="0"/>
    <w:pPr>
      <w:spacing w:before="100" w:beforeAutospacing="1" w:after="100" w:afterAutospacing="1" w:line="300" w:lineRule="auto"/>
      <w:ind w:firstLine="200" w:firstLineChars="200"/>
    </w:pPr>
    <w:rPr>
      <w:rFonts w:ascii="Times New Roman" w:hAnsi="Times New Roman"/>
    </w:rPr>
  </w:style>
  <w:style w:type="paragraph" w:customStyle="1" w:styleId="2738">
    <w:name w:val="设计思想"/>
    <w:basedOn w:val="21"/>
    <w:qFormat/>
    <w:uiPriority w:val="0"/>
    <w:pPr>
      <w:adjustRightInd w:val="0"/>
      <w:snapToGrid w:val="0"/>
      <w:spacing w:afterLines="50" w:line="400" w:lineRule="exact"/>
      <w:ind w:firstLine="0" w:firstLineChars="0"/>
    </w:pPr>
    <w:rPr>
      <w:rFonts w:cs="Times New Roman"/>
      <w:bCs/>
      <w:szCs w:val="20"/>
    </w:rPr>
  </w:style>
  <w:style w:type="paragraph" w:customStyle="1" w:styleId="2739">
    <w:name w:val="样式 左侧:  0.74 厘米2"/>
    <w:basedOn w:val="1"/>
    <w:qFormat/>
    <w:uiPriority w:val="0"/>
    <w:pPr>
      <w:spacing w:before="100" w:beforeAutospacing="1" w:after="100" w:afterAutospacing="1" w:line="288" w:lineRule="auto"/>
      <w:ind w:firstLine="480" w:firstLineChars="200"/>
    </w:pPr>
    <w:rPr>
      <w:rFonts w:ascii="楷体_GB2312" w:eastAsia="楷体_GB2312"/>
      <w:b/>
    </w:rPr>
  </w:style>
  <w:style w:type="paragraph" w:customStyle="1" w:styleId="2740">
    <w:name w:val="样式 小四 首行缩进:  0.74 厘米"/>
    <w:basedOn w:val="1"/>
    <w:qFormat/>
    <w:uiPriority w:val="0"/>
    <w:pPr>
      <w:spacing w:before="100" w:beforeAutospacing="1" w:after="100" w:afterAutospacing="1" w:line="300" w:lineRule="auto"/>
      <w:ind w:firstLine="420" w:firstLineChars="175"/>
    </w:pPr>
    <w:rPr>
      <w:rFonts w:cs="Times New Roman"/>
    </w:rPr>
  </w:style>
  <w:style w:type="paragraph" w:customStyle="1" w:styleId="2741">
    <w:name w:val="样式 段后: 6 磅 行距: 1.5 倍行距"/>
    <w:basedOn w:val="1"/>
    <w:qFormat/>
    <w:uiPriority w:val="0"/>
    <w:pPr>
      <w:spacing w:before="100" w:beforeAutospacing="1" w:after="100" w:afterAutospacing="1" w:line="300" w:lineRule="auto"/>
      <w:ind w:firstLine="200" w:firstLineChars="200"/>
    </w:pPr>
    <w:rPr>
      <w:rFonts w:ascii="Arial" w:hAnsi="Arial"/>
    </w:rPr>
  </w:style>
  <w:style w:type="paragraph" w:customStyle="1" w:styleId="2742">
    <w:name w:val="样式 宋体 小四 行距: 1.5 倍行距3"/>
    <w:basedOn w:val="1"/>
    <w:qFormat/>
    <w:uiPriority w:val="0"/>
    <w:pPr>
      <w:spacing w:before="100" w:beforeAutospacing="1" w:after="100" w:afterAutospacing="1" w:line="300" w:lineRule="auto"/>
      <w:ind w:firstLine="480" w:firstLineChars="200"/>
    </w:pPr>
    <w:rPr>
      <w:szCs w:val="20"/>
    </w:rPr>
  </w:style>
  <w:style w:type="paragraph" w:customStyle="1" w:styleId="2743">
    <w:name w:val="样式 小四 黑色 首行缩进:  0.74 厘米 行距: 多倍行距 1.25 字行"/>
    <w:basedOn w:val="1"/>
    <w:qFormat/>
    <w:uiPriority w:val="0"/>
    <w:pPr>
      <w:spacing w:before="100" w:beforeAutospacing="1" w:after="100" w:afterAutospacing="1" w:line="300" w:lineRule="auto"/>
      <w:ind w:firstLine="198"/>
    </w:pPr>
    <w:rPr>
      <w:rFonts w:ascii="Arial" w:hAnsi="Arial"/>
      <w:color w:val="000000"/>
    </w:rPr>
  </w:style>
  <w:style w:type="character" w:customStyle="1" w:styleId="2744">
    <w:name w:val="样式 小四1 Char"/>
    <w:uiPriority w:val="0"/>
    <w:rPr>
      <w:rFonts w:eastAsia="宋体"/>
      <w:kern w:val="2"/>
      <w:sz w:val="24"/>
      <w:szCs w:val="24"/>
      <w:lang w:val="en-US" w:eastAsia="zh-CN" w:bidi="ar-SA"/>
    </w:rPr>
  </w:style>
  <w:style w:type="paragraph" w:customStyle="1" w:styleId="2745">
    <w:name w:val="样式 小四 行距: 1.5 倍行距1"/>
    <w:basedOn w:val="1"/>
    <w:qFormat/>
    <w:uiPriority w:val="0"/>
    <w:pPr>
      <w:spacing w:before="100" w:beforeAutospacing="1" w:after="100" w:afterAutospacing="1" w:line="300" w:lineRule="auto"/>
      <w:ind w:firstLine="200" w:firstLineChars="200"/>
    </w:pPr>
    <w:rPr>
      <w:rFonts w:ascii="Times New Roman" w:hAnsi="Times New Roman"/>
      <w:szCs w:val="20"/>
    </w:rPr>
  </w:style>
  <w:style w:type="paragraph" w:customStyle="1" w:styleId="2746">
    <w:name w:val="样式 行距: 1.5 倍行距1"/>
    <w:basedOn w:val="1"/>
    <w:qFormat/>
    <w:uiPriority w:val="0"/>
    <w:pPr>
      <w:spacing w:before="100" w:beforeAutospacing="1" w:after="100" w:afterAutospacing="1" w:line="300" w:lineRule="auto"/>
      <w:ind w:firstLine="200" w:firstLineChars="200"/>
    </w:pPr>
    <w:rPr>
      <w:rFonts w:ascii="Times New Roman" w:hAnsi="Times New Roman"/>
      <w:szCs w:val="20"/>
    </w:rPr>
  </w:style>
  <w:style w:type="paragraph" w:customStyle="1" w:styleId="2747">
    <w:name w:val="样式 宋体 小四 首行缩进:  0.74 厘米1"/>
    <w:basedOn w:val="1"/>
    <w:qFormat/>
    <w:uiPriority w:val="0"/>
    <w:pPr>
      <w:spacing w:before="100" w:beforeAutospacing="1" w:after="100" w:afterAutospacing="1" w:line="300" w:lineRule="auto"/>
      <w:ind w:firstLine="420"/>
    </w:pPr>
    <w:rPr>
      <w:szCs w:val="20"/>
    </w:rPr>
  </w:style>
  <w:style w:type="paragraph" w:customStyle="1" w:styleId="2748">
    <w:name w:val="样式 样式 宋体 小四 + 非加粗"/>
    <w:basedOn w:val="1225"/>
    <w:qFormat/>
    <w:uiPriority w:val="0"/>
    <w:pPr>
      <w:spacing w:before="100" w:beforeAutospacing="1" w:after="100" w:afterAutospacing="1" w:line="300" w:lineRule="auto"/>
      <w:ind w:firstLine="420" w:firstLineChars="0"/>
    </w:pPr>
    <w:rPr>
      <w:szCs w:val="24"/>
    </w:rPr>
  </w:style>
  <w:style w:type="paragraph" w:customStyle="1" w:styleId="2749">
    <w:name w:val="姓名"/>
    <w:basedOn w:val="34"/>
    <w:qFormat/>
    <w:uiPriority w:val="0"/>
    <w:pPr>
      <w:overflowPunct w:val="0"/>
      <w:autoSpaceDE w:val="0"/>
      <w:autoSpaceDN w:val="0"/>
      <w:adjustRightInd w:val="0"/>
      <w:spacing w:after="0" w:line="360" w:lineRule="auto"/>
      <w:ind w:left="-1080" w:firstLine="480" w:firstLineChars="200"/>
      <w:textAlignment w:val="baseline"/>
    </w:pPr>
    <w:rPr>
      <w:rFonts w:ascii="Times New Roman" w:hAnsi="Times New Roman" w:cs="Times New Roman"/>
      <w:b/>
      <w:i/>
      <w:sz w:val="32"/>
      <w:szCs w:val="20"/>
    </w:rPr>
  </w:style>
  <w:style w:type="paragraph" w:customStyle="1" w:styleId="2750">
    <w:name w:val="地址"/>
    <w:basedOn w:val="34"/>
    <w:qFormat/>
    <w:uiPriority w:val="0"/>
    <w:pPr>
      <w:keepLines/>
      <w:overflowPunct w:val="0"/>
      <w:autoSpaceDE w:val="0"/>
      <w:autoSpaceDN w:val="0"/>
      <w:adjustRightInd w:val="0"/>
      <w:spacing w:after="0" w:line="360" w:lineRule="auto"/>
      <w:ind w:left="-1080" w:right="3960" w:firstLine="480" w:firstLineChars="200"/>
      <w:textAlignment w:val="baseline"/>
    </w:pPr>
    <w:rPr>
      <w:rFonts w:ascii="Times New Roman" w:hAnsi="Times New Roman" w:cs="Times New Roman"/>
      <w:sz w:val="20"/>
      <w:szCs w:val="20"/>
    </w:rPr>
  </w:style>
  <w:style w:type="paragraph" w:customStyle="1" w:styleId="2751">
    <w:name w:val="节标题"/>
    <w:basedOn w:val="1"/>
    <w:qFormat/>
    <w:uiPriority w:val="0"/>
    <w:pPr>
      <w:keepNext/>
      <w:keepLines/>
      <w:overflowPunct w:val="0"/>
      <w:autoSpaceDE w:val="0"/>
      <w:autoSpaceDN w:val="0"/>
      <w:adjustRightInd w:val="0"/>
      <w:spacing w:before="260" w:after="120" w:line="360" w:lineRule="auto"/>
      <w:ind w:left="-2160" w:firstLine="420" w:firstLineChars="200"/>
      <w:textAlignment w:val="baseline"/>
    </w:pPr>
    <w:rPr>
      <w:rFonts w:ascii="Times New Roman" w:hAnsi="Times New Roman" w:cs="Times New Roman"/>
      <w:b/>
      <w:spacing w:val="70"/>
      <w:szCs w:val="20"/>
    </w:rPr>
  </w:style>
  <w:style w:type="paragraph" w:customStyle="1" w:styleId="2752">
    <w:name w:val="目标"/>
    <w:basedOn w:val="34"/>
    <w:qFormat/>
    <w:uiPriority w:val="0"/>
    <w:pPr>
      <w:overflowPunct w:val="0"/>
      <w:autoSpaceDE w:val="0"/>
      <w:autoSpaceDN w:val="0"/>
      <w:adjustRightInd w:val="0"/>
      <w:spacing w:before="240" w:line="260" w:lineRule="exact"/>
      <w:ind w:left="-1440" w:firstLine="480" w:firstLineChars="200"/>
      <w:textAlignment w:val="baseline"/>
    </w:pPr>
    <w:rPr>
      <w:rFonts w:ascii="Times New Roman" w:hAnsi="Times New Roman" w:cs="Times New Roman"/>
      <w:i/>
      <w:sz w:val="20"/>
      <w:szCs w:val="20"/>
    </w:rPr>
  </w:style>
  <w:style w:type="paragraph" w:customStyle="1" w:styleId="2753">
    <w:name w:val="单位名称"/>
    <w:basedOn w:val="34"/>
    <w:qFormat/>
    <w:uiPriority w:val="0"/>
    <w:pPr>
      <w:keepNext/>
      <w:overflowPunct w:val="0"/>
      <w:autoSpaceDE w:val="0"/>
      <w:autoSpaceDN w:val="0"/>
      <w:adjustRightInd w:val="0"/>
      <w:spacing w:before="120" w:after="0" w:line="260" w:lineRule="exact"/>
      <w:ind w:left="-1440" w:firstLine="480" w:firstLineChars="200"/>
      <w:textAlignment w:val="baseline"/>
    </w:pPr>
    <w:rPr>
      <w:rFonts w:ascii="Arial" w:hAnsi="Arial" w:cs="Times New Roman"/>
      <w:b/>
      <w:sz w:val="20"/>
      <w:szCs w:val="20"/>
    </w:rPr>
  </w:style>
  <w:style w:type="paragraph" w:customStyle="1" w:styleId="2754">
    <w:name w:val="实现"/>
    <w:basedOn w:val="1"/>
    <w:qFormat/>
    <w:uiPriority w:val="0"/>
    <w:pPr>
      <w:keepLines/>
      <w:overflowPunct w:val="0"/>
      <w:autoSpaceDE w:val="0"/>
      <w:autoSpaceDN w:val="0"/>
      <w:adjustRightInd w:val="0"/>
      <w:spacing w:line="260" w:lineRule="exact"/>
      <w:ind w:left="-1080" w:firstLine="420" w:firstLineChars="200"/>
      <w:textAlignment w:val="baseline"/>
    </w:pPr>
    <w:rPr>
      <w:rFonts w:ascii="Arial" w:hAnsi="Arial" w:cs="Times New Roman"/>
      <w:i/>
      <w:sz w:val="20"/>
      <w:szCs w:val="20"/>
    </w:rPr>
  </w:style>
  <w:style w:type="paragraph" w:customStyle="1" w:styleId="2755">
    <w:name w:val="Heading 4 new"/>
    <w:basedOn w:val="3"/>
    <w:qFormat/>
    <w:uiPriority w:val="0"/>
    <w:pPr>
      <w:numPr>
        <w:numId w:val="0"/>
      </w:numPr>
      <w:tabs>
        <w:tab w:val="left" w:pos="5"/>
      </w:tabs>
      <w:spacing w:before="0" w:beforeAutospacing="1" w:afterAutospacing="1"/>
      <w:ind w:left="425" w:hanging="425"/>
    </w:pPr>
    <w:rPr>
      <w:rFonts w:eastAsia="黑体"/>
      <w:b w:val="0"/>
      <w:bCs w:val="0"/>
      <w:sz w:val="28"/>
      <w:szCs w:val="20"/>
    </w:rPr>
  </w:style>
  <w:style w:type="paragraph" w:customStyle="1" w:styleId="2756">
    <w:name w:val="Normal (Web)7"/>
    <w:basedOn w:val="1"/>
    <w:qFormat/>
    <w:uiPriority w:val="0"/>
  </w:style>
  <w:style w:type="character" w:customStyle="1" w:styleId="2757">
    <w:name w:val="bodytext1"/>
    <w:uiPriority w:val="0"/>
    <w:rPr>
      <w:rFonts w:hint="default" w:ascii="Arial" w:hAnsi="Arial" w:cs="Arial"/>
      <w:color w:val="000000"/>
      <w:sz w:val="20"/>
      <w:szCs w:val="20"/>
    </w:rPr>
  </w:style>
  <w:style w:type="paragraph" w:customStyle="1" w:styleId="2758">
    <w:name w:val="段落1"/>
    <w:basedOn w:val="1"/>
    <w:qFormat/>
    <w:uiPriority w:val="0"/>
    <w:pPr>
      <w:tabs>
        <w:tab w:val="left" w:pos="540"/>
      </w:tabs>
      <w:adjustRightInd w:val="0"/>
      <w:spacing w:after="120" w:line="360" w:lineRule="auto"/>
      <w:textAlignment w:val="baseline"/>
    </w:pPr>
    <w:rPr>
      <w:rFonts w:cs="Times New Roman"/>
      <w:b/>
    </w:rPr>
  </w:style>
  <w:style w:type="paragraph" w:customStyle="1" w:styleId="2759">
    <w:name w:val="1级列表"/>
    <w:basedOn w:val="1"/>
    <w:qFormat/>
    <w:uiPriority w:val="0"/>
    <w:pPr>
      <w:tabs>
        <w:tab w:val="left" w:pos="900"/>
        <w:tab w:val="left" w:pos="1383"/>
      </w:tabs>
      <w:spacing w:beforeLines="50"/>
      <w:ind w:left="900" w:hanging="420"/>
    </w:pPr>
    <w:rPr>
      <w:rFonts w:ascii="Times New Roman" w:hAnsi="Times New Roman" w:eastAsia="楷体_GB2312" w:cs="Times New Roman"/>
    </w:rPr>
  </w:style>
  <w:style w:type="paragraph" w:customStyle="1" w:styleId="2760">
    <w:name w:val="Heading 4 小四"/>
    <w:basedOn w:val="6"/>
    <w:qFormat/>
    <w:uiPriority w:val="0"/>
    <w:pPr>
      <w:widowControl/>
      <w:numPr>
        <w:ilvl w:val="0"/>
        <w:numId w:val="0"/>
      </w:numPr>
      <w:jc w:val="left"/>
    </w:pPr>
    <w:rPr>
      <w:rFonts w:ascii="宋体" w:hAnsi="宋体" w:eastAsia="新宋体"/>
      <w:bCs w:val="0"/>
      <w:kern w:val="0"/>
      <w:sz w:val="24"/>
      <w:szCs w:val="32"/>
    </w:rPr>
  </w:style>
  <w:style w:type="character" w:customStyle="1" w:styleId="2761">
    <w:name w:val="t_0011"/>
    <w:uiPriority w:val="0"/>
    <w:rPr>
      <w:b/>
      <w:bCs/>
      <w:color w:val="3399FF"/>
      <w:spacing w:val="270"/>
      <w:sz w:val="18"/>
      <w:szCs w:val="18"/>
      <w:u w:val="none"/>
    </w:rPr>
  </w:style>
  <w:style w:type="character" w:customStyle="1" w:styleId="2762">
    <w:name w:val="HTML 编码"/>
    <w:uiPriority w:val="0"/>
    <w:rPr>
      <w:rFonts w:ascii="黑体" w:hAnsi="Courier New" w:eastAsia="黑体" w:cs="Arial, Helvetica"/>
      <w:sz w:val="20"/>
      <w:szCs w:val="20"/>
    </w:rPr>
  </w:style>
  <w:style w:type="paragraph" w:customStyle="1" w:styleId="2763">
    <w:name w:val="text14"/>
    <w:basedOn w:val="1"/>
    <w:qFormat/>
    <w:uiPriority w:val="0"/>
    <w:pPr>
      <w:spacing w:before="100" w:beforeAutospacing="1" w:after="100" w:afterAutospacing="1"/>
    </w:pPr>
    <w:rPr>
      <w:rFonts w:ascii="Verdana" w:hAnsi="Verdana" w:cs="Times New Roman"/>
      <w:color w:val="000000"/>
      <w:szCs w:val="21"/>
    </w:rPr>
  </w:style>
  <w:style w:type="character" w:customStyle="1" w:styleId="2764">
    <w:name w:val="text141"/>
    <w:uiPriority w:val="0"/>
    <w:rPr>
      <w:rFonts w:hint="default" w:ascii="Verdana" w:hAnsi="Verdana"/>
      <w:sz w:val="21"/>
      <w:szCs w:val="21"/>
    </w:rPr>
  </w:style>
  <w:style w:type="character" w:customStyle="1" w:styleId="2765">
    <w:name w:val="cls_04"/>
    <w:uiPriority w:val="0"/>
    <w:rPr>
      <w:color w:val="000000"/>
    </w:rPr>
  </w:style>
  <w:style w:type="character" w:customStyle="1" w:styleId="2766">
    <w:name w:val="cls_01"/>
    <w:uiPriority w:val="0"/>
    <w:rPr>
      <w:color w:val="000000"/>
    </w:rPr>
  </w:style>
  <w:style w:type="character" w:customStyle="1" w:styleId="2767">
    <w:name w:val="cls_05"/>
    <w:uiPriority w:val="0"/>
    <w:rPr>
      <w:color w:val="000000"/>
    </w:rPr>
  </w:style>
  <w:style w:type="character" w:customStyle="1" w:styleId="2768">
    <w:name w:val="cls_08"/>
    <w:uiPriority w:val="0"/>
    <w:rPr>
      <w:color w:val="000000"/>
    </w:rPr>
  </w:style>
  <w:style w:type="character" w:customStyle="1" w:styleId="2769">
    <w:name w:val="cos_09"/>
    <w:uiPriority w:val="0"/>
    <w:rPr>
      <w:color w:val="000000"/>
    </w:rPr>
  </w:style>
  <w:style w:type="character" w:customStyle="1" w:styleId="2770">
    <w:name w:val="cos_1d"/>
    <w:uiPriority w:val="0"/>
    <w:rPr>
      <w:color w:val="000000"/>
    </w:rPr>
  </w:style>
  <w:style w:type="character" w:customStyle="1" w:styleId="2771">
    <w:name w:val="html_05"/>
    <w:uiPriority w:val="0"/>
    <w:rPr>
      <w:color w:val="000000"/>
    </w:rPr>
  </w:style>
  <w:style w:type="character" w:customStyle="1" w:styleId="2772">
    <w:name w:val="cos_07"/>
    <w:uiPriority w:val="0"/>
    <w:rPr>
      <w:color w:val="000000"/>
    </w:rPr>
  </w:style>
  <w:style w:type="character" w:customStyle="1" w:styleId="2773">
    <w:name w:val="cos_20"/>
    <w:uiPriority w:val="0"/>
    <w:rPr>
      <w:color w:val="000000"/>
    </w:rPr>
  </w:style>
  <w:style w:type="character" w:customStyle="1" w:styleId="2774">
    <w:name w:val="cos_0c"/>
    <w:uiPriority w:val="0"/>
    <w:rPr>
      <w:color w:val="000000"/>
    </w:rPr>
  </w:style>
  <w:style w:type="character" w:customStyle="1" w:styleId="2775">
    <w:name w:val="cos_01"/>
    <w:uiPriority w:val="0"/>
    <w:rPr>
      <w:color w:val="000000"/>
    </w:rPr>
  </w:style>
  <w:style w:type="character" w:customStyle="1" w:styleId="2776">
    <w:name w:val="cos_06"/>
    <w:uiPriority w:val="0"/>
    <w:rPr>
      <w:color w:val="000000"/>
    </w:rPr>
  </w:style>
  <w:style w:type="character" w:customStyle="1" w:styleId="2777">
    <w:name w:val="cos_0d"/>
    <w:uiPriority w:val="0"/>
    <w:rPr>
      <w:color w:val="000000"/>
    </w:rPr>
  </w:style>
  <w:style w:type="character" w:customStyle="1" w:styleId="2778">
    <w:name w:val="cos_10"/>
    <w:uiPriority w:val="0"/>
    <w:rPr>
      <w:color w:val="000000"/>
    </w:rPr>
  </w:style>
  <w:style w:type="character" w:customStyle="1" w:styleId="2779">
    <w:name w:val="cos_14"/>
    <w:uiPriority w:val="0"/>
    <w:rPr>
      <w:color w:val="000000"/>
    </w:rPr>
  </w:style>
  <w:style w:type="character" w:customStyle="1" w:styleId="2780">
    <w:name w:val="cos_17"/>
    <w:uiPriority w:val="0"/>
    <w:rPr>
      <w:color w:val="000000"/>
    </w:rPr>
  </w:style>
  <w:style w:type="character" w:customStyle="1" w:styleId="2781">
    <w:name w:val="html_01"/>
    <w:uiPriority w:val="0"/>
    <w:rPr>
      <w:color w:val="000000"/>
    </w:rPr>
  </w:style>
  <w:style w:type="character" w:customStyle="1" w:styleId="2782">
    <w:name w:val="html_07"/>
    <w:uiPriority w:val="0"/>
    <w:rPr>
      <w:color w:val="000000"/>
    </w:rPr>
  </w:style>
  <w:style w:type="character" w:customStyle="1" w:styleId="2783">
    <w:name w:val="html_0a"/>
    <w:uiPriority w:val="0"/>
    <w:rPr>
      <w:color w:val="000000"/>
    </w:rPr>
  </w:style>
  <w:style w:type="character" w:customStyle="1" w:styleId="2784">
    <w:name w:val="html_0b"/>
    <w:uiPriority w:val="0"/>
    <w:rPr>
      <w:color w:val="000000"/>
    </w:rPr>
  </w:style>
  <w:style w:type="character" w:customStyle="1" w:styleId="2785">
    <w:name w:val="cos_08"/>
    <w:uiPriority w:val="0"/>
    <w:rPr>
      <w:color w:val="000000"/>
    </w:rPr>
  </w:style>
  <w:style w:type="character" w:customStyle="1" w:styleId="2786">
    <w:name w:val="cos_24"/>
    <w:uiPriority w:val="0"/>
    <w:rPr>
      <w:color w:val="000000"/>
    </w:rPr>
  </w:style>
  <w:style w:type="character" w:customStyle="1" w:styleId="2787">
    <w:name w:val="cos_11"/>
    <w:uiPriority w:val="0"/>
    <w:rPr>
      <w:color w:val="000000"/>
    </w:rPr>
  </w:style>
  <w:style w:type="character" w:customStyle="1" w:styleId="2788">
    <w:name w:val="cos_2a"/>
    <w:uiPriority w:val="0"/>
    <w:rPr>
      <w:color w:val="000000"/>
    </w:rPr>
  </w:style>
  <w:style w:type="character" w:customStyle="1" w:styleId="2789">
    <w:name w:val="cos_18"/>
    <w:uiPriority w:val="0"/>
    <w:rPr>
      <w:color w:val="000000"/>
    </w:rPr>
  </w:style>
  <w:style w:type="character" w:customStyle="1" w:styleId="2790">
    <w:name w:val="cls_06"/>
    <w:uiPriority w:val="0"/>
    <w:rPr>
      <w:color w:val="000000"/>
    </w:rPr>
  </w:style>
  <w:style w:type="character" w:customStyle="1" w:styleId="2791">
    <w:name w:val="html_0c"/>
    <w:uiPriority w:val="0"/>
    <w:rPr>
      <w:color w:val="000000"/>
    </w:rPr>
  </w:style>
  <w:style w:type="character" w:customStyle="1" w:styleId="2792">
    <w:name w:val="javascript_01"/>
    <w:uiPriority w:val="0"/>
    <w:rPr>
      <w:color w:val="000000"/>
    </w:rPr>
  </w:style>
  <w:style w:type="character" w:customStyle="1" w:styleId="2793">
    <w:name w:val="javascript_04"/>
    <w:uiPriority w:val="0"/>
    <w:rPr>
      <w:color w:val="000000"/>
    </w:rPr>
  </w:style>
  <w:style w:type="character" w:customStyle="1" w:styleId="2794">
    <w:name w:val="javascript_0e"/>
    <w:uiPriority w:val="0"/>
    <w:rPr>
      <w:color w:val="000000"/>
    </w:rPr>
  </w:style>
  <w:style w:type="character" w:customStyle="1" w:styleId="2795">
    <w:name w:val="javascript_05"/>
    <w:uiPriority w:val="0"/>
    <w:rPr>
      <w:color w:val="000000"/>
    </w:rPr>
  </w:style>
  <w:style w:type="character" w:customStyle="1" w:styleId="2796">
    <w:name w:val="javascript_0f"/>
    <w:uiPriority w:val="0"/>
    <w:rPr>
      <w:color w:val="000000"/>
    </w:rPr>
  </w:style>
  <w:style w:type="character" w:customStyle="1" w:styleId="2797">
    <w:name w:val="cos_1c"/>
    <w:uiPriority w:val="0"/>
    <w:rPr>
      <w:color w:val="000000"/>
    </w:rPr>
  </w:style>
  <w:style w:type="character" w:customStyle="1" w:styleId="2798">
    <w:name w:val="cos_23"/>
    <w:uiPriority w:val="0"/>
    <w:rPr>
      <w:color w:val="000000"/>
    </w:rPr>
  </w:style>
  <w:style w:type="character" w:customStyle="1" w:styleId="2799">
    <w:name w:val="cos_05"/>
    <w:uiPriority w:val="0"/>
    <w:rPr>
      <w:color w:val="000000"/>
    </w:rPr>
  </w:style>
  <w:style w:type="character" w:customStyle="1" w:styleId="2800">
    <w:name w:val="cos_1f"/>
    <w:uiPriority w:val="0"/>
    <w:rPr>
      <w:color w:val="000000"/>
    </w:rPr>
  </w:style>
  <w:style w:type="character" w:customStyle="1" w:styleId="2801">
    <w:name w:val="sql_01"/>
    <w:uiPriority w:val="0"/>
    <w:rPr>
      <w:color w:val="000000"/>
    </w:rPr>
  </w:style>
  <w:style w:type="character" w:customStyle="1" w:styleId="2802">
    <w:name w:val="sql_03"/>
    <w:uiPriority w:val="0"/>
    <w:rPr>
      <w:color w:val="000000"/>
    </w:rPr>
  </w:style>
  <w:style w:type="character" w:customStyle="1" w:styleId="2803">
    <w:name w:val="sql_08"/>
    <w:uiPriority w:val="0"/>
    <w:rPr>
      <w:color w:val="000000"/>
    </w:rPr>
  </w:style>
  <w:style w:type="character" w:customStyle="1" w:styleId="2804">
    <w:name w:val="sql_11"/>
    <w:uiPriority w:val="0"/>
    <w:rPr>
      <w:color w:val="000000"/>
    </w:rPr>
  </w:style>
  <w:style w:type="character" w:customStyle="1" w:styleId="2805">
    <w:name w:val="sql_12"/>
    <w:uiPriority w:val="0"/>
    <w:rPr>
      <w:color w:val="000000"/>
    </w:rPr>
  </w:style>
  <w:style w:type="character" w:customStyle="1" w:styleId="2806">
    <w:name w:val="sql_0c"/>
    <w:uiPriority w:val="0"/>
    <w:rPr>
      <w:color w:val="000000"/>
    </w:rPr>
  </w:style>
  <w:style w:type="character" w:customStyle="1" w:styleId="2807">
    <w:name w:val="html_06"/>
    <w:uiPriority w:val="0"/>
    <w:rPr>
      <w:color w:val="000000"/>
    </w:rPr>
  </w:style>
  <w:style w:type="character" w:customStyle="1" w:styleId="2808">
    <w:name w:val="javascript_15"/>
    <w:uiPriority w:val="0"/>
    <w:rPr>
      <w:color w:val="000000"/>
    </w:rPr>
  </w:style>
  <w:style w:type="character" w:customStyle="1" w:styleId="2809">
    <w:name w:val="sql_09"/>
    <w:uiPriority w:val="0"/>
    <w:rPr>
      <w:color w:val="000000"/>
    </w:rPr>
  </w:style>
  <w:style w:type="character" w:customStyle="1" w:styleId="2810">
    <w:name w:val="cos_2b"/>
    <w:uiPriority w:val="0"/>
    <w:rPr>
      <w:color w:val="000000"/>
    </w:rPr>
  </w:style>
  <w:style w:type="character" w:customStyle="1" w:styleId="2811">
    <w:name w:val="javascript_10"/>
    <w:uiPriority w:val="0"/>
    <w:rPr>
      <w:color w:val="000000"/>
    </w:rPr>
  </w:style>
  <w:style w:type="character" w:customStyle="1" w:styleId="2812">
    <w:name w:val="cos_12"/>
    <w:uiPriority w:val="0"/>
    <w:rPr>
      <w:color w:val="000000"/>
    </w:rPr>
  </w:style>
  <w:style w:type="paragraph" w:customStyle="1" w:styleId="2813">
    <w:name w:val="条目3"/>
    <w:basedOn w:val="45"/>
    <w:qFormat/>
    <w:uiPriority w:val="0"/>
    <w:pPr>
      <w:tabs>
        <w:tab w:val="left" w:pos="2940"/>
      </w:tabs>
      <w:spacing w:line="360" w:lineRule="auto"/>
      <w:ind w:left="2940" w:hanging="420"/>
    </w:pPr>
    <w:rPr>
      <w:rFonts w:cs="楷体_GB2312"/>
      <w:color w:val="000000"/>
      <w:szCs w:val="21"/>
      <w:lang w:val="en-US"/>
    </w:rPr>
  </w:style>
  <w:style w:type="paragraph" w:customStyle="1" w:styleId="2814">
    <w:name w:val="样式 标题 2Heading 2 HiddenHeading 2 CCBSheading 2H2h2Heading ..."/>
    <w:basedOn w:val="4"/>
    <w:link w:val="2815"/>
    <w:qFormat/>
    <w:uiPriority w:val="0"/>
    <w:pPr>
      <w:widowControl/>
      <w:numPr>
        <w:numId w:val="0"/>
      </w:numPr>
      <w:spacing w:before="120" w:beforeAutospacing="1" w:after="120" w:afterAutospacing="1"/>
      <w:jc w:val="left"/>
    </w:pPr>
    <w:rPr>
      <w:rFonts w:eastAsia="宋体"/>
      <w:b w:val="0"/>
    </w:rPr>
  </w:style>
  <w:style w:type="character" w:customStyle="1" w:styleId="2815">
    <w:name w:val="样式 标题 2Heading 2 HiddenHeading 2 CCBSheading 2H2h2Heading ... Char"/>
    <w:link w:val="2814"/>
    <w:uiPriority w:val="0"/>
    <w:rPr>
      <w:rFonts w:eastAsia="宋体" w:cs="Times New Roman" w:asciiTheme="minorEastAsia" w:hAnsiTheme="minorEastAsia"/>
      <w:bCs/>
      <w:kern w:val="0"/>
      <w:sz w:val="32"/>
      <w:szCs w:val="32"/>
    </w:rPr>
  </w:style>
  <w:style w:type="paragraph" w:customStyle="1" w:styleId="2816">
    <w:name w:val="样式 小四 首行缩进:  0.74 厘米 行距: 1.5 倍行距"/>
    <w:basedOn w:val="1"/>
    <w:qFormat/>
    <w:uiPriority w:val="0"/>
    <w:pPr>
      <w:spacing w:before="100" w:beforeAutospacing="1" w:after="100" w:afterAutospacing="1" w:line="300" w:lineRule="auto"/>
      <w:ind w:firstLine="454"/>
    </w:pPr>
    <w:rPr>
      <w:rFonts w:ascii="Arial" w:hAnsi="Arial"/>
    </w:rPr>
  </w:style>
  <w:style w:type="paragraph" w:customStyle="1" w:styleId="2817">
    <w:name w:val="样式 标题 4标题 4，DHCC公司标题h4H4H41H42H43H44H45H46H47H48H49..."/>
    <w:basedOn w:val="6"/>
    <w:qFormat/>
    <w:uiPriority w:val="0"/>
    <w:pPr>
      <w:widowControl/>
      <w:numPr>
        <w:numId w:val="0"/>
      </w:numPr>
      <w:spacing w:before="240" w:after="240" w:line="240" w:lineRule="auto"/>
      <w:ind w:left="420"/>
      <w:jc w:val="left"/>
    </w:pPr>
    <w:rPr>
      <w:rFonts w:ascii="宋体" w:hAnsi="宋体" w:eastAsia="宋体"/>
      <w:kern w:val="0"/>
      <w:sz w:val="24"/>
      <w:szCs w:val="24"/>
    </w:rPr>
  </w:style>
  <w:style w:type="paragraph" w:customStyle="1" w:styleId="2818">
    <w:name w:val="样式 普通(网站) + 首行缩进:  0.63 厘米 行距: 1.5 倍行距"/>
    <w:basedOn w:val="86"/>
    <w:qFormat/>
    <w:uiPriority w:val="0"/>
    <w:pPr>
      <w:adjustRightInd w:val="0"/>
      <w:spacing w:before="100" w:beforeAutospacing="1" w:after="100" w:afterAutospacing="1" w:line="300" w:lineRule="auto"/>
      <w:ind w:firstLine="454" w:firstLineChars="0"/>
      <w:textAlignment w:val="baseline"/>
    </w:pPr>
    <w:rPr>
      <w:rFonts w:ascii="Arial" w:hAnsi="Arial"/>
    </w:rPr>
  </w:style>
  <w:style w:type="character" w:customStyle="1" w:styleId="2819">
    <w:name w:val="子 C"/>
    <w:uiPriority w:val="0"/>
    <w:rPr>
      <w:rFonts w:ascii="宋体" w:eastAsia="宋体"/>
      <w:b/>
      <w:kern w:val="2"/>
      <w:sz w:val="30"/>
      <w:lang w:val="en-US" w:eastAsia="zh-CN" w:bidi="ar-SA"/>
    </w:rPr>
  </w:style>
  <w:style w:type="paragraph" w:customStyle="1" w:styleId="2820">
    <w:name w:val="样式 样式 宋体 小四 行距: 1.5 倍行距 + 左侧:  0.74 厘米"/>
    <w:basedOn w:val="1167"/>
    <w:qFormat/>
    <w:uiPriority w:val="0"/>
    <w:pPr>
      <w:tabs>
        <w:tab w:val="left" w:pos="5190"/>
      </w:tabs>
      <w:spacing w:line="300" w:lineRule="auto"/>
      <w:ind w:firstLine="525" w:firstLineChars="0"/>
      <w:jc w:val="center"/>
    </w:pPr>
    <w:rPr>
      <w:rFonts w:cs="Times New Roman"/>
      <w:b/>
      <w:bCs/>
    </w:rPr>
  </w:style>
  <w:style w:type="paragraph" w:customStyle="1" w:styleId="2821">
    <w:name w:val="样式 标题 2Heading 2 HiddenHeading 2 CCBSheading 2H2h2Heading ...1"/>
    <w:basedOn w:val="4"/>
    <w:qFormat/>
    <w:uiPriority w:val="0"/>
    <w:pPr>
      <w:widowControl/>
      <w:numPr>
        <w:ilvl w:val="0"/>
        <w:numId w:val="0"/>
      </w:numPr>
      <w:spacing w:before="100" w:beforeAutospacing="1" w:after="100" w:afterAutospacing="1" w:line="300" w:lineRule="auto"/>
      <w:jc w:val="left"/>
    </w:pPr>
    <w:rPr>
      <w:rFonts w:ascii="宋体" w:hAnsi="宋体" w:eastAsia="宋体" w:cs="宋体"/>
      <w:b w:val="0"/>
      <w:bCs w:val="0"/>
      <w:sz w:val="24"/>
      <w:szCs w:val="20"/>
    </w:rPr>
  </w:style>
  <w:style w:type="paragraph" w:customStyle="1" w:styleId="2822">
    <w:name w:val="样式 标题 2Heading 2 HiddenHeading 2 CCBSheading 2H2h2Heading ...2"/>
    <w:basedOn w:val="4"/>
    <w:qFormat/>
    <w:uiPriority w:val="0"/>
    <w:pPr>
      <w:widowControl/>
      <w:numPr>
        <w:ilvl w:val="0"/>
        <w:numId w:val="0"/>
      </w:numPr>
      <w:spacing w:before="120" w:beforeAutospacing="1" w:after="120" w:afterAutospacing="1"/>
      <w:jc w:val="left"/>
    </w:pPr>
    <w:rPr>
      <w:rFonts w:ascii="Times New Roman" w:hAnsi="Times New Roman" w:eastAsia="宋体" w:cs="宋体"/>
      <w:b w:val="0"/>
      <w:bCs w:val="0"/>
      <w:sz w:val="24"/>
      <w:szCs w:val="20"/>
    </w:rPr>
  </w:style>
  <w:style w:type="paragraph" w:customStyle="1" w:styleId="2823">
    <w:name w:val="样式 小四 段前: 5 磅 段后: 5 磅 行距: 多倍行距 1.25 字行"/>
    <w:basedOn w:val="1"/>
    <w:qFormat/>
    <w:uiPriority w:val="0"/>
    <w:pPr>
      <w:tabs>
        <w:tab w:val="left" w:pos="-102"/>
      </w:tabs>
      <w:ind w:left="1259" w:hanging="227"/>
    </w:pPr>
    <w:rPr>
      <w:rFonts w:ascii="Times New Roman" w:hAnsi="Times New Roman" w:cs="Times New Roman"/>
    </w:rPr>
  </w:style>
  <w:style w:type="paragraph" w:customStyle="1" w:styleId="2824">
    <w:name w:val="样式 样式 标题 3Heading 3 - oldBOD 03Sub HeadingH3h3Level 3 Topic ...1..."/>
    <w:basedOn w:val="2730"/>
    <w:qFormat/>
    <w:uiPriority w:val="0"/>
    <w:pPr>
      <w:numPr>
        <w:ilvl w:val="0"/>
      </w:numPr>
      <w:tabs>
        <w:tab w:val="left" w:pos="360"/>
      </w:tabs>
      <w:ind w:left="105" w:hanging="245"/>
    </w:pPr>
    <w:rPr>
      <w:bCs w:val="0"/>
    </w:rPr>
  </w:style>
  <w:style w:type="character" w:customStyle="1" w:styleId="2825">
    <w:name w:val="char"/>
    <w:uiPriority w:val="0"/>
    <w:rPr>
      <w:rFonts w:hint="eastAsia" w:ascii="宋体" w:hAnsi="宋体" w:eastAsia="宋体"/>
      <w:b/>
      <w:bCs/>
    </w:rPr>
  </w:style>
  <w:style w:type="paragraph" w:customStyle="1" w:styleId="2826">
    <w:name w:val="样式 宋体 小四1 Char"/>
    <w:basedOn w:val="1"/>
    <w:qFormat/>
    <w:uiPriority w:val="0"/>
    <w:pPr>
      <w:framePr w:hSpace="180" w:wrap="around" w:vAnchor="text" w:hAnchor="margin" w:y="222"/>
      <w:spacing w:before="100" w:beforeAutospacing="1" w:after="100" w:afterAutospacing="1" w:line="300" w:lineRule="auto"/>
    </w:pPr>
    <w:rPr>
      <w:rFonts w:cs="Times New Roman"/>
      <w:szCs w:val="21"/>
    </w:rPr>
  </w:style>
  <w:style w:type="paragraph" w:customStyle="1" w:styleId="2827">
    <w:name w:val="样式 标题 3Heading 3 - oldBOD 03Sub HeadingH3h3Level 3 Topic ...3"/>
    <w:basedOn w:val="5"/>
    <w:qFormat/>
    <w:uiPriority w:val="0"/>
    <w:pPr>
      <w:widowControl/>
      <w:numPr>
        <w:ilvl w:val="0"/>
        <w:numId w:val="0"/>
      </w:numPr>
      <w:tabs>
        <w:tab w:val="left" w:pos="360"/>
      </w:tabs>
      <w:spacing w:before="100" w:beforeAutospacing="1" w:after="100" w:afterAutospacing="1" w:line="300" w:lineRule="auto"/>
      <w:ind w:hanging="245"/>
      <w:jc w:val="left"/>
    </w:pPr>
    <w:rPr>
      <w:rFonts w:ascii="宋体" w:hAnsi="宋体"/>
      <w:bCs w:val="0"/>
      <w:color w:val="000000"/>
      <w:sz w:val="24"/>
      <w:szCs w:val="28"/>
      <w:lang w:bidi="he-IL"/>
    </w:rPr>
  </w:style>
  <w:style w:type="paragraph" w:customStyle="1" w:styleId="2828">
    <w:name w:val="要点1"/>
    <w:basedOn w:val="1"/>
    <w:qFormat/>
    <w:uiPriority w:val="0"/>
    <w:pPr>
      <w:autoSpaceDE w:val="0"/>
      <w:autoSpaceDN w:val="0"/>
      <w:adjustRightInd w:val="0"/>
      <w:spacing w:line="240" w:lineRule="atLeast"/>
      <w:ind w:left="425" w:leftChars="30" w:hanging="425"/>
      <w:textAlignment w:val="baseline"/>
    </w:pPr>
    <w:rPr>
      <w:rFonts w:hAnsi="Tms Rmn" w:cs="Times New Roman"/>
      <w:b/>
      <w:szCs w:val="20"/>
    </w:rPr>
  </w:style>
  <w:style w:type="paragraph" w:customStyle="1" w:styleId="2829">
    <w:name w:val="正文22"/>
    <w:basedOn w:val="1"/>
    <w:qFormat/>
    <w:uiPriority w:val="0"/>
    <w:pPr>
      <w:tabs>
        <w:tab w:val="left" w:pos="0"/>
      </w:tabs>
      <w:topLinePunct/>
      <w:autoSpaceDE w:val="0"/>
      <w:autoSpaceDN w:val="0"/>
      <w:adjustRightInd w:val="0"/>
      <w:spacing w:before="100" w:after="100" w:line="317" w:lineRule="atLeast"/>
      <w:ind w:right="62" w:firstLine="505"/>
      <w:textAlignment w:val="baseline"/>
    </w:pPr>
    <w:rPr>
      <w:rFonts w:hAnsi="Times New Roman" w:cs="Times New Roman"/>
      <w:color w:val="000000"/>
      <w:szCs w:val="20"/>
    </w:rPr>
  </w:style>
  <w:style w:type="paragraph" w:customStyle="1" w:styleId="2830">
    <w:name w:val="00-Chapter"/>
    <w:basedOn w:val="1"/>
    <w:next w:val="2831"/>
    <w:qFormat/>
    <w:uiPriority w:val="0"/>
    <w:pPr>
      <w:tabs>
        <w:tab w:val="left" w:pos="720"/>
      </w:tabs>
      <w:spacing w:beforeLines="200" w:afterLines="200" w:line="360" w:lineRule="auto"/>
      <w:ind w:left="720" w:hanging="360"/>
      <w:jc w:val="center"/>
      <w:outlineLvl w:val="0"/>
    </w:pPr>
    <w:rPr>
      <w:rFonts w:ascii="Times New Roman" w:hAnsi="Times New Roman" w:eastAsia="黑体" w:cs="Times New Roman"/>
      <w:b/>
      <w:sz w:val="36"/>
    </w:rPr>
  </w:style>
  <w:style w:type="paragraph" w:customStyle="1" w:styleId="2831">
    <w:name w:val="000-BodyTex-5"/>
    <w:basedOn w:val="1"/>
    <w:qFormat/>
    <w:uiPriority w:val="0"/>
    <w:pPr>
      <w:spacing w:beforeLines="50" w:afterLines="50" w:line="360" w:lineRule="auto"/>
    </w:pPr>
    <w:rPr>
      <w:rFonts w:ascii="Times New Roman" w:hAnsi="Times New Roman" w:cs="Times New Roman"/>
    </w:rPr>
  </w:style>
  <w:style w:type="paragraph" w:customStyle="1" w:styleId="2832">
    <w:name w:val="00-Subheading-1"/>
    <w:basedOn w:val="1"/>
    <w:next w:val="2831"/>
    <w:qFormat/>
    <w:uiPriority w:val="0"/>
    <w:pPr>
      <w:tabs>
        <w:tab w:val="left" w:pos="1440"/>
      </w:tabs>
      <w:spacing w:beforeLines="50" w:afterLines="50" w:line="360" w:lineRule="auto"/>
      <w:ind w:left="1440" w:hanging="360"/>
      <w:outlineLvl w:val="1"/>
    </w:pPr>
    <w:rPr>
      <w:rFonts w:ascii="Times New Roman" w:hAnsi="Times New Roman" w:eastAsia="黑体" w:cs="Times New Roman"/>
      <w:b/>
      <w:sz w:val="30"/>
    </w:rPr>
  </w:style>
  <w:style w:type="paragraph" w:customStyle="1" w:styleId="2833">
    <w:name w:val="00-Subheading-2"/>
    <w:basedOn w:val="1"/>
    <w:next w:val="2831"/>
    <w:qFormat/>
    <w:uiPriority w:val="0"/>
    <w:pPr>
      <w:tabs>
        <w:tab w:val="left" w:pos="2160"/>
      </w:tabs>
      <w:spacing w:beforeLines="50" w:afterLines="50" w:line="360" w:lineRule="auto"/>
      <w:ind w:left="2160" w:hanging="360"/>
      <w:outlineLvl w:val="2"/>
    </w:pPr>
    <w:rPr>
      <w:rFonts w:ascii="Times New Roman" w:hAnsi="Times New Roman" w:eastAsia="黑体" w:cs="Times New Roman"/>
      <w:b/>
      <w:sz w:val="28"/>
    </w:rPr>
  </w:style>
  <w:style w:type="paragraph" w:customStyle="1" w:styleId="2834">
    <w:name w:val="00-Subheading-3"/>
    <w:basedOn w:val="1"/>
    <w:next w:val="2831"/>
    <w:qFormat/>
    <w:uiPriority w:val="0"/>
    <w:pPr>
      <w:tabs>
        <w:tab w:val="left" w:pos="2880"/>
      </w:tabs>
      <w:spacing w:beforeLines="50" w:afterLines="50" w:line="360" w:lineRule="auto"/>
      <w:ind w:left="2880" w:hanging="360"/>
      <w:outlineLvl w:val="3"/>
    </w:pPr>
    <w:rPr>
      <w:rFonts w:ascii="Times New Roman" w:hAnsi="Times New Roman" w:eastAsia="黑体" w:cs="Times New Roman"/>
      <w:b/>
    </w:rPr>
  </w:style>
  <w:style w:type="paragraph" w:customStyle="1" w:styleId="2835">
    <w:name w:val="00-Subheading-4"/>
    <w:basedOn w:val="1"/>
    <w:next w:val="2831"/>
    <w:qFormat/>
    <w:uiPriority w:val="0"/>
    <w:pPr>
      <w:spacing w:beforeLines="50" w:afterLines="50" w:line="360" w:lineRule="auto"/>
      <w:ind w:left="2551" w:hanging="2551"/>
      <w:outlineLvl w:val="4"/>
    </w:pPr>
    <w:rPr>
      <w:rFonts w:ascii="Times New Roman" w:hAnsi="Times New Roman" w:eastAsia="黑体" w:cs="Times New Roman"/>
      <w:b/>
    </w:rPr>
  </w:style>
  <w:style w:type="paragraph" w:customStyle="1" w:styleId="2836">
    <w:name w:val="000-BodyList"/>
    <w:basedOn w:val="2831"/>
    <w:qFormat/>
    <w:uiPriority w:val="0"/>
    <w:pPr>
      <w:tabs>
        <w:tab w:val="left" w:pos="720"/>
      </w:tabs>
      <w:ind w:left="720" w:hanging="360"/>
    </w:pPr>
  </w:style>
  <w:style w:type="paragraph" w:customStyle="1" w:styleId="2837">
    <w:name w:val="000-BodyItem"/>
    <w:basedOn w:val="2831"/>
    <w:next w:val="2831"/>
    <w:qFormat/>
    <w:uiPriority w:val="0"/>
    <w:pPr>
      <w:tabs>
        <w:tab w:val="left" w:pos="720"/>
      </w:tabs>
      <w:ind w:left="720" w:hanging="360"/>
    </w:pPr>
  </w:style>
  <w:style w:type="paragraph" w:customStyle="1" w:styleId="2838">
    <w:name w:val="文字列表"/>
    <w:basedOn w:val="21"/>
    <w:qFormat/>
    <w:uiPriority w:val="0"/>
    <w:pPr>
      <w:tabs>
        <w:tab w:val="left" w:pos="840"/>
        <w:tab w:val="left" w:pos="960"/>
        <w:tab w:val="left" w:pos="1320"/>
      </w:tabs>
      <w:spacing w:afterLines="50" w:line="300" w:lineRule="auto"/>
      <w:ind w:left="1320" w:right="200" w:rightChars="200" w:hanging="420" w:firstLineChars="0"/>
    </w:pPr>
    <w:rPr>
      <w:rFonts w:ascii="楷体_GB2312" w:hAnsi="Times New Roman" w:eastAsia="楷体_GB2312" w:cs="Times New Roman"/>
      <w:szCs w:val="20"/>
    </w:rPr>
  </w:style>
  <w:style w:type="character" w:customStyle="1" w:styleId="2839">
    <w:name w:val="样式 五号"/>
    <w:uiPriority w:val="0"/>
    <w:rPr>
      <w:sz w:val="21"/>
    </w:rPr>
  </w:style>
  <w:style w:type="paragraph" w:customStyle="1" w:styleId="2840">
    <w:name w:val="xxx"/>
    <w:basedOn w:val="1"/>
    <w:qFormat/>
    <w:uiPriority w:val="0"/>
    <w:pPr>
      <w:tabs>
        <w:tab w:val="left" w:pos="4351"/>
      </w:tabs>
      <w:topLinePunct/>
      <w:spacing w:after="60"/>
      <w:ind w:left="3827" w:hanging="1276"/>
    </w:pPr>
    <w:rPr>
      <w:rFonts w:cs="Times New Roman"/>
    </w:rPr>
  </w:style>
  <w:style w:type="paragraph" w:customStyle="1" w:styleId="2841">
    <w:name w:val="样式 宋体 小四 段前: 5 磅 段后: 5 磅 行距: 多倍行距 1.25 字行"/>
    <w:basedOn w:val="1"/>
    <w:qFormat/>
    <w:uiPriority w:val="0"/>
    <w:pPr>
      <w:tabs>
        <w:tab w:val="left" w:pos="0"/>
      </w:tabs>
      <w:ind w:left="240" w:right="240"/>
    </w:pPr>
    <w:rPr>
      <w:szCs w:val="20"/>
    </w:rPr>
  </w:style>
  <w:style w:type="character" w:customStyle="1" w:styleId="2842">
    <w:name w:val="样式 宋体 小四1 Char Char"/>
    <w:uiPriority w:val="0"/>
    <w:rPr>
      <w:rFonts w:ascii="宋体" w:hAnsi="宋体" w:eastAsia="宋体"/>
      <w:kern w:val="2"/>
      <w:sz w:val="24"/>
      <w:szCs w:val="24"/>
      <w:lang w:val="en-US" w:eastAsia="zh-CN" w:bidi="ar-SA"/>
    </w:rPr>
  </w:style>
  <w:style w:type="character" w:customStyle="1" w:styleId="2843">
    <w:name w:val="bt4 Char"/>
    <w:uiPriority w:val="0"/>
    <w:rPr>
      <w:rFonts w:ascii="宋体" w:hAnsi="宋体" w:eastAsia="黑体"/>
      <w:b/>
      <w:bCs/>
      <w:kern w:val="2"/>
      <w:sz w:val="21"/>
      <w:szCs w:val="28"/>
      <w:lang w:val="en-US" w:eastAsia="zh-CN" w:bidi="ar-SA"/>
    </w:rPr>
  </w:style>
  <w:style w:type="paragraph" w:customStyle="1" w:styleId="2844">
    <w:name w:val="样式 宋体 小四1"/>
    <w:basedOn w:val="1"/>
    <w:qFormat/>
    <w:uiPriority w:val="0"/>
    <w:pPr>
      <w:spacing w:line="300" w:lineRule="auto"/>
      <w:ind w:firstLine="200" w:firstLineChars="200"/>
    </w:pPr>
    <w:rPr>
      <w:szCs w:val="20"/>
    </w:rPr>
  </w:style>
  <w:style w:type="paragraph" w:customStyle="1" w:styleId="2845">
    <w:name w:val="说明项"/>
    <w:basedOn w:val="1"/>
    <w:qFormat/>
    <w:uiPriority w:val="0"/>
    <w:pPr>
      <w:tabs>
        <w:tab w:val="left" w:pos="540"/>
      </w:tabs>
      <w:adjustRightInd w:val="0"/>
      <w:spacing w:line="360" w:lineRule="auto"/>
      <w:ind w:left="540" w:hanging="540"/>
      <w:textAlignment w:val="baseline"/>
    </w:pPr>
    <w:rPr>
      <w:rFonts w:ascii="Times New Roman" w:hAnsi="Times New Roman" w:cs="Times New Roman"/>
      <w:szCs w:val="20"/>
    </w:rPr>
  </w:style>
  <w:style w:type="character" w:customStyle="1" w:styleId="2846">
    <w:name w:val="juntext21"/>
    <w:uiPriority w:val="0"/>
    <w:rPr>
      <w:rFonts w:hint="default"/>
      <w:b/>
      <w:bCs/>
      <w:color w:val="FF4500"/>
    </w:rPr>
  </w:style>
  <w:style w:type="character" w:customStyle="1" w:styleId="2847">
    <w:name w:val="style21"/>
    <w:uiPriority w:val="0"/>
    <w:rPr>
      <w:color w:val="444444"/>
    </w:rPr>
  </w:style>
  <w:style w:type="paragraph" w:customStyle="1" w:styleId="2848">
    <w:name w:val="Body Copy"/>
    <w:basedOn w:val="1"/>
    <w:qFormat/>
    <w:uiPriority w:val="0"/>
    <w:pPr>
      <w:tabs>
        <w:tab w:val="left" w:pos="1584"/>
        <w:tab w:val="left" w:pos="1613"/>
        <w:tab w:val="left" w:pos="1728"/>
        <w:tab w:val="left" w:pos="1872"/>
        <w:tab w:val="left" w:pos="2016"/>
      </w:tabs>
      <w:spacing w:after="180" w:line="240" w:lineRule="exact"/>
      <w:ind w:left="1440" w:right="115"/>
    </w:pPr>
    <w:rPr>
      <w:rFonts w:ascii="Aldine401 BT" w:hAnsi="Aldine401 BT" w:cs="Times New Roman"/>
      <w:sz w:val="20"/>
      <w:szCs w:val="20"/>
    </w:rPr>
  </w:style>
  <w:style w:type="paragraph" w:customStyle="1" w:styleId="2849">
    <w:name w:val="DG Response"/>
    <w:basedOn w:val="1"/>
    <w:qFormat/>
    <w:uiPriority w:val="0"/>
    <w:pPr>
      <w:keepLines/>
      <w:spacing w:before="120"/>
      <w:ind w:left="144"/>
    </w:pPr>
    <w:rPr>
      <w:rFonts w:hAnsi="Times New Roman" w:cs="Times New Roman"/>
      <w:b/>
      <w:color w:val="000000"/>
      <w:sz w:val="22"/>
      <w:szCs w:val="20"/>
    </w:rPr>
  </w:style>
  <w:style w:type="paragraph" w:customStyle="1" w:styleId="2850">
    <w:name w:val="封面3-1"/>
    <w:basedOn w:val="1"/>
    <w:qFormat/>
    <w:uiPriority w:val="0"/>
    <w:pPr>
      <w:spacing w:line="360" w:lineRule="auto"/>
    </w:pPr>
    <w:rPr>
      <w:rFonts w:ascii="Times New Roman" w:hAnsi="Times New Roman" w:cs="Times New Roman"/>
    </w:rPr>
  </w:style>
  <w:style w:type="paragraph" w:customStyle="1" w:styleId="2851">
    <w:name w:val="textblue"/>
    <w:basedOn w:val="1"/>
    <w:qFormat/>
    <w:uiPriority w:val="0"/>
    <w:pPr>
      <w:spacing w:before="100" w:beforeAutospacing="1" w:after="100" w:afterAutospacing="1"/>
    </w:pPr>
    <w:rPr>
      <w:rFonts w:ascii="Verdana" w:hAnsi="Verdana"/>
      <w:b/>
      <w:bCs/>
      <w:color w:val="00287A"/>
      <w:sz w:val="26"/>
      <w:szCs w:val="26"/>
    </w:rPr>
  </w:style>
  <w:style w:type="paragraph" w:customStyle="1" w:styleId="2852">
    <w:name w:val="textbluesmall"/>
    <w:basedOn w:val="1"/>
    <w:qFormat/>
    <w:uiPriority w:val="0"/>
    <w:pPr>
      <w:spacing w:before="100" w:beforeAutospacing="1" w:after="100" w:afterAutospacing="1"/>
    </w:pPr>
    <w:rPr>
      <w:rFonts w:ascii="Verdana" w:hAnsi="Verdana"/>
      <w:b/>
      <w:bCs/>
      <w:color w:val="00287A"/>
      <w:sz w:val="19"/>
      <w:szCs w:val="19"/>
    </w:rPr>
  </w:style>
  <w:style w:type="paragraph" w:customStyle="1" w:styleId="2853">
    <w:name w:val="样式 Arial 小四 黑色 段前: 5 磅 段后: 5 磅 行距: 多倍行距 1.25 字行"/>
    <w:basedOn w:val="1"/>
    <w:qFormat/>
    <w:uiPriority w:val="0"/>
    <w:pPr>
      <w:tabs>
        <w:tab w:val="left" w:pos="133"/>
      </w:tabs>
      <w:ind w:left="643" w:hanging="283"/>
    </w:pPr>
    <w:rPr>
      <w:rFonts w:ascii="Times New Roman" w:hAnsi="Times New Roman" w:cs="Times New Roman"/>
    </w:rPr>
  </w:style>
  <w:style w:type="paragraph" w:customStyle="1" w:styleId="2854">
    <w:name w:val="样式 Arial 小四 段前: 5 磅 段后: 5 磅 行距: 多倍行距 1.25 字行"/>
    <w:basedOn w:val="1"/>
    <w:qFormat/>
    <w:uiPriority w:val="0"/>
    <w:pPr>
      <w:tabs>
        <w:tab w:val="left" w:pos="1260"/>
      </w:tabs>
      <w:ind w:left="1260" w:hanging="420"/>
    </w:pPr>
    <w:rPr>
      <w:rFonts w:ascii="Arial" w:hAnsi="Arial"/>
    </w:rPr>
  </w:style>
  <w:style w:type="paragraph" w:customStyle="1" w:styleId="2855">
    <w:name w:val="样式 标题 3Heading 3 - oldl3CTh3Level 3 Topic Headingsect1.2.3...1"/>
    <w:basedOn w:val="5"/>
    <w:qFormat/>
    <w:uiPriority w:val="0"/>
    <w:pPr>
      <w:widowControl/>
      <w:numPr>
        <w:ilvl w:val="0"/>
        <w:numId w:val="0"/>
      </w:numPr>
      <w:tabs>
        <w:tab w:val="left" w:pos="720"/>
      </w:tabs>
      <w:spacing w:before="0" w:after="0" w:line="240" w:lineRule="auto"/>
      <w:ind w:left="720" w:hanging="720"/>
      <w:jc w:val="left"/>
    </w:pPr>
    <w:rPr>
      <w:rFonts w:ascii="宋体" w:hAnsi="宋体" w:cs="宋体"/>
      <w:color w:val="000000"/>
      <w:sz w:val="28"/>
      <w:szCs w:val="20"/>
      <w:lang w:bidi="he-IL"/>
    </w:rPr>
  </w:style>
  <w:style w:type="paragraph" w:customStyle="1" w:styleId="2856">
    <w:name w:val="图文(五号中)"/>
    <w:basedOn w:val="1"/>
    <w:qFormat/>
    <w:uiPriority w:val="0"/>
    <w:pPr>
      <w:jc w:val="center"/>
    </w:pPr>
    <w:rPr>
      <w:rFonts w:ascii="Times New Roman" w:hAnsi="Times New Roman" w:eastAsia="仿宋_GB2312" w:cs="Times New Roman"/>
    </w:rPr>
  </w:style>
  <w:style w:type="paragraph" w:customStyle="1" w:styleId="2857">
    <w:name w:val="扉页(人员)"/>
    <w:basedOn w:val="1"/>
    <w:qFormat/>
    <w:uiPriority w:val="0"/>
    <w:pPr>
      <w:snapToGrid w:val="0"/>
      <w:spacing w:line="520" w:lineRule="exact"/>
      <w:ind w:left="100" w:leftChars="100"/>
    </w:pPr>
    <w:rPr>
      <w:rFonts w:ascii="Times New Roman" w:hAnsi="Times New Roman" w:eastAsia="黑体" w:cs="Times New Roman"/>
      <w:b/>
      <w:sz w:val="32"/>
      <w:szCs w:val="20"/>
    </w:rPr>
  </w:style>
  <w:style w:type="paragraph" w:customStyle="1" w:styleId="2858">
    <w:name w:val="标题2-1"/>
    <w:basedOn w:val="59"/>
    <w:qFormat/>
    <w:uiPriority w:val="0"/>
    <w:pPr>
      <w:tabs>
        <w:tab w:val="left" w:pos="0"/>
      </w:tabs>
      <w:autoSpaceDE w:val="0"/>
      <w:autoSpaceDN w:val="0"/>
      <w:adjustRightInd w:val="0"/>
      <w:spacing w:beforeLines="50" w:afterLines="50"/>
      <w:outlineLvl w:val="1"/>
    </w:pPr>
    <w:rPr>
      <w:rFonts w:ascii="Arial" w:cs="Arial"/>
      <w:b w:val="0"/>
      <w:bCs w:val="0"/>
      <w:color w:val="292929"/>
      <w:sz w:val="28"/>
      <w:szCs w:val="28"/>
    </w:rPr>
  </w:style>
  <w:style w:type="paragraph" w:customStyle="1" w:styleId="2859">
    <w:name w:val="标题2-2"/>
    <w:basedOn w:val="59"/>
    <w:qFormat/>
    <w:uiPriority w:val="0"/>
    <w:pPr>
      <w:tabs>
        <w:tab w:val="left" w:pos="-556"/>
      </w:tabs>
      <w:autoSpaceDE w:val="0"/>
      <w:autoSpaceDN w:val="0"/>
      <w:adjustRightInd w:val="0"/>
      <w:spacing w:beforeLines="50" w:afterLines="50"/>
      <w:outlineLvl w:val="1"/>
    </w:pPr>
    <w:rPr>
      <w:rFonts w:ascii="Times New Roman" w:hAnsi="Times New Roman" w:cs="Arial"/>
      <w:b w:val="0"/>
      <w:bCs w:val="0"/>
      <w:color w:val="292929"/>
      <w:sz w:val="28"/>
      <w:szCs w:val="30"/>
    </w:rPr>
  </w:style>
  <w:style w:type="paragraph" w:customStyle="1" w:styleId="2860">
    <w:name w:val="标题2-6"/>
    <w:basedOn w:val="59"/>
    <w:qFormat/>
    <w:uiPriority w:val="0"/>
    <w:pPr>
      <w:tabs>
        <w:tab w:val="left" w:pos="0"/>
      </w:tabs>
      <w:autoSpaceDE w:val="0"/>
      <w:autoSpaceDN w:val="0"/>
      <w:adjustRightInd w:val="0"/>
      <w:spacing w:beforeLines="50" w:afterLines="50"/>
      <w:outlineLvl w:val="1"/>
    </w:pPr>
    <w:rPr>
      <w:rFonts w:ascii="Arial" w:hAnsi="Arial" w:cs="Arial"/>
      <w:color w:val="292929"/>
      <w:kern w:val="44"/>
      <w:sz w:val="28"/>
      <w:szCs w:val="44"/>
    </w:rPr>
  </w:style>
  <w:style w:type="paragraph" w:customStyle="1" w:styleId="2861">
    <w:name w:val="标题2-5"/>
    <w:basedOn w:val="59"/>
    <w:qFormat/>
    <w:uiPriority w:val="0"/>
    <w:pPr>
      <w:tabs>
        <w:tab w:val="left" w:pos="840"/>
      </w:tabs>
      <w:autoSpaceDE w:val="0"/>
      <w:autoSpaceDN w:val="0"/>
      <w:adjustRightInd w:val="0"/>
      <w:spacing w:beforeLines="50" w:afterLines="50"/>
      <w:ind w:left="840" w:hanging="420"/>
      <w:outlineLvl w:val="1"/>
    </w:pPr>
    <w:rPr>
      <w:rFonts w:ascii="Arial" w:hAnsi="Arial" w:cs="Arial"/>
      <w:b w:val="0"/>
      <w:bCs w:val="0"/>
      <w:color w:val="292929"/>
      <w:sz w:val="28"/>
      <w:szCs w:val="30"/>
    </w:rPr>
  </w:style>
  <w:style w:type="paragraph" w:customStyle="1" w:styleId="2862">
    <w:name w:val="标题3-12"/>
    <w:basedOn w:val="1"/>
    <w:qFormat/>
    <w:uiPriority w:val="0"/>
    <w:pPr>
      <w:tabs>
        <w:tab w:val="left" w:pos="2160"/>
      </w:tabs>
      <w:ind w:left="2160" w:hanging="180"/>
    </w:pPr>
    <w:rPr>
      <w:rFonts w:ascii="Times New Roman" w:hAnsi="Times New Roman" w:cs="Times New Roman"/>
    </w:rPr>
  </w:style>
  <w:style w:type="paragraph" w:customStyle="1" w:styleId="2863">
    <w:name w:val="标题3-5-5"/>
    <w:basedOn w:val="2861"/>
    <w:qFormat/>
    <w:uiPriority w:val="0"/>
    <w:pPr>
      <w:numPr>
        <w:ilvl w:val="0"/>
        <w:numId w:val="103"/>
      </w:numPr>
      <w:tabs>
        <w:tab w:val="left" w:pos="432"/>
        <w:tab w:val="left" w:pos="1505"/>
        <w:tab w:val="left" w:pos="1571"/>
        <w:tab w:val="clear" w:pos="840"/>
      </w:tabs>
      <w:spacing w:before="156" w:after="156"/>
      <w:ind w:left="1418" w:hanging="567"/>
      <w:outlineLvl w:val="2"/>
    </w:pPr>
    <w:rPr>
      <w:b/>
      <w:sz w:val="24"/>
    </w:rPr>
  </w:style>
  <w:style w:type="paragraph" w:customStyle="1" w:styleId="2864">
    <w:name w:val="样式 标题3-5-4 + 段前: 0.5 行 段后: 0.5 行"/>
    <w:basedOn w:val="2865"/>
    <w:qFormat/>
    <w:uiPriority w:val="0"/>
    <w:pPr>
      <w:numPr>
        <w:ilvl w:val="1"/>
        <w:numId w:val="103"/>
      </w:numPr>
      <w:tabs>
        <w:tab w:val="left" w:pos="576"/>
        <w:tab w:val="clear" w:pos="1260"/>
      </w:tabs>
      <w:ind w:left="0" w:firstLine="0"/>
    </w:pPr>
    <w:rPr>
      <w:rFonts w:cs="Times New Roman"/>
      <w:bCs/>
      <w:szCs w:val="20"/>
    </w:rPr>
  </w:style>
  <w:style w:type="paragraph" w:customStyle="1" w:styleId="2865">
    <w:name w:val="标题3-5-4"/>
    <w:basedOn w:val="2861"/>
    <w:qFormat/>
    <w:uiPriority w:val="0"/>
    <w:pPr>
      <w:tabs>
        <w:tab w:val="clear" w:pos="840"/>
      </w:tabs>
      <w:spacing w:before="156" w:after="156"/>
      <w:ind w:left="0" w:firstLine="0"/>
      <w:outlineLvl w:val="2"/>
    </w:pPr>
    <w:rPr>
      <w:b/>
      <w:sz w:val="24"/>
    </w:rPr>
  </w:style>
  <w:style w:type="paragraph" w:customStyle="1" w:styleId="2866">
    <w:name w:val="标题4-4-2-2"/>
    <w:basedOn w:val="1"/>
    <w:qFormat/>
    <w:uiPriority w:val="0"/>
    <w:pPr>
      <w:tabs>
        <w:tab w:val="left" w:pos="0"/>
      </w:tabs>
      <w:spacing w:beforeLines="50" w:afterLines="50"/>
      <w:outlineLvl w:val="3"/>
    </w:pPr>
    <w:rPr>
      <w:rFonts w:ascii="Times New Roman" w:hAnsi="Times New Roman" w:cs="Times New Roman"/>
    </w:rPr>
  </w:style>
  <w:style w:type="paragraph" w:customStyle="1" w:styleId="2867">
    <w:name w:val="标题3-6-1"/>
    <w:basedOn w:val="2860"/>
    <w:qFormat/>
    <w:uiPriority w:val="0"/>
    <w:pPr>
      <w:tabs>
        <w:tab w:val="left" w:pos="720"/>
      </w:tabs>
      <w:spacing w:before="156" w:after="156"/>
      <w:ind w:left="720" w:hanging="720"/>
      <w:outlineLvl w:val="2"/>
    </w:pPr>
    <w:rPr>
      <w:sz w:val="24"/>
    </w:rPr>
  </w:style>
  <w:style w:type="paragraph" w:customStyle="1" w:styleId="2868">
    <w:name w:val="样式 标题2-6 + 段前: 0.5 行 段后: 0.5 行"/>
    <w:basedOn w:val="2860"/>
    <w:qFormat/>
    <w:uiPriority w:val="0"/>
    <w:pPr>
      <w:spacing w:before="156" w:after="156"/>
    </w:pPr>
    <w:rPr>
      <w:rFonts w:cs="Times New Roman"/>
      <w:b w:val="0"/>
      <w:szCs w:val="20"/>
    </w:rPr>
  </w:style>
  <w:style w:type="paragraph" w:customStyle="1" w:styleId="2869">
    <w:name w:val="标题3-6-4"/>
    <w:basedOn w:val="2860"/>
    <w:qFormat/>
    <w:uiPriority w:val="0"/>
    <w:pPr>
      <w:tabs>
        <w:tab w:val="left" w:pos="1670"/>
      </w:tabs>
      <w:ind w:left="1670" w:hanging="420"/>
      <w:outlineLvl w:val="2"/>
    </w:pPr>
    <w:rPr>
      <w:sz w:val="24"/>
    </w:rPr>
  </w:style>
  <w:style w:type="paragraph" w:customStyle="1" w:styleId="2870">
    <w:name w:val="标题4-6-4-3"/>
    <w:basedOn w:val="2869"/>
    <w:qFormat/>
    <w:uiPriority w:val="0"/>
    <w:pPr>
      <w:tabs>
        <w:tab w:val="left" w:pos="2090"/>
        <w:tab w:val="clear" w:pos="1670"/>
      </w:tabs>
      <w:ind w:left="2090"/>
      <w:outlineLvl w:val="3"/>
    </w:pPr>
    <w:rPr>
      <w:rFonts w:hAnsi="宋体"/>
    </w:rPr>
  </w:style>
  <w:style w:type="paragraph" w:customStyle="1" w:styleId="2871">
    <w:name w:val="正文文字缩进项目"/>
    <w:basedOn w:val="35"/>
    <w:qFormat/>
    <w:uiPriority w:val="0"/>
    <w:pPr>
      <w:tabs>
        <w:tab w:val="left" w:pos="900"/>
      </w:tabs>
      <w:ind w:left="900" w:leftChars="0" w:hanging="420"/>
    </w:pPr>
    <w:rPr>
      <w:rFonts w:ascii="Tahoma" w:hAnsi="Tahoma" w:cs="Times New Roman"/>
      <w:sz w:val="22"/>
      <w:szCs w:val="20"/>
    </w:rPr>
  </w:style>
  <w:style w:type="paragraph" w:customStyle="1" w:styleId="2872">
    <w:name w:val="正文文字缩进项目2"/>
    <w:basedOn w:val="2871"/>
    <w:qFormat/>
    <w:uiPriority w:val="0"/>
    <w:pPr>
      <w:tabs>
        <w:tab w:val="left" w:pos="1320"/>
        <w:tab w:val="clear" w:pos="900"/>
      </w:tabs>
      <w:ind w:left="1320"/>
    </w:pPr>
  </w:style>
  <w:style w:type="paragraph" w:customStyle="1" w:styleId="2873">
    <w:name w:val="标题四"/>
    <w:basedOn w:val="5"/>
    <w:qFormat/>
    <w:uiPriority w:val="0"/>
    <w:pPr>
      <w:widowControl/>
      <w:numPr>
        <w:ilvl w:val="0"/>
        <w:numId w:val="0"/>
      </w:numPr>
      <w:spacing w:line="360" w:lineRule="auto"/>
      <w:jc w:val="left"/>
    </w:pPr>
    <w:rPr>
      <w:color w:val="000000"/>
      <w:sz w:val="28"/>
      <w:szCs w:val="28"/>
    </w:rPr>
  </w:style>
  <w:style w:type="paragraph" w:customStyle="1" w:styleId="2874">
    <w:name w:val="int"/>
    <w:basedOn w:val="1"/>
    <w:qFormat/>
    <w:uiPriority w:val="0"/>
    <w:pPr>
      <w:spacing w:line="360" w:lineRule="auto"/>
      <w:ind w:firstLine="454"/>
    </w:pPr>
    <w:rPr>
      <w:rFonts w:ascii="Times New Roman" w:hAnsi="Times New Roman" w:cs="Times New Roman"/>
    </w:rPr>
  </w:style>
  <w:style w:type="paragraph" w:customStyle="1" w:styleId="2875">
    <w:name w:val="■小四 Char"/>
    <w:basedOn w:val="1"/>
    <w:next w:val="1"/>
    <w:qFormat/>
    <w:uiPriority w:val="0"/>
    <w:pPr>
      <w:tabs>
        <w:tab w:val="left" w:pos="840"/>
      </w:tabs>
      <w:spacing w:line="360" w:lineRule="auto"/>
      <w:ind w:left="840" w:hanging="420"/>
    </w:pPr>
    <w:rPr>
      <w:rFonts w:ascii="Arial" w:hAnsi="Arial" w:cs="Times New Roman"/>
      <w:szCs w:val="21"/>
    </w:rPr>
  </w:style>
  <w:style w:type="paragraph" w:customStyle="1" w:styleId="2876">
    <w:name w:val="样式 首行缩进:  0.74 厘米"/>
    <w:basedOn w:val="1"/>
    <w:qFormat/>
    <w:uiPriority w:val="0"/>
    <w:pPr>
      <w:spacing w:line="360" w:lineRule="auto"/>
      <w:ind w:firstLine="454"/>
    </w:pPr>
    <w:rPr>
      <w:rFonts w:ascii="Times New Roman" w:hAnsi="Times New Roman"/>
      <w:szCs w:val="20"/>
    </w:rPr>
  </w:style>
  <w:style w:type="paragraph" w:customStyle="1" w:styleId="2877">
    <w:name w:val="Table_Medium"/>
    <w:basedOn w:val="1"/>
    <w:qFormat/>
    <w:uiPriority w:val="0"/>
    <w:pPr>
      <w:spacing w:before="40" w:after="40"/>
    </w:pPr>
    <w:rPr>
      <w:rFonts w:ascii="Futura Bk" w:hAnsi="Futura Bk" w:cs="Times New Roman"/>
      <w:sz w:val="18"/>
      <w:szCs w:val="20"/>
      <w:lang w:val="en-GB" w:eastAsia="en-US"/>
    </w:rPr>
  </w:style>
  <w:style w:type="paragraph" w:customStyle="1" w:styleId="2878">
    <w:name w:val="Normal_UserEntry"/>
    <w:basedOn w:val="1"/>
    <w:qFormat/>
    <w:uiPriority w:val="0"/>
    <w:rPr>
      <w:rFonts w:ascii="Futura Bk" w:hAnsi="Futura Bk" w:cs="Times New Roman"/>
      <w:color w:val="FF0000"/>
      <w:sz w:val="20"/>
      <w:szCs w:val="20"/>
      <w:lang w:val="en-GB" w:eastAsia="en-US"/>
    </w:rPr>
  </w:style>
  <w:style w:type="paragraph" w:customStyle="1" w:styleId="2879">
    <w:name w:val="标4"/>
    <w:basedOn w:val="6"/>
    <w:qFormat/>
    <w:uiPriority w:val="0"/>
    <w:pPr>
      <w:widowControl/>
      <w:numPr>
        <w:ilvl w:val="0"/>
        <w:numId w:val="0"/>
      </w:numPr>
      <w:tabs>
        <w:tab w:val="left" w:pos="1603"/>
      </w:tabs>
      <w:snapToGrid w:val="0"/>
      <w:spacing w:before="120" w:after="120" w:line="440" w:lineRule="exact"/>
      <w:ind w:left="1603" w:hanging="420"/>
      <w:jc w:val="left"/>
      <w:outlineLvl w:val="4"/>
    </w:pPr>
    <w:rPr>
      <w:rFonts w:ascii="宋体" w:hAnsi="宋体" w:eastAsia="宋体"/>
      <w:kern w:val="0"/>
      <w:sz w:val="24"/>
      <w:szCs w:val="24"/>
    </w:rPr>
  </w:style>
  <w:style w:type="paragraph" w:customStyle="1" w:styleId="2880">
    <w:name w:val="正文内容"/>
    <w:basedOn w:val="1"/>
    <w:link w:val="3004"/>
    <w:qFormat/>
    <w:uiPriority w:val="0"/>
    <w:pPr>
      <w:numPr>
        <w:ilvl w:val="0"/>
        <w:numId w:val="104"/>
      </w:numPr>
      <w:tabs>
        <w:tab w:val="clear" w:pos="750"/>
      </w:tabs>
      <w:ind w:left="0" w:firstLine="0"/>
    </w:pPr>
    <w:rPr>
      <w:rFonts w:ascii="Arial" w:hAnsi="Arial" w:cs="Times New Roman"/>
      <w:spacing w:val="-12"/>
      <w:szCs w:val="20"/>
    </w:rPr>
  </w:style>
  <w:style w:type="paragraph" w:customStyle="1" w:styleId="2881">
    <w:name w:val="样式 标题 4 + 小四 段前: 0 磅 段后: 0 磅 行距: 单倍行距"/>
    <w:basedOn w:val="1"/>
    <w:qFormat/>
    <w:uiPriority w:val="0"/>
    <w:pPr>
      <w:tabs>
        <w:tab w:val="left" w:pos="900"/>
      </w:tabs>
      <w:spacing w:line="360" w:lineRule="auto"/>
      <w:ind w:left="900" w:hanging="420"/>
    </w:pPr>
    <w:rPr>
      <w:rFonts w:hAnsi="Times New Roman" w:cs="Times New Roman"/>
      <w:snapToGrid w:val="0"/>
      <w:szCs w:val="20"/>
    </w:rPr>
  </w:style>
  <w:style w:type="character" w:customStyle="1" w:styleId="2882">
    <w:name w:val="text91"/>
    <w:uiPriority w:val="0"/>
    <w:rPr>
      <w:spacing w:val="280"/>
      <w:sz w:val="18"/>
      <w:szCs w:val="18"/>
      <w:u w:val="none"/>
    </w:rPr>
  </w:style>
  <w:style w:type="paragraph" w:customStyle="1" w:styleId="2883">
    <w:name w:val="内3"/>
    <w:basedOn w:val="1"/>
    <w:qFormat/>
    <w:uiPriority w:val="0"/>
    <w:pPr>
      <w:snapToGrid w:val="0"/>
      <w:spacing w:line="300" w:lineRule="auto"/>
      <w:ind w:left="2160" w:leftChars="1080"/>
    </w:pPr>
    <w:rPr>
      <w:rFonts w:cs="Times New Roman"/>
      <w:sz w:val="20"/>
      <w:szCs w:val="18"/>
    </w:rPr>
  </w:style>
  <w:style w:type="paragraph" w:customStyle="1" w:styleId="2884">
    <w:name w:val="标2"/>
    <w:basedOn w:val="4"/>
    <w:qFormat/>
    <w:uiPriority w:val="0"/>
    <w:pPr>
      <w:widowControl/>
      <w:numPr>
        <w:ilvl w:val="0"/>
        <w:numId w:val="0"/>
      </w:numPr>
      <w:tabs>
        <w:tab w:val="left" w:pos="1740"/>
      </w:tabs>
      <w:adjustRightInd w:val="0"/>
      <w:snapToGrid w:val="0"/>
      <w:spacing w:before="80" w:after="80" w:line="440" w:lineRule="exact"/>
      <w:jc w:val="left"/>
      <w:outlineLvl w:val="3"/>
    </w:pPr>
    <w:rPr>
      <w:rFonts w:ascii="宋体" w:hAnsi="宋体" w:eastAsia="宋体" w:cs="Arial"/>
      <w:b w:val="0"/>
      <w:bCs w:val="0"/>
      <w:sz w:val="24"/>
      <w:szCs w:val="24"/>
    </w:rPr>
  </w:style>
  <w:style w:type="paragraph" w:customStyle="1" w:styleId="2885">
    <w:name w:val="样式 标题 4 + 五号"/>
    <w:basedOn w:val="6"/>
    <w:qFormat/>
    <w:uiPriority w:val="0"/>
    <w:pPr>
      <w:widowControl/>
      <w:numPr>
        <w:ilvl w:val="0"/>
        <w:numId w:val="0"/>
      </w:numPr>
      <w:jc w:val="left"/>
    </w:pPr>
    <w:rPr>
      <w:rFonts w:eastAsia="宋体"/>
      <w:kern w:val="0"/>
      <w:sz w:val="24"/>
      <w:szCs w:val="32"/>
    </w:rPr>
  </w:style>
  <w:style w:type="character" w:customStyle="1" w:styleId="2886">
    <w:name w:val="样式71"/>
    <w:uiPriority w:val="0"/>
    <w:rPr>
      <w:color w:val="000000"/>
    </w:rPr>
  </w:style>
  <w:style w:type="paragraph" w:customStyle="1" w:styleId="2887">
    <w:name w:val="内文2"/>
    <w:basedOn w:val="1"/>
    <w:qFormat/>
    <w:uiPriority w:val="0"/>
    <w:pPr>
      <w:numPr>
        <w:ilvl w:val="0"/>
        <w:numId w:val="105"/>
      </w:numPr>
      <w:tabs>
        <w:tab w:val="clear" w:pos="1860"/>
      </w:tabs>
      <w:snapToGrid w:val="0"/>
      <w:spacing w:line="300" w:lineRule="auto"/>
      <w:ind w:left="1756" w:leftChars="878" w:firstLine="0"/>
    </w:pPr>
    <w:rPr>
      <w:rFonts w:ascii="Times New Roman" w:hAnsi="Times New Roman" w:cs="Times New Roman"/>
      <w:sz w:val="20"/>
      <w:szCs w:val="20"/>
    </w:rPr>
  </w:style>
  <w:style w:type="paragraph" w:customStyle="1" w:styleId="2888">
    <w:name w:val="PACS Point 1"/>
    <w:basedOn w:val="1"/>
    <w:qFormat/>
    <w:uiPriority w:val="0"/>
    <w:pPr>
      <w:tabs>
        <w:tab w:val="left" w:pos="900"/>
      </w:tabs>
      <w:snapToGrid w:val="0"/>
      <w:spacing w:line="300" w:lineRule="auto"/>
      <w:ind w:left="2580" w:leftChars="1080" w:right="238" w:hanging="420"/>
    </w:pPr>
    <w:rPr>
      <w:rFonts w:ascii="Times New Roman" w:cs="Arial"/>
      <w:sz w:val="20"/>
    </w:rPr>
  </w:style>
  <w:style w:type="character" w:customStyle="1" w:styleId="2889">
    <w:name w:val="VPACS Body text Char"/>
    <w:uiPriority w:val="0"/>
    <w:rPr>
      <w:rFonts w:ascii="Microsoft Sans Serif" w:hAnsi="Microsoft Sans Serif" w:eastAsia="宋体" w:cs="Microsoft Sans Serif"/>
      <w:kern w:val="2"/>
      <w:sz w:val="24"/>
      <w:szCs w:val="24"/>
      <w:lang w:val="en-US" w:eastAsia="zh-CN" w:bidi="ar-SA"/>
    </w:rPr>
  </w:style>
  <w:style w:type="paragraph" w:customStyle="1" w:styleId="2890">
    <w:name w:val="VPACS Body text"/>
    <w:basedOn w:val="1"/>
    <w:qFormat/>
    <w:uiPriority w:val="0"/>
    <w:pPr>
      <w:snapToGrid w:val="0"/>
      <w:spacing w:line="300" w:lineRule="auto"/>
      <w:ind w:left="2746" w:leftChars="1373" w:right="28"/>
    </w:pPr>
    <w:rPr>
      <w:rFonts w:ascii="Times New Roman" w:cs="Microsoft Sans Serif"/>
      <w:bCs/>
      <w:iCs/>
      <w:szCs w:val="32"/>
    </w:rPr>
  </w:style>
  <w:style w:type="character" w:customStyle="1" w:styleId="2891">
    <w:name w:val="Heading 2 Char"/>
    <w:uiPriority w:val="0"/>
    <w:rPr>
      <w:rFonts w:ascii="Arial" w:hAnsi="Arial" w:eastAsia="宋体" w:cs="Arial"/>
      <w:b/>
      <w:bCs/>
      <w:kern w:val="2"/>
      <w:sz w:val="28"/>
      <w:szCs w:val="28"/>
      <w:lang w:val="en-US" w:eastAsia="zh-TW" w:bidi="ar-SA"/>
    </w:rPr>
  </w:style>
  <w:style w:type="paragraph" w:customStyle="1" w:styleId="2892">
    <w:name w:val="contentnoteheader"/>
    <w:basedOn w:val="1"/>
    <w:qFormat/>
    <w:uiPriority w:val="0"/>
    <w:pPr>
      <w:spacing w:before="30" w:after="100" w:afterAutospacing="1"/>
      <w:ind w:left="90"/>
    </w:pPr>
    <w:rPr>
      <w:rFonts w:ascii="Times New Roman" w:cs="Times New Roman"/>
      <w:b/>
      <w:bCs/>
      <w:color w:val="990000"/>
      <w:sz w:val="18"/>
      <w:szCs w:val="18"/>
    </w:rPr>
  </w:style>
  <w:style w:type="character" w:customStyle="1" w:styleId="2893">
    <w:name w:val="yiyuan21"/>
    <w:uiPriority w:val="0"/>
    <w:rPr>
      <w:rFonts w:hint="default" w:ascii="Hei" w:hAnsi="Hei"/>
      <w:sz w:val="21"/>
      <w:szCs w:val="21"/>
    </w:rPr>
  </w:style>
  <w:style w:type="character" w:customStyle="1" w:styleId="2894">
    <w:name w:val="pagetitle1"/>
    <w:uiPriority w:val="0"/>
    <w:rPr>
      <w:rFonts w:hint="default" w:ascii="Arial" w:hAnsi="Arial" w:cs="Arial"/>
      <w:b/>
      <w:bCs/>
      <w:color w:val="000000"/>
      <w:sz w:val="38"/>
      <w:szCs w:val="38"/>
    </w:rPr>
  </w:style>
  <w:style w:type="paragraph" w:customStyle="1" w:styleId="2895">
    <w:name w:val="标题 1 + Arial Char"/>
    <w:basedOn w:val="3"/>
    <w:link w:val="2896"/>
    <w:qFormat/>
    <w:uiPriority w:val="0"/>
    <w:pPr>
      <w:numPr>
        <w:numId w:val="0"/>
      </w:numPr>
      <w:tabs>
        <w:tab w:val="left" w:pos="570"/>
        <w:tab w:val="left" w:pos="720"/>
        <w:tab w:val="left" w:pos="3570"/>
      </w:tabs>
      <w:adjustRightInd w:val="0"/>
      <w:snapToGrid w:val="0"/>
      <w:spacing w:before="0" w:after="120" w:line="300" w:lineRule="auto"/>
      <w:ind w:left="570" w:leftChars="284" w:hanging="2"/>
    </w:pPr>
    <w:rPr>
      <w:rFonts w:ascii="Arial" w:hAnsi="Arial"/>
      <w:kern w:val="28"/>
      <w:sz w:val="32"/>
      <w:szCs w:val="32"/>
    </w:rPr>
  </w:style>
  <w:style w:type="character" w:customStyle="1" w:styleId="2896">
    <w:name w:val="标题 1 + Arial Char Char"/>
    <w:link w:val="2895"/>
    <w:uiPriority w:val="0"/>
    <w:rPr>
      <w:rFonts w:ascii="Arial" w:hAnsi="Arial" w:eastAsia="宋体" w:cs="Times New Roman"/>
      <w:b/>
      <w:bCs/>
      <w:color w:val="000000" w:themeColor="text1"/>
      <w:kern w:val="28"/>
      <w:sz w:val="32"/>
      <w:szCs w:val="32"/>
      <w14:textFill>
        <w14:solidFill>
          <w14:schemeClr w14:val="tx1"/>
        </w14:solidFill>
      </w14:textFill>
    </w:rPr>
  </w:style>
  <w:style w:type="paragraph" w:customStyle="1" w:styleId="2897">
    <w:name w:val="标题 1 + Arial 倾斜 Char"/>
    <w:basedOn w:val="3"/>
    <w:qFormat/>
    <w:uiPriority w:val="0"/>
    <w:pPr>
      <w:numPr>
        <w:numId w:val="0"/>
      </w:numPr>
      <w:tabs>
        <w:tab w:val="left" w:pos="570"/>
        <w:tab w:val="left" w:pos="720"/>
        <w:tab w:val="left" w:pos="3570"/>
      </w:tabs>
      <w:adjustRightInd w:val="0"/>
      <w:snapToGrid w:val="0"/>
      <w:spacing w:before="0" w:after="120" w:line="300" w:lineRule="auto"/>
      <w:ind w:left="570" w:leftChars="284" w:hanging="2"/>
    </w:pPr>
    <w:rPr>
      <w:rFonts w:ascii="Arial" w:hAnsi="Arial" w:eastAsia="黑体"/>
      <w:iCs/>
      <w:sz w:val="24"/>
    </w:rPr>
  </w:style>
  <w:style w:type="paragraph" w:customStyle="1" w:styleId="2898">
    <w:name w:val="pt1"/>
    <w:basedOn w:val="1"/>
    <w:qFormat/>
    <w:uiPriority w:val="0"/>
    <w:pPr>
      <w:spacing w:before="100" w:beforeAutospacing="1" w:after="100" w:afterAutospacing="1" w:line="360" w:lineRule="atLeast"/>
    </w:pPr>
    <w:rPr>
      <w:rFonts w:ascii="Times New Roman" w:hAnsi="Times New Roman" w:eastAsia="Arial Unicode MS" w:cs="Arial"/>
      <w:b/>
      <w:bCs/>
      <w:color w:val="669999"/>
      <w:sz w:val="20"/>
      <w:szCs w:val="20"/>
    </w:rPr>
  </w:style>
  <w:style w:type="character" w:customStyle="1" w:styleId="2899">
    <w:name w:val="标题 1 + Arial 倾斜 Char Char"/>
    <w:uiPriority w:val="0"/>
    <w:rPr>
      <w:rFonts w:ascii="Arial" w:hAnsi="Arial" w:eastAsia="黑体"/>
      <w:b/>
      <w:bCs/>
      <w:iCs/>
      <w:kern w:val="44"/>
      <w:sz w:val="52"/>
      <w:szCs w:val="52"/>
      <w:lang w:val="en-US" w:eastAsia="zh-CN" w:bidi="ar-SA"/>
    </w:rPr>
  </w:style>
  <w:style w:type="character" w:customStyle="1" w:styleId="2900">
    <w:name w:val="标题 5 Char Char Char Char Char Char Char Char Char"/>
    <w:uiPriority w:val="0"/>
    <w:rPr>
      <w:rFonts w:ascii="Arial" w:hAnsi="Arial" w:eastAsia="宋体"/>
      <w:b/>
      <w:kern w:val="2"/>
      <w:sz w:val="28"/>
      <w:lang w:val="en-US" w:eastAsia="zh-CN" w:bidi="ar-SA"/>
    </w:rPr>
  </w:style>
  <w:style w:type="character" w:customStyle="1" w:styleId="2901">
    <w:name w:val="标题 6 Char Char Char Char Char Char Char Char Char Char Char Char Char Char Char Char Char Char Char Char Char Char Char Char Char Char Char Char Char Char Char Char Char Char Char Char Char Char Char Char Char Char Char Char Char Char Char Char Char Cha"/>
    <w:uiPriority w:val="0"/>
    <w:rPr>
      <w:rFonts w:ascii="Arial" w:hAnsi="Arial" w:eastAsia="黑体"/>
      <w:b/>
      <w:kern w:val="2"/>
      <w:sz w:val="24"/>
      <w:lang w:val="en-US" w:eastAsia="zh-CN" w:bidi="ar-SA"/>
    </w:rPr>
  </w:style>
  <w:style w:type="paragraph" w:customStyle="1" w:styleId="2902">
    <w:name w:val="内文1-1"/>
    <w:basedOn w:val="1"/>
    <w:qFormat/>
    <w:uiPriority w:val="0"/>
    <w:pPr>
      <w:numPr>
        <w:ilvl w:val="0"/>
        <w:numId w:val="106"/>
      </w:numPr>
      <w:tabs>
        <w:tab w:val="left" w:pos="360"/>
        <w:tab w:val="left" w:pos="1546"/>
        <w:tab w:val="left" w:pos="1846"/>
        <w:tab w:val="clear" w:pos="2430"/>
      </w:tabs>
      <w:snapToGrid w:val="0"/>
      <w:spacing w:line="300" w:lineRule="auto"/>
      <w:ind w:left="1846" w:firstLine="0"/>
    </w:pPr>
    <w:rPr>
      <w:rFonts w:ascii="Times New Roman" w:hAnsi="Times New Roman" w:cs="Times New Roman"/>
      <w:sz w:val="20"/>
      <w:szCs w:val="20"/>
    </w:rPr>
  </w:style>
  <w:style w:type="paragraph" w:customStyle="1" w:styleId="2903">
    <w:name w:val="内文2-1"/>
    <w:basedOn w:val="1"/>
    <w:qFormat/>
    <w:uiPriority w:val="0"/>
    <w:pPr>
      <w:numPr>
        <w:ilvl w:val="1"/>
        <w:numId w:val="107"/>
      </w:numPr>
      <w:tabs>
        <w:tab w:val="left" w:pos="2100"/>
        <w:tab w:val="left" w:pos="2656"/>
        <w:tab w:val="left" w:pos="3900"/>
        <w:tab w:val="clear" w:pos="5460"/>
      </w:tabs>
      <w:snapToGrid w:val="0"/>
      <w:spacing w:line="300" w:lineRule="auto"/>
      <w:ind w:left="3900"/>
    </w:pPr>
    <w:rPr>
      <w:rFonts w:ascii="Times New Roman" w:cs="Times New Roman"/>
      <w:sz w:val="20"/>
      <w:szCs w:val="20"/>
    </w:rPr>
  </w:style>
  <w:style w:type="paragraph" w:customStyle="1" w:styleId="2904">
    <w:name w:val="内文2-2"/>
    <w:basedOn w:val="1"/>
    <w:qFormat/>
    <w:uiPriority w:val="0"/>
    <w:pPr>
      <w:numPr>
        <w:ilvl w:val="0"/>
        <w:numId w:val="108"/>
      </w:numPr>
      <w:tabs>
        <w:tab w:val="left" w:pos="360"/>
        <w:tab w:val="left" w:pos="2430"/>
        <w:tab w:val="clear" w:pos="420"/>
      </w:tabs>
      <w:snapToGrid w:val="0"/>
      <w:spacing w:line="300" w:lineRule="auto"/>
      <w:ind w:left="2430" w:hanging="480"/>
    </w:pPr>
    <w:rPr>
      <w:rFonts w:ascii="Times New Roman" w:hAnsi="Times New Roman" w:cs="Times New Roman"/>
      <w:sz w:val="20"/>
      <w:szCs w:val="20"/>
    </w:rPr>
  </w:style>
  <w:style w:type="paragraph" w:customStyle="1" w:styleId="2905">
    <w:name w:val="内文2-3"/>
    <w:basedOn w:val="1"/>
    <w:qFormat/>
    <w:uiPriority w:val="0"/>
    <w:pPr>
      <w:numPr>
        <w:ilvl w:val="0"/>
        <w:numId w:val="109"/>
      </w:numPr>
      <w:tabs>
        <w:tab w:val="left" w:pos="1950"/>
        <w:tab w:val="left" w:pos="2086"/>
        <w:tab w:val="clear" w:pos="1876"/>
      </w:tabs>
      <w:spacing w:line="300" w:lineRule="auto"/>
      <w:ind w:left="2086" w:hanging="432"/>
    </w:pPr>
    <w:rPr>
      <w:rFonts w:ascii="Times New Roman" w:hAnsi="Times New Roman" w:cs="Times New Roman"/>
      <w:bCs/>
      <w:szCs w:val="20"/>
    </w:rPr>
  </w:style>
  <w:style w:type="paragraph" w:customStyle="1" w:styleId="2906">
    <w:name w:val="内文4-1"/>
    <w:basedOn w:val="1"/>
    <w:qFormat/>
    <w:uiPriority w:val="0"/>
    <w:pPr>
      <w:numPr>
        <w:ilvl w:val="0"/>
        <w:numId w:val="110"/>
      </w:numPr>
      <w:tabs>
        <w:tab w:val="left" w:pos="360"/>
        <w:tab w:val="left" w:pos="420"/>
        <w:tab w:val="clear" w:pos="2986"/>
      </w:tabs>
      <w:snapToGrid w:val="0"/>
      <w:spacing w:line="300" w:lineRule="auto"/>
      <w:ind w:left="420" w:hanging="420"/>
    </w:pPr>
    <w:rPr>
      <w:rFonts w:ascii="Times New Roman" w:hAnsi="Times New Roman" w:cs="Times New Roman"/>
      <w:sz w:val="20"/>
      <w:szCs w:val="20"/>
    </w:rPr>
  </w:style>
  <w:style w:type="paragraph" w:customStyle="1" w:styleId="2907">
    <w:name w:val="内文4-2"/>
    <w:basedOn w:val="45"/>
    <w:qFormat/>
    <w:uiPriority w:val="0"/>
    <w:pPr>
      <w:numPr>
        <w:ilvl w:val="0"/>
        <w:numId w:val="111"/>
      </w:numPr>
      <w:tabs>
        <w:tab w:val="left" w:pos="360"/>
        <w:tab w:val="left" w:pos="420"/>
        <w:tab w:val="left" w:pos="735"/>
        <w:tab w:val="left" w:pos="2010"/>
        <w:tab w:val="clear" w:pos="510"/>
      </w:tabs>
      <w:spacing w:line="300" w:lineRule="auto"/>
      <w:ind w:left="735" w:firstLine="0"/>
    </w:pPr>
    <w:rPr>
      <w:rFonts w:ascii="Times New Roman" w:hAnsi="Times New Roman"/>
      <w:lang w:val="en-US"/>
    </w:rPr>
  </w:style>
  <w:style w:type="paragraph" w:customStyle="1" w:styleId="2908">
    <w:name w:val="内文4-3"/>
    <w:basedOn w:val="1"/>
    <w:qFormat/>
    <w:uiPriority w:val="0"/>
    <w:pPr>
      <w:numPr>
        <w:ilvl w:val="0"/>
        <w:numId w:val="112"/>
      </w:numPr>
      <w:tabs>
        <w:tab w:val="left" w:pos="360"/>
        <w:tab w:val="left" w:pos="2986"/>
        <w:tab w:val="clear" w:pos="2566"/>
      </w:tabs>
      <w:snapToGrid w:val="0"/>
      <w:spacing w:line="300" w:lineRule="auto"/>
      <w:ind w:left="2986" w:hanging="480"/>
    </w:pPr>
    <w:rPr>
      <w:rFonts w:ascii="Times New Roman" w:hAnsi="Times New Roman" w:cs="Times New Roman"/>
      <w:sz w:val="20"/>
      <w:szCs w:val="20"/>
    </w:rPr>
  </w:style>
  <w:style w:type="paragraph" w:customStyle="1" w:styleId="2909">
    <w:name w:val="内文4-4"/>
    <w:basedOn w:val="1"/>
    <w:qFormat/>
    <w:uiPriority w:val="0"/>
    <w:pPr>
      <w:numPr>
        <w:ilvl w:val="0"/>
        <w:numId w:val="113"/>
      </w:numPr>
      <w:tabs>
        <w:tab w:val="left" w:pos="360"/>
        <w:tab w:val="left" w:pos="510"/>
        <w:tab w:val="left" w:pos="2040"/>
        <w:tab w:val="clear" w:pos="3150"/>
      </w:tabs>
      <w:autoSpaceDE w:val="0"/>
      <w:autoSpaceDN w:val="0"/>
      <w:adjustRightInd w:val="0"/>
      <w:snapToGrid w:val="0"/>
      <w:spacing w:line="300" w:lineRule="auto"/>
      <w:ind w:left="510" w:hanging="420"/>
    </w:pPr>
    <w:rPr>
      <w:rFonts w:ascii="Times New Roman" w:hAnsi="Times New Roman"/>
      <w:szCs w:val="21"/>
      <w:lang w:val="zh-CN"/>
    </w:rPr>
  </w:style>
  <w:style w:type="paragraph" w:customStyle="1" w:styleId="2910">
    <w:name w:val="内文4.2.1"/>
    <w:basedOn w:val="1"/>
    <w:qFormat/>
    <w:uiPriority w:val="0"/>
    <w:pPr>
      <w:tabs>
        <w:tab w:val="left" w:pos="425"/>
      </w:tabs>
      <w:autoSpaceDE w:val="0"/>
      <w:autoSpaceDN w:val="0"/>
      <w:adjustRightInd w:val="0"/>
      <w:snapToGrid w:val="0"/>
      <w:spacing w:line="300" w:lineRule="auto"/>
      <w:ind w:left="425" w:hanging="425"/>
    </w:pPr>
    <w:rPr>
      <w:rFonts w:ascii="Times New Roman" w:hAnsi="Times New Roman"/>
      <w:szCs w:val="21"/>
      <w:lang w:val="zh-CN"/>
    </w:rPr>
  </w:style>
  <w:style w:type="paragraph" w:customStyle="1" w:styleId="2911">
    <w:name w:val="内文4.2.1-1"/>
    <w:basedOn w:val="1"/>
    <w:qFormat/>
    <w:uiPriority w:val="0"/>
    <w:pPr>
      <w:tabs>
        <w:tab w:val="left" w:pos="360"/>
      </w:tabs>
      <w:autoSpaceDE w:val="0"/>
      <w:autoSpaceDN w:val="0"/>
      <w:adjustRightInd w:val="0"/>
      <w:snapToGrid w:val="0"/>
      <w:spacing w:line="300" w:lineRule="auto"/>
    </w:pPr>
    <w:rPr>
      <w:rFonts w:ascii="Times New Roman" w:hAnsi="Wingdings"/>
      <w:sz w:val="20"/>
      <w:lang w:val="zh-CN"/>
    </w:rPr>
  </w:style>
  <w:style w:type="paragraph" w:customStyle="1" w:styleId="2912">
    <w:name w:val="内文4.2.2"/>
    <w:basedOn w:val="1"/>
    <w:qFormat/>
    <w:uiPriority w:val="0"/>
    <w:pPr>
      <w:tabs>
        <w:tab w:val="left" w:pos="2490"/>
      </w:tabs>
      <w:snapToGrid w:val="0"/>
      <w:spacing w:line="300" w:lineRule="auto"/>
      <w:ind w:left="2536" w:hanging="406"/>
    </w:pPr>
    <w:rPr>
      <w:rFonts w:ascii="Times New Roman" w:hAnsi="Times New Roman" w:cs="Times New Roman"/>
      <w:bCs/>
      <w:szCs w:val="20"/>
    </w:rPr>
  </w:style>
  <w:style w:type="paragraph" w:customStyle="1" w:styleId="2913">
    <w:name w:val="标－1"/>
    <w:basedOn w:val="3"/>
    <w:qFormat/>
    <w:uiPriority w:val="0"/>
    <w:pPr>
      <w:numPr>
        <w:numId w:val="0"/>
      </w:numPr>
      <w:tabs>
        <w:tab w:val="left" w:pos="720"/>
      </w:tabs>
      <w:adjustRightInd w:val="0"/>
      <w:snapToGrid w:val="0"/>
      <w:spacing w:before="0" w:after="120" w:line="300" w:lineRule="auto"/>
      <w:ind w:left="1164" w:firstLine="3"/>
    </w:pPr>
    <w:rPr>
      <w:rFonts w:eastAsia="黑体"/>
      <w:bCs w:val="0"/>
      <w:iCs/>
      <w:sz w:val="32"/>
      <w:szCs w:val="20"/>
    </w:rPr>
  </w:style>
  <w:style w:type="paragraph" w:customStyle="1" w:styleId="2914">
    <w:name w:val="样式 标题 2 + 悬挂缩进: 6 字符"/>
    <w:basedOn w:val="4"/>
    <w:qFormat/>
    <w:uiPriority w:val="0"/>
    <w:pPr>
      <w:widowControl/>
      <w:numPr>
        <w:ilvl w:val="0"/>
        <w:numId w:val="0"/>
      </w:numPr>
      <w:snapToGrid w:val="0"/>
      <w:spacing w:before="120" w:after="120" w:line="300" w:lineRule="auto"/>
      <w:ind w:left="1179" w:leftChars="578" w:right="119" w:rightChars="119" w:hanging="601"/>
      <w:jc w:val="left"/>
    </w:pPr>
    <w:rPr>
      <w:rFonts w:cs="宋体"/>
      <w:b w:val="0"/>
      <w:sz w:val="28"/>
      <w:szCs w:val="20"/>
    </w:rPr>
  </w:style>
  <w:style w:type="paragraph" w:customStyle="1" w:styleId="2915">
    <w:name w:val="标3 Char Char"/>
    <w:basedOn w:val="5"/>
    <w:link w:val="2916"/>
    <w:qFormat/>
    <w:uiPriority w:val="0"/>
    <w:pPr>
      <w:widowControl/>
      <w:numPr>
        <w:numId w:val="0"/>
      </w:numPr>
      <w:tabs>
        <w:tab w:val="left" w:pos="720"/>
      </w:tabs>
      <w:adjustRightInd w:val="0"/>
      <w:snapToGrid w:val="0"/>
      <w:spacing w:before="120" w:after="120" w:line="360" w:lineRule="auto"/>
      <w:ind w:left="990" w:leftChars="495"/>
      <w:jc w:val="left"/>
      <w:outlineLvl w:val="4"/>
    </w:pPr>
    <w:rPr>
      <w:rFonts w:ascii="黑体" w:hAnsi="Arial" w:eastAsia="黑体"/>
      <w:color w:val="000000"/>
      <w:sz w:val="21"/>
      <w:szCs w:val="21"/>
    </w:rPr>
  </w:style>
  <w:style w:type="character" w:customStyle="1" w:styleId="2916">
    <w:name w:val="标3 Char Char Char"/>
    <w:link w:val="2915"/>
    <w:uiPriority w:val="0"/>
    <w:rPr>
      <w:rFonts w:ascii="黑体" w:hAnsi="Arial" w:eastAsia="黑体" w:cs="Times New Roman"/>
      <w:b/>
      <w:bCs/>
      <w:color w:val="000000"/>
      <w:kern w:val="0"/>
      <w:szCs w:val="21"/>
    </w:rPr>
  </w:style>
  <w:style w:type="paragraph" w:customStyle="1" w:styleId="2917">
    <w:name w:val="标1"/>
    <w:basedOn w:val="3"/>
    <w:qFormat/>
    <w:uiPriority w:val="0"/>
    <w:pPr>
      <w:numPr>
        <w:numId w:val="0"/>
      </w:numPr>
      <w:tabs>
        <w:tab w:val="left" w:pos="432"/>
        <w:tab w:val="left" w:pos="720"/>
      </w:tabs>
      <w:adjustRightInd w:val="0"/>
      <w:snapToGrid w:val="0"/>
      <w:spacing w:before="0" w:after="120" w:line="300" w:lineRule="auto"/>
      <w:ind w:left="30" w:leftChars="15" w:firstLine="3"/>
    </w:pPr>
    <w:rPr>
      <w:rFonts w:ascii="Arial" w:hAnsi="Arial" w:eastAsia="黑体"/>
      <w:bCs w:val="0"/>
      <w:iCs/>
      <w:kern w:val="0"/>
      <w:sz w:val="32"/>
      <w:lang w:val="zh-CN"/>
    </w:rPr>
  </w:style>
  <w:style w:type="paragraph" w:customStyle="1" w:styleId="2918">
    <w:name w:val="标3"/>
    <w:basedOn w:val="5"/>
    <w:qFormat/>
    <w:uiPriority w:val="0"/>
    <w:pPr>
      <w:widowControl/>
      <w:numPr>
        <w:numId w:val="0"/>
      </w:numPr>
      <w:tabs>
        <w:tab w:val="left" w:pos="720"/>
      </w:tabs>
      <w:adjustRightInd w:val="0"/>
      <w:snapToGrid w:val="0"/>
      <w:spacing w:line="240" w:lineRule="auto"/>
      <w:ind w:left="1276" w:leftChars="638"/>
      <w:jc w:val="left"/>
    </w:pPr>
    <w:rPr>
      <w:rFonts w:ascii="Arial" w:hAnsi="Arial" w:eastAsia="黑体"/>
      <w:color w:val="000000"/>
      <w:sz w:val="24"/>
      <w:szCs w:val="24"/>
    </w:rPr>
  </w:style>
  <w:style w:type="paragraph" w:customStyle="1" w:styleId="2919">
    <w:name w:val="myzy"/>
    <w:basedOn w:val="1"/>
    <w:qFormat/>
    <w:uiPriority w:val="0"/>
    <w:pPr>
      <w:numPr>
        <w:ilvl w:val="6"/>
        <w:numId w:val="114"/>
      </w:numPr>
      <w:tabs>
        <w:tab w:val="left" w:pos="360"/>
        <w:tab w:val="clear" w:pos="2940"/>
      </w:tabs>
      <w:spacing w:before="100" w:beforeAutospacing="1" w:after="100" w:afterAutospacing="1" w:line="320" w:lineRule="atLeast"/>
      <w:ind w:left="0" w:firstLine="0"/>
    </w:pPr>
    <w:rPr>
      <w:rFonts w:ascii="ˎ̥" w:hAnsi="ˎ̥"/>
      <w:sz w:val="18"/>
      <w:szCs w:val="18"/>
    </w:rPr>
  </w:style>
  <w:style w:type="paragraph" w:customStyle="1" w:styleId="2920">
    <w:name w:val="bt3"/>
    <w:basedOn w:val="1"/>
    <w:qFormat/>
    <w:uiPriority w:val="0"/>
    <w:pPr>
      <w:tabs>
        <w:tab w:val="left" w:pos="1680"/>
      </w:tabs>
      <w:spacing w:before="240" w:after="240" w:line="360" w:lineRule="auto"/>
      <w:ind w:left="1680" w:hanging="420"/>
    </w:pPr>
    <w:rPr>
      <w:rFonts w:cs="Times New Roman"/>
      <w:color w:val="000000"/>
    </w:rPr>
  </w:style>
  <w:style w:type="paragraph" w:customStyle="1" w:styleId="2921">
    <w:name w:val="投标文件 正文首行缩进"/>
    <w:basedOn w:val="87"/>
    <w:link w:val="2922"/>
    <w:qFormat/>
    <w:uiPriority w:val="0"/>
    <w:pPr>
      <w:tabs>
        <w:tab w:val="left" w:pos="1170"/>
      </w:tabs>
      <w:spacing w:after="220" w:line="360" w:lineRule="auto"/>
      <w:ind w:left="0" w:leftChars="0" w:firstLine="200"/>
    </w:pPr>
    <w:rPr>
      <w:rFonts w:ascii="Arial" w:hAnsi="Arial" w:cs="Times New Roman"/>
    </w:rPr>
  </w:style>
  <w:style w:type="character" w:customStyle="1" w:styleId="2922">
    <w:name w:val="投标文件 正文首行缩进 Char"/>
    <w:link w:val="2921"/>
    <w:uiPriority w:val="0"/>
    <w:rPr>
      <w:rFonts w:ascii="Arial" w:hAnsi="Arial" w:eastAsia="宋体" w:cs="Times New Roman"/>
      <w:kern w:val="0"/>
      <w:sz w:val="24"/>
      <w:szCs w:val="24"/>
    </w:rPr>
  </w:style>
  <w:style w:type="paragraph" w:customStyle="1" w:styleId="2923">
    <w:name w:val="Char2 Char Char Char"/>
    <w:basedOn w:val="1"/>
    <w:qFormat/>
    <w:uiPriority w:val="0"/>
    <w:pPr>
      <w:spacing w:after="160" w:line="240" w:lineRule="exact"/>
      <w:ind w:right="32"/>
    </w:pPr>
    <w:rPr>
      <w:rFonts w:ascii="Verdana" w:hAnsi="Verdana" w:eastAsia="仿宋_GB2312" w:cs="Times New Roman"/>
      <w:szCs w:val="20"/>
      <w:lang w:eastAsia="en-US"/>
    </w:rPr>
  </w:style>
  <w:style w:type="paragraph" w:customStyle="1" w:styleId="2924">
    <w:name w:val="方案标题2"/>
    <w:basedOn w:val="84"/>
    <w:qFormat/>
    <w:uiPriority w:val="0"/>
    <w:pPr>
      <w:tabs>
        <w:tab w:val="left" w:pos="420"/>
      </w:tabs>
      <w:spacing w:before="120" w:line="360" w:lineRule="auto"/>
      <w:ind w:left="420" w:hanging="420"/>
      <w:jc w:val="left"/>
      <w:outlineLvl w:val="1"/>
    </w:pPr>
    <w:rPr>
      <w:rFonts w:eastAsia="黑体" w:cs="Times New Roman"/>
      <w:sz w:val="24"/>
      <w:szCs w:val="24"/>
    </w:rPr>
  </w:style>
  <w:style w:type="paragraph" w:customStyle="1" w:styleId="2925">
    <w:name w:val="Char2 Char Char Char1"/>
    <w:basedOn w:val="1"/>
    <w:qFormat/>
    <w:uiPriority w:val="0"/>
    <w:pPr>
      <w:spacing w:after="160" w:line="240" w:lineRule="exact"/>
      <w:ind w:right="32"/>
    </w:pPr>
    <w:rPr>
      <w:rFonts w:ascii="Verdana" w:hAnsi="Verdana" w:eastAsia="仿宋_GB2312" w:cs="Times New Roman"/>
      <w:szCs w:val="20"/>
      <w:lang w:eastAsia="en-US"/>
    </w:rPr>
  </w:style>
  <w:style w:type="character" w:customStyle="1" w:styleId="2926">
    <w:name w:val="txt101"/>
    <w:uiPriority w:val="0"/>
    <w:rPr>
      <w:rFonts w:hint="default" w:ascii="ˎ̥" w:hAnsi="ˎ̥"/>
      <w:color w:val="000000"/>
      <w:sz w:val="20"/>
      <w:szCs w:val="20"/>
    </w:rPr>
  </w:style>
  <w:style w:type="paragraph" w:customStyle="1" w:styleId="2927">
    <w:name w:val="Annex H1"/>
    <w:basedOn w:val="3"/>
    <w:next w:val="1"/>
    <w:qFormat/>
    <w:uiPriority w:val="0"/>
    <w:pPr>
      <w:keepLines w:val="0"/>
      <w:pageBreakBefore/>
      <w:numPr>
        <w:numId w:val="115"/>
      </w:numPr>
      <w:pBdr>
        <w:bottom w:val="single" w:color="000080" w:sz="12" w:space="1"/>
      </w:pBdr>
      <w:tabs>
        <w:tab w:val="left" w:pos="360"/>
        <w:tab w:val="left" w:pos="905"/>
      </w:tabs>
      <w:spacing w:before="0" w:after="60" w:line="240" w:lineRule="auto"/>
      <w:ind w:left="432" w:hanging="432"/>
    </w:pPr>
    <w:rPr>
      <w:rFonts w:ascii="Arial" w:hAnsi="Arial" w:eastAsia="Times New Roman"/>
      <w:bCs w:val="0"/>
      <w:color w:val="000000"/>
      <w:kern w:val="28"/>
      <w:sz w:val="28"/>
      <w:szCs w:val="20"/>
      <w:lang w:val="en-ZA" w:eastAsia="en-US"/>
    </w:rPr>
  </w:style>
  <w:style w:type="paragraph" w:customStyle="1" w:styleId="2928">
    <w:name w:val="样式cr1"/>
    <w:basedOn w:val="3"/>
    <w:next w:val="4"/>
    <w:qFormat/>
    <w:uiPriority w:val="0"/>
    <w:pPr>
      <w:numPr>
        <w:numId w:val="0"/>
      </w:numPr>
      <w:snapToGrid w:val="0"/>
      <w:spacing w:before="0" w:line="720" w:lineRule="auto"/>
      <w:jc w:val="center"/>
    </w:pPr>
    <w:rPr>
      <w:rFonts w:ascii="黑体" w:hAnsi="黑体" w:eastAsia="黑体" w:cs="黑体"/>
    </w:rPr>
  </w:style>
  <w:style w:type="paragraph" w:customStyle="1" w:styleId="2929">
    <w:name w:val="样式cr2"/>
    <w:basedOn w:val="4"/>
    <w:next w:val="5"/>
    <w:qFormat/>
    <w:uiPriority w:val="0"/>
    <w:pPr>
      <w:widowControl/>
      <w:numPr>
        <w:ilvl w:val="0"/>
        <w:numId w:val="0"/>
      </w:numPr>
      <w:spacing w:before="120" w:after="120"/>
      <w:jc w:val="left"/>
    </w:pPr>
    <w:rPr>
      <w:b w:val="0"/>
      <w:sz w:val="36"/>
    </w:rPr>
  </w:style>
  <w:style w:type="paragraph" w:customStyle="1" w:styleId="2930">
    <w:name w:val="H6p"/>
    <w:next w:val="1"/>
    <w:qFormat/>
    <w:uiPriority w:val="0"/>
    <w:pPr>
      <w:spacing w:before="40" w:after="160" w:line="240" w:lineRule="exact"/>
    </w:pPr>
    <w:rPr>
      <w:rFonts w:ascii="Calibri" w:hAnsi="Calibri" w:eastAsia="宋体" w:cs="Times New Roman"/>
      <w:kern w:val="2"/>
      <w:sz w:val="21"/>
      <w:szCs w:val="24"/>
      <w:lang w:val="en-US" w:eastAsia="en-US" w:bidi="ar-SA"/>
    </w:rPr>
  </w:style>
  <w:style w:type="paragraph" w:customStyle="1" w:styleId="2931">
    <w:name w:val="Tes"/>
    <w:next w:val="1"/>
    <w:qFormat/>
    <w:uiPriority w:val="0"/>
    <w:pPr>
      <w:spacing w:line="160" w:lineRule="exact"/>
      <w:jc w:val="right"/>
    </w:pPr>
    <w:rPr>
      <w:rFonts w:ascii="Calibri" w:hAnsi="Calibri" w:eastAsia="宋体" w:cs="Times New Roman"/>
      <w:kern w:val="2"/>
      <w:sz w:val="12"/>
      <w:szCs w:val="24"/>
      <w:lang w:val="en-US" w:eastAsia="en-US" w:bidi="ar-SA"/>
    </w:rPr>
  </w:style>
  <w:style w:type="paragraph" w:customStyle="1" w:styleId="2932">
    <w:name w:val="contentlabel"/>
    <w:basedOn w:val="1"/>
    <w:qFormat/>
    <w:uiPriority w:val="0"/>
    <w:pPr>
      <w:spacing w:before="30" w:after="100" w:afterAutospacing="1"/>
      <w:ind w:left="90"/>
    </w:pPr>
    <w:rPr>
      <w:rFonts w:ascii="Arial" w:hAnsi="Arial" w:cs="Arial"/>
      <w:color w:val="336666"/>
      <w:sz w:val="18"/>
      <w:szCs w:val="18"/>
    </w:rPr>
  </w:style>
  <w:style w:type="paragraph" w:customStyle="1" w:styleId="2933">
    <w:name w:val="普文W"/>
    <w:basedOn w:val="45"/>
    <w:qFormat/>
    <w:uiPriority w:val="0"/>
    <w:pPr>
      <w:spacing w:before="120" w:after="120" w:line="360" w:lineRule="auto"/>
    </w:pPr>
    <w:rPr>
      <w:lang w:val="en-US"/>
    </w:rPr>
  </w:style>
  <w:style w:type="paragraph" w:customStyle="1" w:styleId="2934">
    <w:name w:val="段X"/>
    <w:basedOn w:val="1"/>
    <w:qFormat/>
    <w:uiPriority w:val="0"/>
    <w:pPr>
      <w:spacing w:before="120" w:after="120" w:line="360" w:lineRule="auto"/>
      <w:ind w:firstLine="539"/>
    </w:pPr>
    <w:rPr>
      <w:rFonts w:ascii="Times New Roman" w:hAnsi="Times New Roman" w:eastAsia="楷体_GB2312" w:cs="Times New Roman"/>
      <w:kern w:val="10"/>
      <w:szCs w:val="20"/>
    </w:rPr>
  </w:style>
  <w:style w:type="paragraph" w:customStyle="1" w:styleId="2935">
    <w:name w:val="标头1"/>
    <w:basedOn w:val="5"/>
    <w:qFormat/>
    <w:uiPriority w:val="0"/>
    <w:pPr>
      <w:widowControl/>
      <w:numPr>
        <w:ilvl w:val="0"/>
        <w:numId w:val="0"/>
      </w:numPr>
      <w:spacing w:before="120" w:after="120" w:line="240" w:lineRule="auto"/>
      <w:jc w:val="left"/>
    </w:pPr>
    <w:rPr>
      <w:rFonts w:ascii="黑体" w:eastAsia="黑体"/>
      <w:bCs w:val="0"/>
      <w:color w:val="000000"/>
      <w:sz w:val="28"/>
      <w:szCs w:val="20"/>
    </w:rPr>
  </w:style>
  <w:style w:type="paragraph" w:customStyle="1" w:styleId="2936">
    <w:name w:val="勾"/>
    <w:basedOn w:val="1"/>
    <w:qFormat/>
    <w:uiPriority w:val="0"/>
    <w:pPr>
      <w:tabs>
        <w:tab w:val="left" w:pos="432"/>
        <w:tab w:val="left" w:pos="900"/>
      </w:tabs>
      <w:spacing w:line="360" w:lineRule="auto"/>
      <w:ind w:left="900" w:hanging="360"/>
    </w:pPr>
    <w:rPr>
      <w:rFonts w:ascii="Times New Roman" w:hAnsi="Times New Roman" w:cs="Times New Roman"/>
      <w:szCs w:val="20"/>
    </w:rPr>
  </w:style>
  <w:style w:type="character" w:customStyle="1" w:styleId="2937">
    <w:name w:val="contenttitle1"/>
    <w:uiPriority w:val="0"/>
    <w:rPr>
      <w:rFonts w:hint="default" w:ascii="Arial" w:hAnsi="Arial" w:cs="Arial"/>
      <w:b/>
      <w:bCs/>
      <w:color w:val="000000"/>
      <w:sz w:val="21"/>
      <w:szCs w:val="21"/>
      <w:u w:val="none"/>
    </w:rPr>
  </w:style>
  <w:style w:type="paragraph" w:customStyle="1" w:styleId="2938">
    <w:name w:val="Normal spaced"/>
    <w:basedOn w:val="1"/>
    <w:qFormat/>
    <w:uiPriority w:val="0"/>
    <w:pPr>
      <w:spacing w:after="120"/>
    </w:pPr>
    <w:rPr>
      <w:rFonts w:ascii="Century Gothic" w:hAnsi="Century Gothic" w:eastAsia="Times New Roman" w:cs="Times New Roman"/>
      <w:sz w:val="20"/>
      <w:szCs w:val="20"/>
      <w:lang w:eastAsia="en-US"/>
    </w:rPr>
  </w:style>
  <w:style w:type="character" w:customStyle="1" w:styleId="2939">
    <w:name w:val="contentlabel1"/>
    <w:uiPriority w:val="0"/>
    <w:rPr>
      <w:rFonts w:hint="default" w:ascii="Arial" w:hAnsi="Arial" w:cs="Arial"/>
      <w:color w:val="336666"/>
      <w:sz w:val="18"/>
      <w:szCs w:val="18"/>
      <w:u w:val="none"/>
    </w:rPr>
  </w:style>
  <w:style w:type="paragraph" w:customStyle="1" w:styleId="2940">
    <w:name w:val="textdarkgray1"/>
    <w:basedOn w:val="1"/>
    <w:qFormat/>
    <w:uiPriority w:val="0"/>
    <w:pPr>
      <w:spacing w:before="100" w:beforeAutospacing="1" w:after="100" w:afterAutospacing="1"/>
    </w:pPr>
    <w:rPr>
      <w:rFonts w:ascii="Arial Unicode MS" w:hAnsi="Arial Unicode MS" w:eastAsia="Arial Unicode MS" w:cs="Arial Unicode MS"/>
    </w:rPr>
  </w:style>
  <w:style w:type="character" w:customStyle="1" w:styleId="2941">
    <w:name w:val="style3"/>
    <w:uiPriority w:val="0"/>
  </w:style>
  <w:style w:type="paragraph" w:customStyle="1" w:styleId="2942">
    <w:name w:val="D464D14BFD3C41918D4DA1DE0F48D666"/>
    <w:qFormat/>
    <w:uiPriority w:val="0"/>
    <w:pPr>
      <w:spacing w:after="200" w:line="276" w:lineRule="auto"/>
    </w:pPr>
    <w:rPr>
      <w:rFonts w:ascii="Calibri" w:hAnsi="Calibri" w:eastAsia="宋体" w:cs="Times New Roman"/>
      <w:kern w:val="2"/>
      <w:sz w:val="22"/>
      <w:szCs w:val="22"/>
      <w:lang w:val="en-US" w:eastAsia="en-US" w:bidi="ar-SA"/>
    </w:rPr>
  </w:style>
  <w:style w:type="character" w:customStyle="1" w:styleId="2943">
    <w:name w:val="title1"/>
    <w:uiPriority w:val="0"/>
  </w:style>
  <w:style w:type="paragraph" w:customStyle="1" w:styleId="2944">
    <w:name w:val="1 Char Char Char Char"/>
    <w:basedOn w:val="1"/>
    <w:qFormat/>
    <w:uiPriority w:val="0"/>
    <w:rPr>
      <w:rFonts w:ascii="Tahoma" w:hAnsi="Tahoma" w:cs="Times New Roman"/>
      <w:szCs w:val="20"/>
    </w:rPr>
  </w:style>
  <w:style w:type="character" w:customStyle="1" w:styleId="2945">
    <w:name w:val="样式 宋体 11 磅"/>
    <w:uiPriority w:val="0"/>
    <w:rPr>
      <w:rFonts w:ascii="宋体" w:hAnsi="宋体" w:eastAsia="宋体"/>
      <w:sz w:val="20"/>
    </w:rPr>
  </w:style>
  <w:style w:type="character" w:customStyle="1" w:styleId="2946">
    <w:name w:val="公文正文 Char"/>
    <w:link w:val="1938"/>
    <w:uiPriority w:val="0"/>
    <w:rPr>
      <w:rFonts w:ascii="仿宋_GB2312" w:hAnsi="宋体" w:eastAsia="仿宋_GB2312" w:cs="Times New Roman"/>
      <w:kern w:val="28"/>
      <w:sz w:val="28"/>
      <w:szCs w:val="24"/>
    </w:rPr>
  </w:style>
  <w:style w:type="paragraph" w:customStyle="1" w:styleId="2947">
    <w:name w:val="Char Char Char Char Char Char Char4"/>
    <w:basedOn w:val="1"/>
    <w:qFormat/>
    <w:uiPriority w:val="0"/>
    <w:pPr>
      <w:spacing w:after="160" w:line="240" w:lineRule="exact"/>
      <w:jc w:val="center"/>
    </w:pPr>
    <w:rPr>
      <w:rFonts w:ascii="黑体" w:hAnsi="Verdana" w:eastAsia="黑体" w:cs="Times New Roman"/>
      <w:sz w:val="32"/>
      <w:szCs w:val="32"/>
      <w:lang w:eastAsia="en-US"/>
    </w:rPr>
  </w:style>
  <w:style w:type="character" w:customStyle="1" w:styleId="2948">
    <w:name w:val="H3 Char Char Char"/>
    <w:uiPriority w:val="0"/>
    <w:rPr>
      <w:rFonts w:eastAsia="宋体"/>
      <w:b/>
      <w:bCs/>
      <w:kern w:val="2"/>
      <w:sz w:val="32"/>
      <w:szCs w:val="32"/>
      <w:lang w:val="en-US" w:eastAsia="zh-CN" w:bidi="ar-SA"/>
    </w:rPr>
  </w:style>
  <w:style w:type="character" w:customStyle="1" w:styleId="2949">
    <w:name w:val="style71"/>
    <w:uiPriority w:val="0"/>
    <w:rPr>
      <w:sz w:val="24"/>
      <w:szCs w:val="24"/>
    </w:rPr>
  </w:style>
  <w:style w:type="character" w:customStyle="1" w:styleId="2950">
    <w:name w:val="style31"/>
    <w:uiPriority w:val="0"/>
    <w:rPr>
      <w:color w:val="000000"/>
      <w:sz w:val="20"/>
      <w:szCs w:val="20"/>
    </w:rPr>
  </w:style>
  <w:style w:type="paragraph" w:customStyle="1" w:styleId="2951">
    <w:name w:val="Style First line:  0.5&quot;"/>
    <w:basedOn w:val="1"/>
    <w:qFormat/>
    <w:uiPriority w:val="0"/>
    <w:pPr>
      <w:spacing w:line="360" w:lineRule="auto"/>
      <w:ind w:firstLine="720"/>
    </w:pPr>
    <w:rPr>
      <w:rFonts w:ascii="Times New Roman" w:hAnsi="Times New Roman" w:cs="Times New Roman"/>
      <w:szCs w:val="20"/>
    </w:rPr>
  </w:style>
  <w:style w:type="paragraph" w:customStyle="1" w:styleId="2952">
    <w:name w:val="样式 标题 2 + 仿宋_GB2312 行距: 1.5 倍行距"/>
    <w:basedOn w:val="4"/>
    <w:qFormat/>
    <w:uiPriority w:val="0"/>
    <w:pPr>
      <w:widowControl/>
      <w:numPr>
        <w:numId w:val="0"/>
      </w:numPr>
      <w:tabs>
        <w:tab w:val="left" w:pos="576"/>
      </w:tabs>
      <w:adjustRightInd w:val="0"/>
      <w:spacing w:before="120" w:after="120" w:line="360" w:lineRule="auto"/>
      <w:ind w:left="576" w:hanging="576"/>
      <w:jc w:val="left"/>
      <w:textAlignment w:val="baseline"/>
    </w:pPr>
    <w:rPr>
      <w:rFonts w:ascii="仿宋_GB2312" w:hAnsi="Tahoma" w:eastAsia="仿宋_GB2312" w:cs="宋体"/>
      <w:b w:val="0"/>
      <w:kern w:val="24"/>
      <w:szCs w:val="20"/>
    </w:rPr>
  </w:style>
  <w:style w:type="paragraph" w:customStyle="1" w:styleId="2953">
    <w:name w:val="纯文本13"/>
    <w:basedOn w:val="1"/>
    <w:qFormat/>
    <w:uiPriority w:val="0"/>
    <w:pPr>
      <w:adjustRightInd w:val="0"/>
      <w:textAlignment w:val="baseline"/>
    </w:pPr>
    <w:rPr>
      <w:rFonts w:hAnsi="Courier New" w:cs="Times New Roman"/>
      <w:sz w:val="19"/>
      <w:szCs w:val="20"/>
    </w:rPr>
  </w:style>
  <w:style w:type="paragraph" w:customStyle="1" w:styleId="2954">
    <w:name w:val="列出段落21"/>
    <w:basedOn w:val="1"/>
    <w:qFormat/>
    <w:uiPriority w:val="0"/>
    <w:pPr>
      <w:ind w:firstLine="420" w:firstLineChars="200"/>
    </w:pPr>
    <w:rPr>
      <w:rFonts w:ascii="Times New Roman" w:hAnsi="Times New Roman" w:cs="Times New Roman"/>
    </w:rPr>
  </w:style>
  <w:style w:type="paragraph" w:customStyle="1" w:styleId="2955">
    <w:name w:val="默认段落字体 Para Char Char Char"/>
    <w:basedOn w:val="1"/>
    <w:qFormat/>
    <w:uiPriority w:val="0"/>
    <w:pPr>
      <w:adjustRightInd w:val="0"/>
      <w:spacing w:line="360" w:lineRule="auto"/>
    </w:pPr>
    <w:rPr>
      <w:rFonts w:ascii="Times New Roman" w:hAnsi="Times New Roman" w:cs="Times New Roman"/>
      <w:szCs w:val="20"/>
    </w:rPr>
  </w:style>
  <w:style w:type="paragraph" w:customStyle="1" w:styleId="2956">
    <w:name w:val="有缩进正文"/>
    <w:basedOn w:val="1"/>
    <w:qFormat/>
    <w:uiPriority w:val="0"/>
    <w:pPr>
      <w:spacing w:beforeLines="50" w:afterLines="50" w:line="240" w:lineRule="atLeast"/>
      <w:ind w:firstLine="200" w:firstLineChars="200"/>
    </w:pPr>
    <w:rPr>
      <w:rFonts w:ascii="Arial" w:hAnsi="Arial" w:cs="Times New Roman"/>
    </w:rPr>
  </w:style>
  <w:style w:type="paragraph" w:customStyle="1" w:styleId="2957">
    <w:name w:val="List Bullet1"/>
    <w:basedOn w:val="1"/>
    <w:qFormat/>
    <w:uiPriority w:val="0"/>
    <w:pPr>
      <w:tabs>
        <w:tab w:val="left" w:pos="984"/>
      </w:tabs>
      <w:spacing w:before="240" w:after="120" w:line="288" w:lineRule="auto"/>
      <w:ind w:left="981" w:right="57" w:hanging="357"/>
    </w:pPr>
    <w:rPr>
      <w:rFonts w:ascii="Times New Roman" w:hAnsi="Times New Roman" w:cs="Times New Roman"/>
    </w:rPr>
  </w:style>
  <w:style w:type="character" w:customStyle="1" w:styleId="2958">
    <w:name w:val="p101"/>
    <w:uiPriority w:val="0"/>
    <w:rPr>
      <w:rFonts w:hint="eastAsia" w:ascii="宋体" w:hAnsi="宋体" w:eastAsia="宋体"/>
      <w:sz w:val="21"/>
      <w:szCs w:val="21"/>
    </w:rPr>
  </w:style>
  <w:style w:type="character" w:customStyle="1" w:styleId="2959">
    <w:name w:val="*Body Text Char"/>
    <w:uiPriority w:val="0"/>
    <w:rPr>
      <w:rFonts w:ascii="Arial" w:hAnsi="Arial"/>
      <w:snapToGrid w:val="0"/>
      <w:color w:val="000000"/>
      <w:lang w:val="en-US" w:eastAsia="zh-CN" w:bidi="ar-SA"/>
    </w:rPr>
  </w:style>
  <w:style w:type="paragraph" w:customStyle="1" w:styleId="2960">
    <w:name w:val="*Bullet #1 Double"/>
    <w:basedOn w:val="1"/>
    <w:link w:val="2961"/>
    <w:qFormat/>
    <w:uiPriority w:val="0"/>
    <w:pPr>
      <w:tabs>
        <w:tab w:val="left" w:pos="357"/>
        <w:tab w:val="left" w:pos="900"/>
      </w:tabs>
      <w:spacing w:after="220" w:line="220" w:lineRule="atLeast"/>
      <w:ind w:left="900" w:hanging="420"/>
    </w:pPr>
    <w:rPr>
      <w:rFonts w:ascii="Arial" w:hAnsi="Arial" w:cs="Times New Roman"/>
      <w:snapToGrid w:val="0"/>
      <w:color w:val="000000"/>
      <w:sz w:val="20"/>
      <w:szCs w:val="20"/>
    </w:rPr>
  </w:style>
  <w:style w:type="character" w:customStyle="1" w:styleId="2961">
    <w:name w:val="*Bullet #1 Double Char"/>
    <w:link w:val="2960"/>
    <w:uiPriority w:val="0"/>
    <w:rPr>
      <w:rFonts w:ascii="Arial" w:hAnsi="Arial" w:eastAsia="宋体" w:cs="Times New Roman"/>
      <w:snapToGrid w:val="0"/>
      <w:color w:val="000000"/>
      <w:kern w:val="0"/>
      <w:sz w:val="20"/>
      <w:szCs w:val="20"/>
    </w:rPr>
  </w:style>
  <w:style w:type="paragraph" w:customStyle="1" w:styleId="2962">
    <w:name w:val="*Figure"/>
    <w:basedOn w:val="2088"/>
    <w:next w:val="2088"/>
    <w:qFormat/>
    <w:uiPriority w:val="0"/>
    <w:pPr>
      <w:spacing w:after="120" w:line="240" w:lineRule="auto"/>
      <w:jc w:val="center"/>
    </w:pPr>
    <w:rPr>
      <w:sz w:val="22"/>
    </w:rPr>
  </w:style>
  <w:style w:type="paragraph" w:customStyle="1" w:styleId="2963">
    <w:name w:val="粗体"/>
    <w:basedOn w:val="1"/>
    <w:link w:val="2964"/>
    <w:qFormat/>
    <w:uiPriority w:val="0"/>
    <w:pPr>
      <w:tabs>
        <w:tab w:val="left" w:pos="1980"/>
      </w:tabs>
      <w:spacing w:before="100" w:beforeAutospacing="1" w:after="100" w:afterAutospacing="1"/>
      <w:ind w:left="-2" w:leftChars="-1" w:firstLine="1"/>
    </w:pPr>
    <w:rPr>
      <w:rFonts w:cs="Times New Roman"/>
      <w:b/>
      <w:szCs w:val="21"/>
    </w:rPr>
  </w:style>
  <w:style w:type="character" w:customStyle="1" w:styleId="2964">
    <w:name w:val="粗体 Char"/>
    <w:link w:val="2963"/>
    <w:uiPriority w:val="0"/>
    <w:rPr>
      <w:rFonts w:ascii="宋体" w:hAnsi="宋体" w:eastAsia="宋体" w:cs="Times New Roman"/>
      <w:b/>
      <w:kern w:val="0"/>
      <w:sz w:val="24"/>
      <w:szCs w:val="21"/>
    </w:rPr>
  </w:style>
  <w:style w:type="paragraph" w:customStyle="1" w:styleId="2965">
    <w:name w:val="带标签"/>
    <w:basedOn w:val="1"/>
    <w:link w:val="2966"/>
    <w:qFormat/>
    <w:uiPriority w:val="0"/>
    <w:pPr>
      <w:numPr>
        <w:ilvl w:val="0"/>
        <w:numId w:val="116"/>
      </w:numPr>
      <w:tabs>
        <w:tab w:val="left" w:pos="1980"/>
      </w:tabs>
      <w:spacing w:before="100" w:beforeAutospacing="1" w:after="100" w:afterAutospacing="1"/>
    </w:pPr>
    <w:rPr>
      <w:rFonts w:cs="Times New Roman"/>
      <w:szCs w:val="21"/>
    </w:rPr>
  </w:style>
  <w:style w:type="character" w:customStyle="1" w:styleId="2966">
    <w:name w:val="带标签 Char Char"/>
    <w:link w:val="2965"/>
    <w:uiPriority w:val="0"/>
    <w:rPr>
      <w:rFonts w:ascii="宋体" w:hAnsi="宋体" w:eastAsia="宋体" w:cs="Times New Roman"/>
      <w:sz w:val="24"/>
      <w:szCs w:val="21"/>
    </w:rPr>
  </w:style>
  <w:style w:type="character" w:customStyle="1" w:styleId="2967">
    <w:name w:val="themebody1"/>
    <w:uiPriority w:val="0"/>
    <w:rPr>
      <w:color w:val="FFFFFF"/>
    </w:rPr>
  </w:style>
  <w:style w:type="character" w:customStyle="1" w:styleId="2968">
    <w:name w:val="delimitor"/>
    <w:uiPriority w:val="0"/>
  </w:style>
  <w:style w:type="character" w:customStyle="1" w:styleId="2969">
    <w:name w:val="icn_pls_r_drk"/>
    <w:uiPriority w:val="0"/>
  </w:style>
  <w:style w:type="character" w:customStyle="1" w:styleId="2970">
    <w:name w:val="themebody"/>
    <w:uiPriority w:val="0"/>
  </w:style>
  <w:style w:type="paragraph" w:customStyle="1" w:styleId="2971">
    <w:name w:val="font14"/>
    <w:basedOn w:val="1"/>
    <w:qFormat/>
    <w:uiPriority w:val="0"/>
    <w:pPr>
      <w:spacing w:before="100" w:beforeAutospacing="1" w:after="100" w:afterAutospacing="1"/>
    </w:pPr>
    <w:rPr>
      <w:rFonts w:ascii="Arial" w:hAnsi="Arial" w:cs="Arial"/>
      <w:b/>
      <w:bCs/>
      <w:color w:val="000000"/>
      <w:sz w:val="20"/>
      <w:szCs w:val="20"/>
    </w:rPr>
  </w:style>
  <w:style w:type="paragraph" w:customStyle="1" w:styleId="2972">
    <w:name w:val="font15"/>
    <w:basedOn w:val="1"/>
    <w:qFormat/>
    <w:uiPriority w:val="0"/>
    <w:pPr>
      <w:spacing w:before="100" w:beforeAutospacing="1" w:after="100" w:afterAutospacing="1"/>
    </w:pPr>
    <w:rPr>
      <w:rFonts w:ascii="Verdana" w:hAnsi="Verdana"/>
      <w:sz w:val="20"/>
      <w:szCs w:val="20"/>
    </w:rPr>
  </w:style>
  <w:style w:type="paragraph" w:customStyle="1" w:styleId="2973">
    <w:name w:val="font16"/>
    <w:basedOn w:val="1"/>
    <w:qFormat/>
    <w:uiPriority w:val="0"/>
    <w:pPr>
      <w:spacing w:before="100" w:beforeAutospacing="1" w:after="100" w:afterAutospacing="1"/>
    </w:pPr>
    <w:rPr>
      <w:rFonts w:ascii="Verdana" w:hAnsi="Verdana"/>
      <w:b/>
      <w:bCs/>
      <w:sz w:val="20"/>
      <w:szCs w:val="20"/>
    </w:rPr>
  </w:style>
  <w:style w:type="paragraph" w:customStyle="1" w:styleId="2974">
    <w:name w:val="font17"/>
    <w:basedOn w:val="1"/>
    <w:qFormat/>
    <w:uiPriority w:val="0"/>
    <w:pPr>
      <w:spacing w:before="100" w:beforeAutospacing="1" w:after="100" w:afterAutospacing="1"/>
    </w:pPr>
    <w:rPr>
      <w:rFonts w:ascii="Arial" w:hAnsi="Arial" w:cs="Arial"/>
      <w:sz w:val="20"/>
      <w:szCs w:val="20"/>
    </w:rPr>
  </w:style>
  <w:style w:type="paragraph" w:customStyle="1" w:styleId="2975">
    <w:name w:val="font18"/>
    <w:basedOn w:val="1"/>
    <w:qFormat/>
    <w:uiPriority w:val="0"/>
    <w:pPr>
      <w:spacing w:before="100" w:beforeAutospacing="1" w:after="100" w:afterAutospacing="1"/>
    </w:pPr>
    <w:rPr>
      <w:rFonts w:ascii="Calibri" w:hAnsi="Calibri"/>
      <w:sz w:val="20"/>
      <w:szCs w:val="20"/>
    </w:rPr>
  </w:style>
  <w:style w:type="paragraph" w:customStyle="1" w:styleId="2976">
    <w:name w:val="Char Char9 Char Char"/>
    <w:basedOn w:val="1"/>
    <w:qFormat/>
    <w:uiPriority w:val="99"/>
    <w:rPr>
      <w:rFonts w:ascii="Tahoma" w:hAnsi="Tahoma" w:cs="Tahoma"/>
    </w:rPr>
  </w:style>
  <w:style w:type="paragraph" w:customStyle="1" w:styleId="2977">
    <w:name w:val="Char Char17 Char Char"/>
    <w:basedOn w:val="1"/>
    <w:next w:val="1"/>
    <w:qFormat/>
    <w:uiPriority w:val="99"/>
    <w:pPr>
      <w:adjustRightInd w:val="0"/>
      <w:spacing w:after="160" w:line="240" w:lineRule="exact"/>
    </w:pPr>
    <w:rPr>
      <w:rFonts w:ascii="Verdana" w:hAnsi="Verdana" w:cs="Times New Roman"/>
      <w:sz w:val="20"/>
      <w:szCs w:val="20"/>
      <w:lang w:eastAsia="en-US"/>
    </w:rPr>
  </w:style>
  <w:style w:type="paragraph" w:customStyle="1" w:styleId="2978">
    <w:name w:val="Char Char17"/>
    <w:basedOn w:val="1"/>
    <w:next w:val="1"/>
    <w:qFormat/>
    <w:uiPriority w:val="99"/>
    <w:pPr>
      <w:adjustRightInd w:val="0"/>
      <w:spacing w:after="160" w:line="240" w:lineRule="exact"/>
    </w:pPr>
    <w:rPr>
      <w:rFonts w:ascii="Verdana" w:hAnsi="Verdana" w:cs="Times New Roman"/>
      <w:sz w:val="20"/>
      <w:szCs w:val="20"/>
      <w:lang w:eastAsia="en-US"/>
    </w:rPr>
  </w:style>
  <w:style w:type="character" w:customStyle="1" w:styleId="2979">
    <w:name w:val="正文（首行缩进2字符） Char"/>
    <w:link w:val="1212"/>
    <w:uiPriority w:val="0"/>
    <w:rPr>
      <w:rFonts w:ascii="宋体" w:hAnsi="宋体" w:eastAsia="宋体" w:cs="Times New Roman"/>
      <w:kern w:val="0"/>
      <w:sz w:val="24"/>
      <w:szCs w:val="24"/>
    </w:rPr>
  </w:style>
  <w:style w:type="paragraph" w:customStyle="1" w:styleId="2980">
    <w:name w:val="Char Char16 Char Char"/>
    <w:basedOn w:val="1"/>
    <w:next w:val="1"/>
    <w:qFormat/>
    <w:uiPriority w:val="99"/>
    <w:pPr>
      <w:adjustRightInd w:val="0"/>
      <w:spacing w:after="160" w:line="240" w:lineRule="exact"/>
    </w:pPr>
    <w:rPr>
      <w:rFonts w:ascii="Verdana" w:hAnsi="Verdana" w:cs="Times New Roman"/>
      <w:sz w:val="20"/>
      <w:szCs w:val="20"/>
      <w:lang w:eastAsia="en-US"/>
    </w:rPr>
  </w:style>
  <w:style w:type="paragraph" w:customStyle="1" w:styleId="2981">
    <w:name w:val="表格内容居中"/>
    <w:basedOn w:val="1450"/>
    <w:qFormat/>
    <w:uiPriority w:val="0"/>
    <w:pPr>
      <w:suppressLineNumbers w:val="0"/>
      <w:suppressAutoHyphens w:val="0"/>
      <w:ind w:firstLine="0" w:firstLineChars="0"/>
      <w:jc w:val="center"/>
    </w:pPr>
    <w:rPr>
      <w:rFonts w:ascii="Times New Roman" w:hAnsi="Times New Roman" w:eastAsia="宋体"/>
      <w:b/>
      <w:bCs/>
      <w:kern w:val="2"/>
      <w:lang w:eastAsia="zh-CN"/>
    </w:rPr>
  </w:style>
  <w:style w:type="paragraph" w:customStyle="1" w:styleId="2982">
    <w:name w:val="默认段落字体 Para Char Char Char Char Char Char Char Char Char2 Char"/>
    <w:basedOn w:val="26"/>
    <w:qFormat/>
    <w:uiPriority w:val="99"/>
    <w:pPr>
      <w:pageBreakBefore/>
      <w:spacing w:line="360" w:lineRule="auto"/>
    </w:pPr>
    <w:rPr>
      <w:rFonts w:ascii="Tahoma" w:hAnsi="Tahoma"/>
    </w:rPr>
  </w:style>
  <w:style w:type="paragraph" w:customStyle="1" w:styleId="2983">
    <w:name w:val="Char Char Char Char Char Char Char Char1"/>
    <w:basedOn w:val="1"/>
    <w:qFormat/>
    <w:uiPriority w:val="0"/>
    <w:pPr>
      <w:tabs>
        <w:tab w:val="left" w:pos="360"/>
      </w:tabs>
    </w:pPr>
    <w:rPr>
      <w:rFonts w:ascii="Times New Roman" w:hAnsi="Times New Roman" w:eastAsia="Arial" w:cs="Times New Roman"/>
    </w:rPr>
  </w:style>
  <w:style w:type="paragraph" w:customStyle="1" w:styleId="2984">
    <w:name w:val="样式 样式 标题 2 + 宋体1 + 段前: 7.8 磅 段后: 0 磅 行距: 1.5 倍行距"/>
    <w:basedOn w:val="2223"/>
    <w:qFormat/>
    <w:uiPriority w:val="99"/>
    <w:pPr>
      <w:numPr>
        <w:ilvl w:val="0"/>
        <w:numId w:val="0"/>
      </w:numPr>
      <w:tabs>
        <w:tab w:val="left" w:pos="1320"/>
      </w:tabs>
      <w:spacing w:before="156"/>
      <w:ind w:left="1320" w:hanging="420"/>
      <w:jc w:val="both"/>
    </w:pPr>
    <w:rPr>
      <w:rFonts w:ascii="黑体" w:eastAsia="黑体" w:cs="宋体"/>
      <w:sz w:val="28"/>
      <w:szCs w:val="20"/>
    </w:rPr>
  </w:style>
  <w:style w:type="paragraph" w:customStyle="1" w:styleId="2985">
    <w:name w:val="tytytyty"/>
    <w:basedOn w:val="1"/>
    <w:link w:val="2986"/>
    <w:qFormat/>
    <w:uiPriority w:val="0"/>
    <w:pPr>
      <w:spacing w:line="360" w:lineRule="auto"/>
      <w:ind w:left="359" w:leftChars="171" w:firstLine="480" w:firstLineChars="200"/>
    </w:pPr>
    <w:rPr>
      <w:rFonts w:ascii="Times New Roman" w:hAnsi="Times New Roman" w:cs="Times New Roman"/>
    </w:rPr>
  </w:style>
  <w:style w:type="character" w:customStyle="1" w:styleId="2986">
    <w:name w:val="tytytyty Char"/>
    <w:link w:val="2985"/>
    <w:uiPriority w:val="0"/>
    <w:rPr>
      <w:rFonts w:ascii="Times New Roman" w:hAnsi="Times New Roman" w:eastAsia="宋体" w:cs="Times New Roman"/>
      <w:kern w:val="0"/>
      <w:sz w:val="24"/>
      <w:szCs w:val="24"/>
    </w:rPr>
  </w:style>
  <w:style w:type="paragraph" w:customStyle="1" w:styleId="2987">
    <w:name w:val="Char Char Char Char Char Char Char Char Char Char Char Char Char Char1 Char Char Char Char Char Char Char"/>
    <w:basedOn w:val="1"/>
    <w:qFormat/>
    <w:uiPriority w:val="99"/>
    <w:rPr>
      <w:rFonts w:ascii="Arial" w:hAnsi="Arial" w:cs="Arial"/>
      <w:sz w:val="20"/>
      <w:szCs w:val="20"/>
    </w:rPr>
  </w:style>
  <w:style w:type="paragraph" w:customStyle="1" w:styleId="2988">
    <w:name w:val="样式 宋体 加粗"/>
    <w:basedOn w:val="1"/>
    <w:qFormat/>
    <w:uiPriority w:val="99"/>
    <w:pPr>
      <w:spacing w:line="360" w:lineRule="auto"/>
      <w:ind w:firstLine="482" w:firstLineChars="200"/>
    </w:pPr>
    <w:rPr>
      <w:bCs/>
      <w:szCs w:val="20"/>
    </w:rPr>
  </w:style>
  <w:style w:type="paragraph" w:customStyle="1" w:styleId="2989">
    <w:name w:val="样式 宋体 加粗 居中"/>
    <w:basedOn w:val="1"/>
    <w:qFormat/>
    <w:uiPriority w:val="99"/>
    <w:pPr>
      <w:spacing w:line="360" w:lineRule="auto"/>
      <w:jc w:val="center"/>
    </w:pPr>
    <w:rPr>
      <w:bCs/>
      <w:szCs w:val="20"/>
    </w:rPr>
  </w:style>
  <w:style w:type="paragraph" w:customStyle="1" w:styleId="2990">
    <w:name w:val="表编号"/>
    <w:basedOn w:val="1"/>
    <w:qFormat/>
    <w:uiPriority w:val="99"/>
    <w:pPr>
      <w:tabs>
        <w:tab w:val="left" w:pos="360"/>
      </w:tabs>
      <w:spacing w:line="360" w:lineRule="auto"/>
      <w:jc w:val="center"/>
    </w:pPr>
    <w:rPr>
      <w:rFonts w:ascii="Times New Roman" w:hAnsi="Times New Roman" w:cs="Times New Roman"/>
      <w:szCs w:val="20"/>
    </w:rPr>
  </w:style>
  <w:style w:type="paragraph" w:customStyle="1" w:styleId="2991">
    <w:name w:val="Char Char Char Char Char Char Char Char Char Char Char Char Char Char Char Char Char Char Char Char Char Char Char Char Char Char Char Char Char Char Char Char Char Char Char Char Char Char Char"/>
    <w:basedOn w:val="1"/>
    <w:qFormat/>
    <w:uiPriority w:val="99"/>
    <w:rPr>
      <w:rFonts w:ascii="Arial" w:hAnsi="Arial" w:cs="Arial"/>
      <w:sz w:val="20"/>
      <w:szCs w:val="20"/>
    </w:rPr>
  </w:style>
  <w:style w:type="character" w:customStyle="1" w:styleId="2992">
    <w:name w:val="CSS节内2级标记 Char1"/>
    <w:uiPriority w:val="0"/>
    <w:rPr>
      <w:rFonts w:ascii="Arial" w:hAnsi="Arial" w:eastAsia="宋体"/>
      <w:b/>
      <w:bCs/>
      <w:kern w:val="2"/>
      <w:sz w:val="30"/>
      <w:szCs w:val="28"/>
      <w:lang w:val="en-US" w:eastAsia="zh-CN" w:bidi="ar-SA"/>
    </w:rPr>
  </w:style>
  <w:style w:type="character" w:customStyle="1" w:styleId="2993">
    <w:name w:val="H5 Char2"/>
    <w:uiPriority w:val="0"/>
    <w:rPr>
      <w:rFonts w:ascii="Arial" w:hAnsi="Arial"/>
      <w:b/>
      <w:bCs/>
      <w:kern w:val="2"/>
      <w:sz w:val="24"/>
      <w:szCs w:val="28"/>
    </w:rPr>
  </w:style>
  <w:style w:type="character" w:customStyle="1" w:styleId="2994">
    <w:name w:val="wdzt1"/>
    <w:uiPriority w:val="0"/>
    <w:rPr>
      <w:rFonts w:hint="eastAsia" w:ascii="宋体" w:hAnsi="宋体" w:eastAsia="宋体"/>
      <w:sz w:val="20"/>
      <w:szCs w:val="20"/>
      <w:u w:val="none"/>
    </w:rPr>
  </w:style>
  <w:style w:type="paragraph" w:customStyle="1" w:styleId="2995">
    <w:name w:val="中文-仿宋4"/>
    <w:basedOn w:val="1"/>
    <w:qFormat/>
    <w:uiPriority w:val="99"/>
    <w:pPr>
      <w:numPr>
        <w:ilvl w:val="0"/>
        <w:numId w:val="117"/>
      </w:numPr>
      <w:tabs>
        <w:tab w:val="left" w:pos="360"/>
      </w:tabs>
      <w:spacing w:line="360" w:lineRule="auto"/>
      <w:ind w:left="0" w:firstLine="0"/>
    </w:pPr>
    <w:rPr>
      <w:rFonts w:ascii="Times New Roman" w:hAnsi="Times New Roman"/>
      <w:szCs w:val="20"/>
      <w:lang w:val="en-GB" w:eastAsia="zh-TW"/>
    </w:rPr>
  </w:style>
  <w:style w:type="character" w:customStyle="1" w:styleId="2996">
    <w:name w:val="中文仿宋4-1"/>
    <w:uiPriority w:val="0"/>
    <w:rPr>
      <w:rFonts w:eastAsia="仿宋_GB2312"/>
      <w:sz w:val="28"/>
    </w:rPr>
  </w:style>
  <w:style w:type="paragraph" w:customStyle="1" w:styleId="2997">
    <w:name w:val="样式 标题 3章标题1h33rd levelHeadCH33l3CTHead 3heading 3BOD ..."/>
    <w:basedOn w:val="5"/>
    <w:qFormat/>
    <w:uiPriority w:val="99"/>
    <w:pPr>
      <w:widowControl/>
      <w:numPr>
        <w:ilvl w:val="0"/>
        <w:numId w:val="0"/>
      </w:numPr>
      <w:tabs>
        <w:tab w:val="left" w:pos="1260"/>
      </w:tabs>
      <w:spacing w:line="360" w:lineRule="auto"/>
      <w:ind w:left="1" w:hanging="420"/>
      <w:jc w:val="left"/>
    </w:pPr>
    <w:rPr>
      <w:rFonts w:ascii="Arial" w:hAnsi="Arial" w:eastAsia="黑体" w:cs="宋体"/>
      <w:color w:val="000000"/>
      <w:sz w:val="30"/>
      <w:szCs w:val="20"/>
    </w:rPr>
  </w:style>
  <w:style w:type="paragraph" w:customStyle="1" w:styleId="2998">
    <w:name w:val="样式 标题 4CSS节内2级标记第三层条第四层h4First SubheadingH4sect 1.2.3.4R..."/>
    <w:basedOn w:val="6"/>
    <w:qFormat/>
    <w:uiPriority w:val="99"/>
    <w:pPr>
      <w:widowControl/>
      <w:numPr>
        <w:ilvl w:val="0"/>
        <w:numId w:val="0"/>
      </w:numPr>
      <w:tabs>
        <w:tab w:val="left" w:pos="1680"/>
      </w:tabs>
      <w:spacing w:before="260" w:after="260" w:line="480" w:lineRule="auto"/>
      <w:ind w:left="1680" w:hanging="420"/>
      <w:jc w:val="left"/>
    </w:pPr>
    <w:rPr>
      <w:rFonts w:ascii="宋体" w:hAnsi="宋体" w:cs="宋体"/>
      <w:kern w:val="0"/>
      <w:sz w:val="32"/>
      <w:szCs w:val="20"/>
      <w:lang w:val="zh-CN"/>
    </w:rPr>
  </w:style>
  <w:style w:type="paragraph" w:customStyle="1" w:styleId="2999">
    <w:name w:val="样式 (西文) Times New Roman (中文) 仿宋_GB2312 小四 行距: 1.5 倍行距 首行缩进: ..."/>
    <w:basedOn w:val="1"/>
    <w:qFormat/>
    <w:uiPriority w:val="99"/>
    <w:pPr>
      <w:spacing w:line="360" w:lineRule="auto"/>
      <w:ind w:firstLine="200" w:firstLineChars="200"/>
    </w:pPr>
    <w:rPr>
      <w:rFonts w:ascii="Times New Roman" w:hAnsi="Times New Roman" w:eastAsia="仿宋_GB2312"/>
      <w:szCs w:val="20"/>
    </w:rPr>
  </w:style>
  <w:style w:type="paragraph" w:customStyle="1" w:styleId="3000">
    <w:name w:val="封面 - 项目名称"/>
    <w:basedOn w:val="1"/>
    <w:qFormat/>
    <w:uiPriority w:val="99"/>
    <w:pPr>
      <w:spacing w:line="800" w:lineRule="exact"/>
      <w:jc w:val="center"/>
    </w:pPr>
    <w:rPr>
      <w:rFonts w:ascii="黑体" w:hAnsi="黑体" w:eastAsia="黑体" w:cs="黑体"/>
      <w:b/>
      <w:sz w:val="52"/>
      <w:szCs w:val="52"/>
    </w:rPr>
  </w:style>
  <w:style w:type="paragraph" w:customStyle="1" w:styleId="3001">
    <w:name w:val="封面 - 方案名称"/>
    <w:basedOn w:val="1"/>
    <w:qFormat/>
    <w:uiPriority w:val="99"/>
    <w:pPr>
      <w:spacing w:line="960" w:lineRule="exact"/>
      <w:jc w:val="center"/>
    </w:pPr>
    <w:rPr>
      <w:rFonts w:ascii="黑体" w:hAnsi="黑体" w:eastAsia="黑体" w:cs="黑体"/>
      <w:b/>
      <w:sz w:val="84"/>
      <w:szCs w:val="84"/>
    </w:rPr>
  </w:style>
  <w:style w:type="paragraph" w:customStyle="1" w:styleId="3002">
    <w:name w:val="封面(编制单位)"/>
    <w:basedOn w:val="1"/>
    <w:qFormat/>
    <w:uiPriority w:val="99"/>
    <w:pPr>
      <w:spacing w:line="360" w:lineRule="auto"/>
      <w:ind w:firstLine="400" w:firstLineChars="400"/>
    </w:pPr>
    <w:rPr>
      <w:rFonts w:ascii="黑体" w:hAnsi="黑体" w:eastAsia="黑体" w:cs="黑体"/>
      <w:b/>
      <w:sz w:val="30"/>
      <w:szCs w:val="30"/>
    </w:rPr>
  </w:style>
  <w:style w:type="paragraph" w:customStyle="1" w:styleId="3003">
    <w:name w:val="封面 - 招标信息"/>
    <w:basedOn w:val="1"/>
    <w:qFormat/>
    <w:uiPriority w:val="99"/>
    <w:pPr>
      <w:spacing w:line="360" w:lineRule="auto"/>
    </w:pPr>
    <w:rPr>
      <w:rFonts w:ascii="黑体" w:hAnsi="黑体" w:eastAsia="黑体" w:cs="黑体"/>
      <w:b/>
      <w:szCs w:val="30"/>
    </w:rPr>
  </w:style>
  <w:style w:type="character" w:customStyle="1" w:styleId="3004">
    <w:name w:val="正文内容 Char1"/>
    <w:link w:val="2880"/>
    <w:uiPriority w:val="0"/>
    <w:rPr>
      <w:rFonts w:ascii="Arial" w:hAnsi="Arial" w:eastAsia="宋体" w:cs="Times New Roman"/>
      <w:spacing w:val="-12"/>
      <w:sz w:val="24"/>
    </w:rPr>
  </w:style>
  <w:style w:type="paragraph" w:customStyle="1" w:styleId="3005">
    <w:name w:val="样式 标题 6H6Legal Level 1.Level 1h6Third SubheadingBOD 4PIM ...2"/>
    <w:basedOn w:val="8"/>
    <w:link w:val="3006"/>
    <w:qFormat/>
    <w:uiPriority w:val="0"/>
    <w:pPr>
      <w:spacing w:beforeLines="100" w:afterLines="100" w:line="360" w:lineRule="auto"/>
    </w:pPr>
    <w:rPr>
      <w:rFonts w:ascii="Times New Roman" w:hAnsi="Times New Roman" w:eastAsia="宋体" w:cs="Times New Roman"/>
    </w:rPr>
  </w:style>
  <w:style w:type="character" w:customStyle="1" w:styleId="3006">
    <w:name w:val="样式 标题 6H6Legal Level 1.Level 1h6Third SubheadingBOD 4PIM ...2 Char"/>
    <w:link w:val="3005"/>
    <w:uiPriority w:val="0"/>
    <w:rPr>
      <w:rFonts w:ascii="Times New Roman" w:hAnsi="Times New Roman" w:eastAsia="宋体" w:cs="Times New Roman"/>
      <w:b/>
      <w:bCs/>
      <w:sz w:val="24"/>
      <w:szCs w:val="24"/>
    </w:rPr>
  </w:style>
  <w:style w:type="paragraph" w:customStyle="1" w:styleId="3007">
    <w:name w:val="Cap_正文"/>
    <w:link w:val="3008"/>
    <w:qFormat/>
    <w:uiPriority w:val="0"/>
    <w:pPr>
      <w:spacing w:after="160"/>
      <w:ind w:firstLine="200" w:firstLineChars="200"/>
    </w:pPr>
    <w:rPr>
      <w:rFonts w:ascii="Calibri" w:hAnsi="Calibri" w:eastAsia="宋体" w:cs="Times New Roman"/>
      <w:kern w:val="2"/>
      <w:sz w:val="22"/>
      <w:szCs w:val="24"/>
      <w:lang w:val="en-US" w:eastAsia="en-CA" w:bidi="ar-SA"/>
    </w:rPr>
  </w:style>
  <w:style w:type="character" w:customStyle="1" w:styleId="3008">
    <w:name w:val="Cap_正文 Char Char"/>
    <w:link w:val="3007"/>
    <w:uiPriority w:val="0"/>
    <w:rPr>
      <w:rFonts w:ascii="Calibri" w:hAnsi="Calibri" w:eastAsia="宋体" w:cs="Times New Roman"/>
      <w:sz w:val="22"/>
      <w:szCs w:val="24"/>
      <w:lang w:eastAsia="en-CA"/>
    </w:rPr>
  </w:style>
  <w:style w:type="paragraph" w:customStyle="1" w:styleId="3009">
    <w:name w:val="自定义标题一"/>
    <w:basedOn w:val="1"/>
    <w:next w:val="34"/>
    <w:qFormat/>
    <w:uiPriority w:val="99"/>
    <w:pPr>
      <w:keepNext/>
      <w:keepLines/>
      <w:numPr>
        <w:ilvl w:val="0"/>
        <w:numId w:val="118"/>
      </w:numPr>
      <w:tabs>
        <w:tab w:val="left" w:pos="360"/>
        <w:tab w:val="clear" w:pos="14"/>
      </w:tabs>
      <w:spacing w:before="340" w:after="330" w:line="578" w:lineRule="auto"/>
      <w:ind w:left="0" w:firstLine="0"/>
      <w:outlineLvl w:val="0"/>
    </w:pPr>
    <w:rPr>
      <w:rFonts w:eastAsia="黑体"/>
      <w:b/>
      <w:bCs/>
      <w:sz w:val="44"/>
      <w:szCs w:val="44"/>
    </w:rPr>
  </w:style>
  <w:style w:type="paragraph" w:customStyle="1" w:styleId="3010">
    <w:name w:val="自定义标题2"/>
    <w:basedOn w:val="4"/>
    <w:next w:val="1"/>
    <w:qFormat/>
    <w:uiPriority w:val="0"/>
    <w:pPr>
      <w:widowControl/>
      <w:numPr>
        <w:numId w:val="118"/>
      </w:numPr>
      <w:tabs>
        <w:tab w:val="left" w:pos="14"/>
        <w:tab w:val="left" w:pos="360"/>
      </w:tabs>
      <w:spacing w:before="120" w:after="120"/>
      <w:ind w:left="576" w:hanging="576"/>
      <w:jc w:val="left"/>
    </w:pPr>
    <w:rPr>
      <w:b w:val="0"/>
    </w:rPr>
  </w:style>
  <w:style w:type="paragraph" w:customStyle="1" w:styleId="3011">
    <w:name w:val="自定义标题3"/>
    <w:basedOn w:val="1"/>
    <w:next w:val="1"/>
    <w:qFormat/>
    <w:uiPriority w:val="0"/>
    <w:pPr>
      <w:keepNext/>
      <w:keepLines/>
      <w:numPr>
        <w:ilvl w:val="2"/>
        <w:numId w:val="118"/>
      </w:numPr>
      <w:tabs>
        <w:tab w:val="left" w:pos="360"/>
        <w:tab w:val="clear" w:pos="505"/>
      </w:tabs>
      <w:spacing w:before="260" w:after="260" w:line="416" w:lineRule="auto"/>
      <w:ind w:left="0" w:firstLine="0"/>
      <w:outlineLvl w:val="2"/>
    </w:pPr>
    <w:rPr>
      <w:rFonts w:ascii="Arial" w:hAnsi="Arial" w:eastAsia="仿宋_GB2312"/>
      <w:b/>
      <w:bCs/>
      <w:sz w:val="28"/>
      <w:szCs w:val="28"/>
    </w:rPr>
  </w:style>
  <w:style w:type="paragraph" w:customStyle="1" w:styleId="3012">
    <w:name w:val="自定义标题4"/>
    <w:basedOn w:val="1"/>
    <w:next w:val="1"/>
    <w:qFormat/>
    <w:uiPriority w:val="0"/>
    <w:pPr>
      <w:keepNext/>
      <w:keepLines/>
      <w:numPr>
        <w:ilvl w:val="3"/>
        <w:numId w:val="118"/>
      </w:numPr>
      <w:tabs>
        <w:tab w:val="left" w:pos="360"/>
        <w:tab w:val="clear" w:pos="1290"/>
      </w:tabs>
      <w:spacing w:before="280" w:after="290" w:line="377" w:lineRule="auto"/>
      <w:ind w:left="0" w:right="210" w:rightChars="100" w:firstLine="0"/>
      <w:outlineLvl w:val="3"/>
    </w:pPr>
    <w:rPr>
      <w:rFonts w:ascii="Arial" w:hAnsi="Arial" w:eastAsia="仿宋_GB2312" w:cs="Times New Roman"/>
      <w:b/>
      <w:bCs/>
      <w:sz w:val="28"/>
      <w:szCs w:val="28"/>
    </w:rPr>
  </w:style>
  <w:style w:type="paragraph" w:customStyle="1" w:styleId="3013">
    <w:name w:val="自定义标题5"/>
    <w:basedOn w:val="7"/>
    <w:qFormat/>
    <w:uiPriority w:val="0"/>
    <w:pPr>
      <w:numPr>
        <w:numId w:val="118"/>
      </w:numPr>
      <w:tabs>
        <w:tab w:val="left" w:pos="14"/>
        <w:tab w:val="left" w:pos="360"/>
      </w:tabs>
      <w:spacing w:before="120" w:after="120" w:line="360" w:lineRule="auto"/>
      <w:ind w:left="1008" w:hanging="1008"/>
    </w:pPr>
    <w:rPr>
      <w:rFonts w:ascii="Arial Unicode MS" w:hAnsi="Arial Unicode MS" w:eastAsia="Arial Unicode MS" w:cs="Arial Unicode MS"/>
      <w:b w:val="0"/>
      <w:bCs w:val="0"/>
      <w:color w:val="000000"/>
    </w:rPr>
  </w:style>
  <w:style w:type="character" w:customStyle="1" w:styleId="3014">
    <w:name w:val="Char Char9"/>
    <w:qFormat/>
    <w:uiPriority w:val="0"/>
    <w:rPr>
      <w:rFonts w:eastAsia="宋体"/>
      <w:kern w:val="2"/>
      <w:sz w:val="21"/>
      <w:szCs w:val="24"/>
      <w:lang w:val="en-US" w:eastAsia="zh-CN" w:bidi="ar-SA"/>
    </w:rPr>
  </w:style>
  <w:style w:type="character" w:customStyle="1" w:styleId="3015">
    <w:name w:val="Char Char18"/>
    <w:qFormat/>
    <w:uiPriority w:val="0"/>
    <w:rPr>
      <w:rFonts w:eastAsia="宋体"/>
      <w:kern w:val="2"/>
      <w:sz w:val="18"/>
      <w:szCs w:val="18"/>
      <w:lang w:val="en-US" w:eastAsia="zh-CN" w:bidi="ar-SA"/>
    </w:rPr>
  </w:style>
  <w:style w:type="paragraph" w:customStyle="1" w:styleId="3016">
    <w:name w:val="样式 标题 3标题三h3H3level_3PIM 3Level 3 HeadHeading 3 - oldsec..."/>
    <w:basedOn w:val="5"/>
    <w:qFormat/>
    <w:uiPriority w:val="99"/>
    <w:pPr>
      <w:widowControl/>
      <w:numPr>
        <w:ilvl w:val="0"/>
        <w:numId w:val="0"/>
      </w:numPr>
      <w:tabs>
        <w:tab w:val="left" w:pos="1260"/>
      </w:tabs>
      <w:spacing w:before="120" w:beforeLines="100" w:after="120" w:afterLines="100" w:line="360" w:lineRule="auto"/>
      <w:ind w:left="1260" w:hanging="420"/>
      <w:jc w:val="left"/>
    </w:pPr>
    <w:rPr>
      <w:rFonts w:hAnsi="宋体" w:cs="宋体"/>
      <w:color w:val="000000"/>
      <w:szCs w:val="20"/>
    </w:rPr>
  </w:style>
  <w:style w:type="paragraph" w:customStyle="1" w:styleId="3017">
    <w:name w:val="样式 标题 4h4H4H41H42H43H44H45H46H47H48H49H410H411H421..."/>
    <w:basedOn w:val="6"/>
    <w:qFormat/>
    <w:uiPriority w:val="0"/>
    <w:pPr>
      <w:widowControl/>
      <w:numPr>
        <w:ilvl w:val="0"/>
        <w:numId w:val="0"/>
      </w:numPr>
      <w:tabs>
        <w:tab w:val="left" w:pos="1680"/>
      </w:tabs>
      <w:spacing w:before="120" w:beforeLines="100" w:after="120" w:afterLines="100" w:line="480" w:lineRule="auto"/>
      <w:ind w:left="1680" w:hanging="420"/>
      <w:jc w:val="left"/>
    </w:pPr>
    <w:rPr>
      <w:rFonts w:ascii="Times New Roman" w:hAnsi="宋体" w:eastAsia="宋体" w:cs="宋体"/>
      <w:kern w:val="0"/>
      <w:sz w:val="32"/>
      <w:szCs w:val="20"/>
      <w:lang w:val="zh-CN"/>
    </w:rPr>
  </w:style>
  <w:style w:type="paragraph" w:customStyle="1" w:styleId="3018">
    <w:name w:val="xl180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18"/>
      <w:szCs w:val="18"/>
    </w:rPr>
  </w:style>
  <w:style w:type="paragraph" w:customStyle="1" w:styleId="3019">
    <w:name w:val="xl180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20">
    <w:name w:val="xl1808"/>
    <w:basedOn w:val="1"/>
    <w:qFormat/>
    <w:uiPriority w:val="99"/>
    <w:pPr>
      <w:spacing w:before="100" w:beforeAutospacing="1" w:after="100" w:afterAutospacing="1"/>
    </w:pPr>
    <w:rPr>
      <w:color w:val="FF0000"/>
    </w:rPr>
  </w:style>
  <w:style w:type="paragraph" w:customStyle="1" w:styleId="3021">
    <w:name w:val="xl180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3022">
    <w:name w:val="xl181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3023">
    <w:name w:val="xl181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b/>
      <w:bCs/>
      <w:sz w:val="18"/>
      <w:szCs w:val="18"/>
    </w:rPr>
  </w:style>
  <w:style w:type="paragraph" w:customStyle="1" w:styleId="3024">
    <w:name w:val="xl181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b/>
      <w:bCs/>
      <w:sz w:val="18"/>
      <w:szCs w:val="18"/>
    </w:rPr>
  </w:style>
  <w:style w:type="paragraph" w:customStyle="1" w:styleId="3025">
    <w:name w:val="xl181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26">
    <w:name w:val="xl181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27">
    <w:name w:val="xl1815"/>
    <w:basedOn w:val="1"/>
    <w:qFormat/>
    <w:uiPriority w:val="99"/>
    <w:pPr>
      <w:spacing w:before="100" w:beforeAutospacing="1" w:after="100" w:afterAutospacing="1"/>
      <w:jc w:val="right"/>
    </w:pPr>
  </w:style>
  <w:style w:type="paragraph" w:customStyle="1" w:styleId="3028">
    <w:name w:val="xl181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18"/>
      <w:szCs w:val="18"/>
    </w:rPr>
  </w:style>
  <w:style w:type="paragraph" w:customStyle="1" w:styleId="3029">
    <w:name w:val="xl181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rPr>
  </w:style>
  <w:style w:type="paragraph" w:customStyle="1" w:styleId="3030">
    <w:name w:val="xl181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rPr>
  </w:style>
  <w:style w:type="paragraph" w:customStyle="1" w:styleId="3031">
    <w:name w:val="xl181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Times New Roman" w:hAnsi="Times New Roman" w:cs="Times New Roman"/>
    </w:rPr>
  </w:style>
  <w:style w:type="paragraph" w:customStyle="1" w:styleId="3032">
    <w:name w:val="xl182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b/>
      <w:bCs/>
      <w:sz w:val="18"/>
      <w:szCs w:val="18"/>
    </w:rPr>
  </w:style>
  <w:style w:type="paragraph" w:customStyle="1" w:styleId="3033">
    <w:name w:val="xl182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b/>
      <w:bCs/>
      <w:sz w:val="18"/>
      <w:szCs w:val="18"/>
    </w:rPr>
  </w:style>
  <w:style w:type="paragraph" w:customStyle="1" w:styleId="3034">
    <w:name w:val="xl182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35">
    <w:name w:val="xl182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36">
    <w:name w:val="xl182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18"/>
      <w:szCs w:val="18"/>
    </w:rPr>
  </w:style>
  <w:style w:type="paragraph" w:customStyle="1" w:styleId="3037">
    <w:name w:val="xl182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38">
    <w:name w:val="xl182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b/>
      <w:bCs/>
      <w:sz w:val="18"/>
      <w:szCs w:val="18"/>
    </w:rPr>
  </w:style>
  <w:style w:type="paragraph" w:customStyle="1" w:styleId="3039">
    <w:name w:val="xl182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40">
    <w:name w:val="xl182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41">
    <w:name w:val="xl182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42">
    <w:name w:val="xl183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18"/>
      <w:szCs w:val="18"/>
    </w:rPr>
  </w:style>
  <w:style w:type="paragraph" w:customStyle="1" w:styleId="3043">
    <w:name w:val="xl183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44">
    <w:name w:val="xl183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sz w:val="18"/>
      <w:szCs w:val="18"/>
    </w:rPr>
  </w:style>
  <w:style w:type="paragraph" w:customStyle="1" w:styleId="3045">
    <w:name w:val="xl183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b/>
      <w:bCs/>
      <w:sz w:val="18"/>
      <w:szCs w:val="18"/>
    </w:rPr>
  </w:style>
  <w:style w:type="paragraph" w:customStyle="1" w:styleId="3046">
    <w:name w:val="xl183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b/>
      <w:bCs/>
    </w:rPr>
  </w:style>
  <w:style w:type="paragraph" w:customStyle="1" w:styleId="3047">
    <w:name w:val="样式 标题 2标题 1.1章标题H2h2HeadBTitle22nd level2Header 2l2Ti..."/>
    <w:basedOn w:val="4"/>
    <w:qFormat/>
    <w:uiPriority w:val="99"/>
    <w:pPr>
      <w:widowControl/>
      <w:numPr>
        <w:ilvl w:val="0"/>
        <w:numId w:val="0"/>
      </w:numPr>
      <w:tabs>
        <w:tab w:val="left" w:pos="840"/>
      </w:tabs>
      <w:spacing w:before="120" w:after="120" w:line="360" w:lineRule="auto"/>
      <w:ind w:hanging="420"/>
      <w:jc w:val="left"/>
    </w:pPr>
    <w:rPr>
      <w:rFonts w:cs="宋体"/>
      <w:b w:val="0"/>
      <w:szCs w:val="20"/>
    </w:rPr>
  </w:style>
  <w:style w:type="paragraph" w:customStyle="1" w:styleId="3048">
    <w:name w:val="样式 标题 5"/>
    <w:basedOn w:val="7"/>
    <w:qFormat/>
    <w:uiPriority w:val="99"/>
    <w:pPr>
      <w:numPr>
        <w:ilvl w:val="0"/>
        <w:numId w:val="0"/>
      </w:numPr>
      <w:tabs>
        <w:tab w:val="left" w:pos="1576"/>
        <w:tab w:val="left" w:pos="2100"/>
      </w:tabs>
      <w:spacing w:before="240" w:after="240" w:line="360" w:lineRule="auto"/>
      <w:ind w:left="1576" w:hanging="420"/>
    </w:pPr>
    <w:rPr>
      <w:rFonts w:ascii="Arial" w:hAnsi="Arial" w:eastAsia="黑体" w:cs="宋体"/>
      <w:sz w:val="24"/>
      <w:szCs w:val="20"/>
    </w:rPr>
  </w:style>
  <w:style w:type="character" w:customStyle="1" w:styleId="3049">
    <w:name w:val="H5 Char3"/>
    <w:uiPriority w:val="0"/>
    <w:rPr>
      <w:rFonts w:ascii="Arial" w:hAnsi="Arial" w:eastAsia="宋体"/>
      <w:b/>
      <w:bCs/>
      <w:kern w:val="2"/>
      <w:sz w:val="24"/>
      <w:szCs w:val="28"/>
      <w:lang w:val="en-US" w:eastAsia="zh-CN" w:bidi="ar-SA"/>
    </w:rPr>
  </w:style>
  <w:style w:type="character" w:customStyle="1" w:styleId="3050">
    <w:name w:val="Char Char19"/>
    <w:qFormat/>
    <w:uiPriority w:val="0"/>
    <w:rPr>
      <w:rFonts w:eastAsia="宋体"/>
      <w:kern w:val="2"/>
      <w:sz w:val="18"/>
      <w:szCs w:val="18"/>
      <w:lang w:val="en-US" w:eastAsia="zh-CN" w:bidi="ar-SA"/>
    </w:rPr>
  </w:style>
  <w:style w:type="paragraph" w:customStyle="1" w:styleId="3051">
    <w:name w:val="列项——（一级）"/>
    <w:link w:val="3473"/>
    <w:qFormat/>
    <w:uiPriority w:val="0"/>
    <w:pPr>
      <w:widowControl w:val="0"/>
      <w:numPr>
        <w:ilvl w:val="0"/>
        <w:numId w:val="119"/>
      </w:numPr>
      <w:jc w:val="both"/>
    </w:pPr>
    <w:rPr>
      <w:rFonts w:ascii="宋体" w:hAnsi="Calibri" w:eastAsia="宋体" w:cs="Times New Roman"/>
      <w:kern w:val="2"/>
      <w:sz w:val="21"/>
      <w:szCs w:val="24"/>
      <w:lang w:val="en-US" w:eastAsia="zh-CN" w:bidi="ar-SA"/>
    </w:rPr>
  </w:style>
  <w:style w:type="paragraph" w:customStyle="1" w:styleId="3052">
    <w:name w:val="列项●（二级）"/>
    <w:qFormat/>
    <w:uiPriority w:val="0"/>
    <w:pPr>
      <w:numPr>
        <w:ilvl w:val="1"/>
        <w:numId w:val="119"/>
      </w:numPr>
      <w:tabs>
        <w:tab w:val="left" w:pos="840"/>
        <w:tab w:val="clear" w:pos="760"/>
      </w:tabs>
      <w:ind w:left="840" w:hanging="420"/>
      <w:jc w:val="both"/>
    </w:pPr>
    <w:rPr>
      <w:rFonts w:ascii="宋体" w:hAnsi="Calibri" w:eastAsia="宋体" w:cs="Times New Roman"/>
      <w:kern w:val="2"/>
      <w:sz w:val="21"/>
      <w:szCs w:val="24"/>
      <w:lang w:val="en-US" w:eastAsia="zh-CN" w:bidi="ar-SA"/>
    </w:rPr>
  </w:style>
  <w:style w:type="paragraph" w:customStyle="1" w:styleId="3053">
    <w:name w:val="列项◆（三级）"/>
    <w:basedOn w:val="1"/>
    <w:qFormat/>
    <w:uiPriority w:val="0"/>
    <w:pPr>
      <w:numPr>
        <w:ilvl w:val="2"/>
        <w:numId w:val="119"/>
      </w:numPr>
      <w:tabs>
        <w:tab w:val="left" w:pos="360"/>
        <w:tab w:val="clear" w:pos="1678"/>
      </w:tabs>
      <w:ind w:left="0" w:firstLine="0"/>
    </w:pPr>
    <w:rPr>
      <w:rFonts w:hAnsi="Times New Roman" w:cs="Times New Roman"/>
      <w:szCs w:val="21"/>
    </w:rPr>
  </w:style>
  <w:style w:type="character" w:customStyle="1" w:styleId="3054">
    <w:name w:val="标题 6 Char1"/>
    <w:uiPriority w:val="0"/>
    <w:rPr>
      <w:rFonts w:ascii="Calibri Light" w:hAnsi="Calibri Light" w:eastAsia="宋体" w:cs="Times New Roman"/>
      <w:b/>
      <w:bCs/>
      <w:kern w:val="2"/>
      <w:sz w:val="24"/>
      <w:szCs w:val="24"/>
    </w:rPr>
  </w:style>
  <w:style w:type="character" w:customStyle="1" w:styleId="3055">
    <w:name w:val="标题 7 Char1"/>
    <w:qFormat/>
    <w:uiPriority w:val="0"/>
    <w:rPr>
      <w:b/>
      <w:bCs/>
      <w:kern w:val="2"/>
      <w:sz w:val="24"/>
      <w:szCs w:val="24"/>
    </w:rPr>
  </w:style>
  <w:style w:type="character" w:customStyle="1" w:styleId="3056">
    <w:name w:val="标题 8 Char1"/>
    <w:qFormat/>
    <w:uiPriority w:val="0"/>
    <w:rPr>
      <w:rFonts w:ascii="Calibri Light" w:hAnsi="Calibri Light" w:eastAsia="宋体" w:cs="Times New Roman"/>
      <w:kern w:val="2"/>
      <w:sz w:val="24"/>
      <w:szCs w:val="24"/>
    </w:rPr>
  </w:style>
  <w:style w:type="character" w:customStyle="1" w:styleId="3057">
    <w:name w:val="正文文本缩进 3 Char1"/>
    <w:qFormat/>
    <w:uiPriority w:val="0"/>
    <w:rPr>
      <w:rFonts w:ascii="Times New Roman" w:hAnsi="Times New Roman" w:eastAsia="宋体" w:cs="Times New Roman"/>
      <w:sz w:val="16"/>
      <w:szCs w:val="16"/>
    </w:rPr>
  </w:style>
  <w:style w:type="paragraph" w:customStyle="1" w:styleId="3058">
    <w:name w:val="6 Char2"/>
    <w:basedOn w:val="1"/>
    <w:qFormat/>
    <w:uiPriority w:val="0"/>
    <w:pPr>
      <w:spacing w:after="160" w:line="240" w:lineRule="exact"/>
    </w:pPr>
    <w:rPr>
      <w:rFonts w:ascii="Verdana" w:hAnsi="Verdana" w:cs="Times New Roman"/>
      <w:sz w:val="20"/>
      <w:szCs w:val="20"/>
      <w:lang w:eastAsia="en-US"/>
    </w:rPr>
  </w:style>
  <w:style w:type="character" w:customStyle="1" w:styleId="3059">
    <w:name w:val="文档结构图 Char1"/>
    <w:uiPriority w:val="0"/>
    <w:rPr>
      <w:rFonts w:ascii="宋体" w:hAnsi="Times New Roman" w:eastAsia="宋体" w:cs="Times New Roman"/>
      <w:sz w:val="18"/>
      <w:szCs w:val="18"/>
    </w:rPr>
  </w:style>
  <w:style w:type="character" w:customStyle="1" w:styleId="3060">
    <w:name w:val="正文文本 Char2"/>
    <w:qFormat/>
    <w:uiPriority w:val="99"/>
    <w:rPr>
      <w:rFonts w:ascii="Times New Roman" w:hAnsi="Times New Roman" w:eastAsia="宋体" w:cs="Times New Roman"/>
      <w:szCs w:val="24"/>
    </w:rPr>
  </w:style>
  <w:style w:type="character" w:customStyle="1" w:styleId="3061">
    <w:name w:val="正文首行缩进 2 Char1"/>
    <w:qFormat/>
    <w:uiPriority w:val="0"/>
    <w:rPr>
      <w:rFonts w:ascii="Times New Roman" w:hAnsi="Times New Roman" w:eastAsia="宋体" w:cs="Times New Roman"/>
      <w:szCs w:val="24"/>
    </w:rPr>
  </w:style>
  <w:style w:type="character" w:customStyle="1" w:styleId="3062">
    <w:name w:val="注释标题 Char1"/>
    <w:uiPriority w:val="0"/>
    <w:rPr>
      <w:rFonts w:ascii="Times New Roman" w:hAnsi="Times New Roman" w:eastAsia="宋体" w:cs="Times New Roman"/>
      <w:szCs w:val="24"/>
    </w:rPr>
  </w:style>
  <w:style w:type="character" w:customStyle="1" w:styleId="3063">
    <w:name w:val="称呼 Char1"/>
    <w:uiPriority w:val="0"/>
    <w:rPr>
      <w:rFonts w:ascii="Times New Roman" w:hAnsi="Times New Roman" w:eastAsia="宋体" w:cs="Times New Roman"/>
      <w:szCs w:val="24"/>
    </w:rPr>
  </w:style>
  <w:style w:type="character" w:customStyle="1" w:styleId="3064">
    <w:name w:val="结束语 Char1"/>
    <w:uiPriority w:val="0"/>
    <w:rPr>
      <w:rFonts w:ascii="Times New Roman" w:hAnsi="Times New Roman" w:eastAsia="宋体" w:cs="Times New Roman"/>
      <w:szCs w:val="24"/>
    </w:rPr>
  </w:style>
  <w:style w:type="character" w:customStyle="1" w:styleId="3065">
    <w:name w:val="电子邮件签名 Char1"/>
    <w:uiPriority w:val="0"/>
    <w:rPr>
      <w:rFonts w:ascii="Times New Roman" w:hAnsi="Times New Roman" w:eastAsia="宋体" w:cs="Times New Roman"/>
      <w:szCs w:val="24"/>
    </w:rPr>
  </w:style>
  <w:style w:type="character" w:customStyle="1" w:styleId="3066">
    <w:name w:val="签名 Char1"/>
    <w:uiPriority w:val="0"/>
    <w:rPr>
      <w:rFonts w:ascii="Times New Roman" w:hAnsi="Times New Roman" w:eastAsia="宋体" w:cs="Times New Roman"/>
      <w:szCs w:val="24"/>
    </w:rPr>
  </w:style>
  <w:style w:type="character" w:customStyle="1" w:styleId="3067">
    <w:name w:val="信息标题 Char1"/>
    <w:uiPriority w:val="0"/>
    <w:rPr>
      <w:rFonts w:ascii="Calibri Light" w:hAnsi="Calibri Light" w:eastAsia="宋体" w:cs="Times New Roman"/>
      <w:sz w:val="24"/>
      <w:szCs w:val="24"/>
      <w:shd w:val="pct20" w:color="auto" w:fill="auto"/>
    </w:rPr>
  </w:style>
  <w:style w:type="character" w:customStyle="1" w:styleId="3068">
    <w:name w:val="标题 9 Char1"/>
    <w:qFormat/>
    <w:uiPriority w:val="0"/>
    <w:rPr>
      <w:rFonts w:ascii="Calibri Light" w:hAnsi="Calibri Light" w:eastAsia="宋体" w:cs="Times New Roman"/>
      <w:kern w:val="2"/>
      <w:sz w:val="21"/>
      <w:szCs w:val="21"/>
    </w:rPr>
  </w:style>
  <w:style w:type="character" w:customStyle="1" w:styleId="3069">
    <w:name w:val="正文加粗（整段加粗） Char Char"/>
    <w:link w:val="3070"/>
    <w:locked/>
    <w:uiPriority w:val="0"/>
    <w:rPr>
      <w:rFonts w:ascii="Arial" w:hAnsi="Arial" w:cs="宋体"/>
      <w:b/>
      <w:u w:val="single"/>
    </w:rPr>
  </w:style>
  <w:style w:type="paragraph" w:customStyle="1" w:styleId="3070">
    <w:name w:val="正文加粗（整段加粗）"/>
    <w:next w:val="1069"/>
    <w:link w:val="3069"/>
    <w:qFormat/>
    <w:uiPriority w:val="0"/>
    <w:pPr>
      <w:spacing w:line="360" w:lineRule="auto"/>
      <w:ind w:firstLine="200" w:firstLineChars="200"/>
    </w:pPr>
    <w:rPr>
      <w:rFonts w:ascii="Arial" w:hAnsi="Arial" w:cs="宋体" w:eastAsiaTheme="minorEastAsia"/>
      <w:b/>
      <w:kern w:val="2"/>
      <w:sz w:val="21"/>
      <w:szCs w:val="22"/>
      <w:u w:val="single"/>
      <w:lang w:val="en-US" w:eastAsia="zh-CN" w:bidi="ar-SA"/>
    </w:rPr>
  </w:style>
  <w:style w:type="character" w:customStyle="1" w:styleId="3071">
    <w:name w:val="Table Heading Char"/>
    <w:locked/>
    <w:uiPriority w:val="0"/>
    <w:rPr>
      <w:b/>
      <w:szCs w:val="24"/>
    </w:rPr>
  </w:style>
  <w:style w:type="character" w:customStyle="1" w:styleId="3072">
    <w:name w:val="列出段落1 Char"/>
    <w:qFormat/>
    <w:locked/>
    <w:uiPriority w:val="99"/>
  </w:style>
  <w:style w:type="character" w:customStyle="1" w:styleId="3073">
    <w:name w:val="正文段 Char"/>
    <w:link w:val="1043"/>
    <w:locked/>
    <w:uiPriority w:val="0"/>
    <w:rPr>
      <w:rFonts w:ascii="宋体" w:hAnsi="宋体" w:eastAsia="宋体" w:cs="Times New Roman"/>
      <w:kern w:val="0"/>
      <w:sz w:val="24"/>
      <w:szCs w:val="20"/>
    </w:rPr>
  </w:style>
  <w:style w:type="character" w:customStyle="1" w:styleId="3074">
    <w:name w:val="此正文 Char"/>
    <w:link w:val="199"/>
    <w:locked/>
    <w:uiPriority w:val="0"/>
    <w:rPr>
      <w:rFonts w:ascii="宋体" w:hAnsi="宋体" w:eastAsia="宋体" w:cs="Times New Roman"/>
      <w:kern w:val="0"/>
      <w:sz w:val="24"/>
      <w:szCs w:val="24"/>
    </w:rPr>
  </w:style>
  <w:style w:type="character" w:customStyle="1" w:styleId="3075">
    <w:name w:val="TableNormal Char"/>
    <w:link w:val="3076"/>
    <w:locked/>
    <w:uiPriority w:val="0"/>
    <w:rPr>
      <w:rFonts w:ascii="Arial" w:hAnsi="Arial" w:cs="Arial"/>
      <w:lang w:eastAsia="en-US"/>
    </w:rPr>
  </w:style>
  <w:style w:type="paragraph" w:customStyle="1" w:styleId="3076">
    <w:name w:val="TableNormal"/>
    <w:basedOn w:val="1"/>
    <w:link w:val="3075"/>
    <w:qFormat/>
    <w:uiPriority w:val="0"/>
    <w:pPr>
      <w:spacing w:before="40" w:after="40" w:line="264" w:lineRule="auto"/>
    </w:pPr>
    <w:rPr>
      <w:rFonts w:ascii="Arial" w:hAnsi="Arial" w:cs="Arial" w:eastAsiaTheme="minorEastAsia"/>
      <w:kern w:val="2"/>
      <w:sz w:val="21"/>
      <w:szCs w:val="22"/>
      <w:lang w:eastAsia="en-US"/>
    </w:rPr>
  </w:style>
  <w:style w:type="character" w:customStyle="1" w:styleId="3077">
    <w:name w:val="Z-符号层进 Char"/>
    <w:link w:val="3078"/>
    <w:locked/>
    <w:uiPriority w:val="99"/>
    <w:rPr>
      <w:rFonts w:ascii="宋体" w:hAnsi="宋体" w:eastAsia="宋体" w:cs="宋体"/>
      <w:sz w:val="24"/>
      <w:szCs w:val="24"/>
      <w:lang w:bidi="en-US"/>
    </w:rPr>
  </w:style>
  <w:style w:type="paragraph" w:customStyle="1" w:styleId="3078">
    <w:name w:val="Z-符号层进"/>
    <w:basedOn w:val="1"/>
    <w:link w:val="3077"/>
    <w:qFormat/>
    <w:uiPriority w:val="99"/>
    <w:pPr>
      <w:numPr>
        <w:ilvl w:val="0"/>
        <w:numId w:val="120"/>
      </w:numPr>
      <w:spacing w:line="360" w:lineRule="auto"/>
    </w:pPr>
    <w:rPr>
      <w:lang w:bidi="en-US"/>
    </w:rPr>
  </w:style>
  <w:style w:type="paragraph" w:customStyle="1" w:styleId="3079">
    <w:name w:val="其他发布日期"/>
    <w:basedOn w:val="1"/>
    <w:qFormat/>
    <w:uiPriority w:val="0"/>
    <w:pPr>
      <w:framePr w:w="3997" w:h="471" w:vSpace="181" w:wrap="around" w:vAnchor="page" w:hAnchor="page" w:x="1419" w:y="14097" w:anchorLock="1"/>
      <w:numPr>
        <w:ilvl w:val="0"/>
        <w:numId w:val="121"/>
      </w:numPr>
      <w:tabs>
        <w:tab w:val="left" w:pos="360"/>
      </w:tabs>
      <w:ind w:left="0"/>
    </w:pPr>
    <w:rPr>
      <w:rFonts w:ascii="Times New Roman" w:hAnsi="Times New Roman" w:eastAsia="黑体" w:cs="Times New Roman"/>
      <w:sz w:val="28"/>
      <w:szCs w:val="20"/>
    </w:rPr>
  </w:style>
  <w:style w:type="paragraph" w:customStyle="1" w:styleId="3080">
    <w:name w:val="正文文本缩进4"/>
    <w:basedOn w:val="1"/>
    <w:qFormat/>
    <w:uiPriority w:val="0"/>
    <w:pPr>
      <w:spacing w:after="120"/>
      <w:ind w:left="420" w:leftChars="200"/>
    </w:pPr>
    <w:rPr>
      <w:rFonts w:ascii="Times New Roman" w:hAnsi="Times New Roman" w:cs="Times New Roman"/>
    </w:rPr>
  </w:style>
  <w:style w:type="character" w:customStyle="1" w:styleId="3081">
    <w:name w:val="cr5 Char"/>
    <w:link w:val="306"/>
    <w:locked/>
    <w:uiPriority w:val="0"/>
    <w:rPr>
      <w:rFonts w:ascii="黑体" w:hAnsi="Arial Unicode MS" w:eastAsia="黑体" w:cs="Arial Unicode MS"/>
      <w:b/>
      <w:bCs/>
      <w:kern w:val="0"/>
      <w:sz w:val="24"/>
      <w:szCs w:val="24"/>
      <w:lang w:val="zh-CN" w:eastAsia="zh-CN"/>
    </w:rPr>
  </w:style>
  <w:style w:type="paragraph" w:customStyle="1" w:styleId="3082">
    <w:name w:val="正文 New New"/>
    <w:qFormat/>
    <w:uiPriority w:val="99"/>
    <w:pPr>
      <w:widowControl w:val="0"/>
      <w:snapToGrid w:val="0"/>
      <w:jc w:val="both"/>
    </w:pPr>
    <w:rPr>
      <w:rFonts w:ascii="Calibri" w:hAnsi="Calibri" w:eastAsia="宋体" w:cs="Times New Roman"/>
      <w:kern w:val="2"/>
      <w:sz w:val="21"/>
      <w:szCs w:val="24"/>
      <w:lang w:val="en-US" w:eastAsia="zh-CN" w:bidi="ar-SA"/>
    </w:rPr>
  </w:style>
  <w:style w:type="character" w:customStyle="1" w:styleId="3083">
    <w:name w:val="Z-数字层进 Char"/>
    <w:link w:val="3084"/>
    <w:locked/>
    <w:uiPriority w:val="99"/>
    <w:rPr>
      <w:rFonts w:ascii="宋体" w:hAnsi="宋体" w:eastAsia="宋体" w:cs="宋体"/>
      <w:sz w:val="24"/>
      <w:szCs w:val="24"/>
      <w:lang w:eastAsia="en-US" w:bidi="en-US"/>
    </w:rPr>
  </w:style>
  <w:style w:type="paragraph" w:customStyle="1" w:styleId="3084">
    <w:name w:val="Z-数字层进"/>
    <w:basedOn w:val="1"/>
    <w:link w:val="3083"/>
    <w:qFormat/>
    <w:uiPriority w:val="99"/>
    <w:pPr>
      <w:numPr>
        <w:ilvl w:val="0"/>
        <w:numId w:val="122"/>
      </w:numPr>
      <w:spacing w:after="100" w:line="360" w:lineRule="auto"/>
    </w:pPr>
    <w:rPr>
      <w:lang w:eastAsia="en-US" w:bidi="en-US"/>
    </w:rPr>
  </w:style>
  <w:style w:type="paragraph" w:customStyle="1" w:styleId="3085">
    <w:name w:val="NumList_2"/>
    <w:basedOn w:val="1"/>
    <w:qFormat/>
    <w:uiPriority w:val="99"/>
    <w:pPr>
      <w:numPr>
        <w:ilvl w:val="1"/>
        <w:numId w:val="122"/>
      </w:numPr>
      <w:tabs>
        <w:tab w:val="left" w:pos="360"/>
        <w:tab w:val="clear" w:pos="1281"/>
      </w:tabs>
      <w:spacing w:after="100" w:line="360" w:lineRule="auto"/>
      <w:ind w:left="0" w:firstLine="0"/>
    </w:pPr>
    <w:rPr>
      <w:rFonts w:ascii="Times New Roman" w:hAnsi="Times New Roman" w:cs="Times New Roman"/>
      <w:lang w:eastAsia="en-US" w:bidi="en-US"/>
    </w:rPr>
  </w:style>
  <w:style w:type="paragraph" w:customStyle="1" w:styleId="3086">
    <w:name w:val="NumList_3"/>
    <w:basedOn w:val="1"/>
    <w:qFormat/>
    <w:uiPriority w:val="99"/>
    <w:pPr>
      <w:numPr>
        <w:ilvl w:val="2"/>
        <w:numId w:val="122"/>
      </w:numPr>
      <w:tabs>
        <w:tab w:val="left" w:pos="360"/>
        <w:tab w:val="clear" w:pos="1678"/>
      </w:tabs>
      <w:spacing w:after="100" w:line="360" w:lineRule="auto"/>
      <w:ind w:left="0" w:firstLine="0"/>
    </w:pPr>
    <w:rPr>
      <w:rFonts w:ascii="Times New Roman" w:hAnsi="Times New Roman" w:cs="Times New Roman"/>
      <w:lang w:eastAsia="en-US" w:bidi="en-US"/>
    </w:rPr>
  </w:style>
  <w:style w:type="paragraph" w:customStyle="1" w:styleId="3087">
    <w:name w:val="普通(网站)3"/>
    <w:basedOn w:val="1"/>
    <w:qFormat/>
    <w:uiPriority w:val="99"/>
    <w:pPr>
      <w:spacing w:before="100" w:beforeAutospacing="1" w:after="100" w:afterAutospacing="1" w:line="276" w:lineRule="auto"/>
    </w:pPr>
    <w:rPr>
      <w:sz w:val="22"/>
      <w:lang w:eastAsia="en-US"/>
    </w:rPr>
  </w:style>
  <w:style w:type="paragraph" w:customStyle="1" w:styleId="3088">
    <w:name w:val="示例内容"/>
    <w:qFormat/>
    <w:uiPriority w:val="0"/>
    <w:pPr>
      <w:ind w:firstLine="200" w:firstLineChars="200"/>
    </w:pPr>
    <w:rPr>
      <w:rFonts w:ascii="宋体" w:hAnsi="Calibri" w:eastAsia="宋体" w:cs="Times New Roman"/>
      <w:kern w:val="2"/>
      <w:sz w:val="18"/>
      <w:szCs w:val="18"/>
      <w:lang w:val="en-US" w:eastAsia="zh-CN" w:bidi="ar-SA"/>
    </w:rPr>
  </w:style>
  <w:style w:type="paragraph" w:customStyle="1" w:styleId="3089">
    <w:name w:val="编号列项（三级）"/>
    <w:qFormat/>
    <w:uiPriority w:val="0"/>
    <w:pPr>
      <w:tabs>
        <w:tab w:val="left" w:pos="0"/>
      </w:tabs>
      <w:ind w:left="1679" w:hanging="420"/>
    </w:pPr>
    <w:rPr>
      <w:rFonts w:ascii="宋体" w:hAnsi="Calibri" w:eastAsia="宋体" w:cs="Times New Roman"/>
      <w:kern w:val="2"/>
      <w:sz w:val="21"/>
      <w:szCs w:val="24"/>
      <w:lang w:val="en-US" w:eastAsia="zh-CN" w:bidi="ar-SA"/>
    </w:rPr>
  </w:style>
  <w:style w:type="paragraph" w:customStyle="1" w:styleId="3090">
    <w:name w:val="示例×："/>
    <w:basedOn w:val="4"/>
    <w:qFormat/>
    <w:uiPriority w:val="0"/>
    <w:pPr>
      <w:keepNext w:val="0"/>
      <w:keepLines w:val="0"/>
      <w:widowControl/>
      <w:numPr>
        <w:ilvl w:val="0"/>
        <w:numId w:val="0"/>
      </w:numPr>
      <w:tabs>
        <w:tab w:val="left" w:pos="780"/>
      </w:tabs>
      <w:spacing w:before="0" w:after="0" w:line="240" w:lineRule="auto"/>
      <w:ind w:left="780" w:leftChars="200" w:hanging="360" w:hangingChars="200"/>
      <w:jc w:val="left"/>
      <w:outlineLvl w:val="9"/>
    </w:pPr>
    <w:rPr>
      <w:rFonts w:hint="eastAsia" w:ascii="宋体" w:hAnsi="黑体" w:eastAsia="宋体"/>
      <w:b w:val="0"/>
      <w:bCs w:val="0"/>
      <w:sz w:val="18"/>
      <w:szCs w:val="18"/>
    </w:rPr>
  </w:style>
  <w:style w:type="paragraph" w:customStyle="1" w:styleId="3091">
    <w:name w:val="二级无"/>
    <w:basedOn w:val="1320"/>
    <w:qFormat/>
    <w:uiPriority w:val="0"/>
    <w:pPr>
      <w:tabs>
        <w:tab w:val="clear" w:pos="864"/>
      </w:tabs>
      <w:ind w:left="0" w:firstLine="0"/>
      <w:jc w:val="left"/>
    </w:pPr>
    <w:rPr>
      <w:rFonts w:hint="eastAsia" w:ascii="宋体" w:hAnsi="黑体" w:eastAsia="宋体"/>
      <w:szCs w:val="21"/>
    </w:rPr>
  </w:style>
  <w:style w:type="paragraph" w:customStyle="1" w:styleId="3092">
    <w:name w:val="参考文献"/>
    <w:basedOn w:val="1"/>
    <w:next w:val="185"/>
    <w:qFormat/>
    <w:uiPriority w:val="0"/>
    <w:pPr>
      <w:keepNext/>
      <w:pageBreakBefore/>
      <w:shd w:val="clear" w:color="auto" w:fill="FFFFFF"/>
      <w:spacing w:before="640" w:after="200"/>
      <w:jc w:val="center"/>
      <w:outlineLvl w:val="0"/>
    </w:pPr>
    <w:rPr>
      <w:rFonts w:ascii="黑体" w:hAnsi="Times New Roman" w:eastAsia="黑体" w:cs="Times New Roman"/>
      <w:szCs w:val="20"/>
    </w:rPr>
  </w:style>
  <w:style w:type="paragraph" w:customStyle="1" w:styleId="3093">
    <w:name w:val="附录标题"/>
    <w:basedOn w:val="185"/>
    <w:next w:val="185"/>
    <w:qFormat/>
    <w:uiPriority w:val="0"/>
    <w:pPr>
      <w:tabs>
        <w:tab w:val="center" w:pos="4201"/>
        <w:tab w:val="right" w:leader="dot" w:pos="9298"/>
      </w:tabs>
      <w:ind w:firstLine="0" w:firstLineChars="0"/>
      <w:jc w:val="center"/>
    </w:pPr>
    <w:rPr>
      <w:rFonts w:hint="eastAsia" w:ascii="黑体" w:hAnsi="宋体" w:eastAsia="黑体"/>
      <w:kern w:val="2"/>
      <w:szCs w:val="22"/>
    </w:rPr>
  </w:style>
  <w:style w:type="paragraph" w:customStyle="1" w:styleId="3094">
    <w:name w:val="附录表标号"/>
    <w:basedOn w:val="1"/>
    <w:next w:val="185"/>
    <w:qFormat/>
    <w:uiPriority w:val="0"/>
    <w:pPr>
      <w:tabs>
        <w:tab w:val="left" w:pos="0"/>
      </w:tabs>
      <w:spacing w:line="14" w:lineRule="exact"/>
      <w:ind w:left="811" w:hanging="448"/>
      <w:jc w:val="center"/>
      <w:outlineLvl w:val="0"/>
    </w:pPr>
    <w:rPr>
      <w:rFonts w:ascii="Times New Roman" w:hAnsi="Times New Roman" w:cs="Times New Roman"/>
      <w:color w:val="FFFFFF"/>
    </w:rPr>
  </w:style>
  <w:style w:type="paragraph" w:customStyle="1" w:styleId="3095">
    <w:name w:val="附录二级无"/>
    <w:basedOn w:val="1391"/>
    <w:qFormat/>
    <w:uiPriority w:val="0"/>
    <w:pPr>
      <w:textAlignment w:val="auto"/>
    </w:pPr>
    <w:rPr>
      <w:rFonts w:ascii="宋体" w:eastAsia="宋体"/>
      <w:szCs w:val="21"/>
    </w:rPr>
  </w:style>
  <w:style w:type="character" w:customStyle="1" w:styleId="3096">
    <w:name w:val="附录公式 Char"/>
    <w:link w:val="3097"/>
    <w:locked/>
    <w:uiPriority w:val="0"/>
    <w:rPr>
      <w:rFonts w:ascii="宋体" w:hAnsi="宋体"/>
    </w:rPr>
  </w:style>
  <w:style w:type="paragraph" w:customStyle="1" w:styleId="3097">
    <w:name w:val="附录公式"/>
    <w:basedOn w:val="185"/>
    <w:next w:val="185"/>
    <w:link w:val="3096"/>
    <w:qFormat/>
    <w:uiPriority w:val="0"/>
    <w:pPr>
      <w:tabs>
        <w:tab w:val="center" w:pos="4201"/>
        <w:tab w:val="right" w:leader="dot" w:pos="9298"/>
      </w:tabs>
      <w:ind w:firstLine="420"/>
    </w:pPr>
    <w:rPr>
      <w:rFonts w:hAnsi="宋体" w:eastAsiaTheme="minorEastAsia" w:cstheme="minorBidi"/>
      <w:kern w:val="2"/>
      <w:szCs w:val="22"/>
    </w:rPr>
  </w:style>
  <w:style w:type="paragraph" w:customStyle="1" w:styleId="3098">
    <w:name w:val="附录公式编号制表符"/>
    <w:basedOn w:val="1"/>
    <w:next w:val="185"/>
    <w:qFormat/>
    <w:uiPriority w:val="0"/>
    <w:pPr>
      <w:tabs>
        <w:tab w:val="center" w:pos="4201"/>
        <w:tab w:val="right" w:leader="dot" w:pos="9298"/>
      </w:tabs>
      <w:autoSpaceDE w:val="0"/>
      <w:autoSpaceDN w:val="0"/>
    </w:pPr>
    <w:rPr>
      <w:rFonts w:hAnsi="Times New Roman" w:cs="Times New Roman"/>
      <w:szCs w:val="20"/>
    </w:rPr>
  </w:style>
  <w:style w:type="paragraph" w:customStyle="1" w:styleId="3099">
    <w:name w:val="附录三级无"/>
    <w:basedOn w:val="1392"/>
    <w:qFormat/>
    <w:uiPriority w:val="0"/>
    <w:pPr>
      <w:textAlignment w:val="auto"/>
    </w:pPr>
    <w:rPr>
      <w:rFonts w:ascii="宋体" w:eastAsia="宋体"/>
      <w:szCs w:val="21"/>
    </w:rPr>
  </w:style>
  <w:style w:type="paragraph" w:customStyle="1" w:styleId="3100">
    <w:name w:val="附录数字编号列项（二级）"/>
    <w:qFormat/>
    <w:uiPriority w:val="0"/>
    <w:pPr>
      <w:numPr>
        <w:ilvl w:val="1"/>
        <w:numId w:val="123"/>
      </w:numPr>
      <w:tabs>
        <w:tab w:val="left" w:pos="992"/>
        <w:tab w:val="clear" w:pos="840"/>
      </w:tabs>
      <w:ind w:left="992" w:hanging="567"/>
    </w:pPr>
    <w:rPr>
      <w:rFonts w:ascii="宋体" w:hAnsi="Calibri" w:eastAsia="宋体" w:cs="Times New Roman"/>
      <w:kern w:val="2"/>
      <w:sz w:val="21"/>
      <w:szCs w:val="24"/>
      <w:lang w:val="en-US" w:eastAsia="zh-CN" w:bidi="ar-SA"/>
    </w:rPr>
  </w:style>
  <w:style w:type="paragraph" w:customStyle="1" w:styleId="3101">
    <w:name w:val="附录四级无"/>
    <w:basedOn w:val="1393"/>
    <w:qFormat/>
    <w:uiPriority w:val="0"/>
    <w:pPr>
      <w:textAlignment w:val="auto"/>
    </w:pPr>
    <w:rPr>
      <w:rFonts w:ascii="宋体" w:eastAsia="宋体"/>
      <w:szCs w:val="21"/>
    </w:rPr>
  </w:style>
  <w:style w:type="paragraph" w:customStyle="1" w:styleId="3102">
    <w:name w:val="附录图标号"/>
    <w:basedOn w:val="1"/>
    <w:qFormat/>
    <w:uiPriority w:val="0"/>
    <w:pPr>
      <w:keepNext/>
      <w:pageBreakBefore/>
      <w:spacing w:line="14" w:lineRule="exact"/>
      <w:ind w:firstLine="363"/>
      <w:jc w:val="center"/>
      <w:outlineLvl w:val="0"/>
    </w:pPr>
    <w:rPr>
      <w:rFonts w:ascii="Times New Roman" w:hAnsi="Times New Roman" w:cs="Times New Roman"/>
      <w:color w:val="FFFFFF"/>
    </w:rPr>
  </w:style>
  <w:style w:type="paragraph" w:customStyle="1" w:styleId="3103">
    <w:name w:val="附录五级无"/>
    <w:basedOn w:val="1395"/>
    <w:qFormat/>
    <w:uiPriority w:val="0"/>
    <w:pPr>
      <w:textAlignment w:val="auto"/>
    </w:pPr>
    <w:rPr>
      <w:rFonts w:ascii="宋体" w:eastAsia="宋体"/>
      <w:szCs w:val="21"/>
    </w:rPr>
  </w:style>
  <w:style w:type="paragraph" w:customStyle="1" w:styleId="3104">
    <w:name w:val="附录一级无"/>
    <w:basedOn w:val="1390"/>
    <w:qFormat/>
    <w:uiPriority w:val="0"/>
    <w:pPr>
      <w:textAlignment w:val="auto"/>
    </w:pPr>
    <w:rPr>
      <w:rFonts w:ascii="宋体" w:eastAsia="宋体"/>
      <w:szCs w:val="21"/>
    </w:rPr>
  </w:style>
  <w:style w:type="paragraph" w:customStyle="1" w:styleId="3105">
    <w:name w:val="附录字母编号列项（一级）"/>
    <w:qFormat/>
    <w:uiPriority w:val="0"/>
    <w:pPr>
      <w:numPr>
        <w:ilvl w:val="0"/>
        <w:numId w:val="123"/>
      </w:numPr>
      <w:tabs>
        <w:tab w:val="left" w:pos="425"/>
        <w:tab w:val="clear" w:pos="839"/>
      </w:tabs>
      <w:ind w:left="425" w:hanging="425"/>
    </w:pPr>
    <w:rPr>
      <w:rFonts w:ascii="宋体" w:hAnsi="Calibri" w:eastAsia="宋体" w:cs="Times New Roman"/>
      <w:kern w:val="2"/>
      <w:sz w:val="21"/>
      <w:szCs w:val="24"/>
      <w:lang w:val="en-US" w:eastAsia="zh-CN" w:bidi="ar-SA"/>
    </w:rPr>
  </w:style>
  <w:style w:type="paragraph" w:customStyle="1" w:styleId="3106">
    <w:name w:val="列项说明数字编号"/>
    <w:qFormat/>
    <w:uiPriority w:val="0"/>
    <w:pPr>
      <w:ind w:left="600" w:leftChars="400" w:hanging="200" w:hangingChars="200"/>
    </w:pPr>
    <w:rPr>
      <w:rFonts w:ascii="宋体" w:hAnsi="Calibri" w:eastAsia="宋体" w:cs="Times New Roman"/>
      <w:kern w:val="2"/>
      <w:sz w:val="21"/>
      <w:szCs w:val="24"/>
      <w:lang w:val="en-US" w:eastAsia="zh-CN" w:bidi="ar-SA"/>
    </w:rPr>
  </w:style>
  <w:style w:type="paragraph" w:customStyle="1" w:styleId="3107">
    <w:name w:val="其他标准标志"/>
    <w:basedOn w:val="1368"/>
    <w:qFormat/>
    <w:uiPriority w:val="0"/>
    <w:pPr>
      <w:framePr w:w="6101" w:h="1389" w:hSpace="181" w:vSpace="181" w:vAnchor="page" w:hAnchor="page" w:x="4673" w:y="942"/>
    </w:pPr>
    <w:rPr>
      <w:szCs w:val="96"/>
    </w:rPr>
  </w:style>
  <w:style w:type="paragraph" w:customStyle="1" w:styleId="3108">
    <w:name w:val="三级无"/>
    <w:basedOn w:val="1321"/>
    <w:qFormat/>
    <w:uiPriority w:val="0"/>
    <w:pPr>
      <w:tabs>
        <w:tab w:val="left" w:pos="780"/>
        <w:tab w:val="clear" w:pos="0"/>
        <w:tab w:val="clear" w:pos="432"/>
      </w:tabs>
      <w:ind w:left="780" w:leftChars="200" w:hanging="360" w:hangingChars="200"/>
      <w:jc w:val="left"/>
    </w:pPr>
    <w:rPr>
      <w:rFonts w:ascii="宋体" w:eastAsia="宋体"/>
      <w:szCs w:val="21"/>
    </w:rPr>
  </w:style>
  <w:style w:type="paragraph" w:customStyle="1" w:styleId="3109">
    <w:name w:val="示例后文字"/>
    <w:basedOn w:val="185"/>
    <w:next w:val="185"/>
    <w:qFormat/>
    <w:uiPriority w:val="0"/>
    <w:pPr>
      <w:tabs>
        <w:tab w:val="center" w:pos="4201"/>
        <w:tab w:val="right" w:leader="dot" w:pos="9298"/>
      </w:tabs>
      <w:ind w:firstLine="360"/>
    </w:pPr>
    <w:rPr>
      <w:rFonts w:hint="eastAsia" w:hAnsi="宋体"/>
      <w:kern w:val="2"/>
      <w:sz w:val="18"/>
      <w:szCs w:val="22"/>
    </w:rPr>
  </w:style>
  <w:style w:type="character" w:customStyle="1" w:styleId="3110">
    <w:name w:val="首示例 Char"/>
    <w:link w:val="3111"/>
    <w:locked/>
    <w:uiPriority w:val="0"/>
    <w:rPr>
      <w:rFonts w:ascii="宋体" w:hAnsi="宋体"/>
      <w:sz w:val="18"/>
      <w:szCs w:val="18"/>
    </w:rPr>
  </w:style>
  <w:style w:type="paragraph" w:customStyle="1" w:styleId="3111">
    <w:name w:val="首示例"/>
    <w:next w:val="185"/>
    <w:link w:val="3110"/>
    <w:qFormat/>
    <w:uiPriority w:val="0"/>
    <w:pPr>
      <w:tabs>
        <w:tab w:val="left" w:pos="360"/>
        <w:tab w:val="left" w:pos="780"/>
      </w:tabs>
      <w:ind w:left="780" w:leftChars="200" w:hanging="200" w:hangingChars="200"/>
    </w:pPr>
    <w:rPr>
      <w:rFonts w:ascii="宋体" w:hAnsi="宋体" w:eastAsiaTheme="minorEastAsia" w:cstheme="minorBidi"/>
      <w:kern w:val="2"/>
      <w:sz w:val="18"/>
      <w:szCs w:val="18"/>
      <w:lang w:val="en-US" w:eastAsia="zh-CN" w:bidi="ar-SA"/>
    </w:rPr>
  </w:style>
  <w:style w:type="paragraph" w:customStyle="1" w:styleId="3112">
    <w:name w:val="四级无"/>
    <w:basedOn w:val="1322"/>
    <w:qFormat/>
    <w:uiPriority w:val="0"/>
    <w:pPr>
      <w:numPr>
        <w:ilvl w:val="0"/>
        <w:numId w:val="124"/>
      </w:numPr>
      <w:tabs>
        <w:tab w:val="left" w:pos="360"/>
        <w:tab w:val="clear" w:pos="432"/>
        <w:tab w:val="clear" w:pos="576"/>
        <w:tab w:val="clear" w:pos="840"/>
      </w:tabs>
      <w:ind w:left="576" w:firstLine="0"/>
      <w:jc w:val="left"/>
    </w:pPr>
    <w:rPr>
      <w:rFonts w:ascii="宋体" w:eastAsia="宋体"/>
      <w:szCs w:val="21"/>
    </w:rPr>
  </w:style>
  <w:style w:type="paragraph" w:customStyle="1" w:styleId="3113">
    <w:name w:val="图标脚注说明"/>
    <w:basedOn w:val="185"/>
    <w:qFormat/>
    <w:uiPriority w:val="0"/>
    <w:pPr>
      <w:tabs>
        <w:tab w:val="center" w:pos="4201"/>
        <w:tab w:val="right" w:leader="dot" w:pos="9298"/>
      </w:tabs>
      <w:ind w:left="840" w:hanging="420" w:firstLineChars="0"/>
    </w:pPr>
    <w:rPr>
      <w:rFonts w:hint="eastAsia" w:hAnsi="宋体"/>
      <w:kern w:val="2"/>
      <w:sz w:val="18"/>
      <w:szCs w:val="18"/>
    </w:rPr>
  </w:style>
  <w:style w:type="paragraph" w:customStyle="1" w:styleId="3114">
    <w:name w:val="图表脚注说明"/>
    <w:basedOn w:val="1"/>
    <w:qFormat/>
    <w:uiPriority w:val="0"/>
    <w:pPr>
      <w:tabs>
        <w:tab w:val="left" w:pos="1620"/>
      </w:tabs>
      <w:ind w:left="1620" w:leftChars="600" w:hanging="360" w:hangingChars="200"/>
    </w:pPr>
    <w:rPr>
      <w:rFonts w:hAnsi="Times New Roman" w:cs="Times New Roman"/>
      <w:sz w:val="18"/>
      <w:szCs w:val="18"/>
    </w:rPr>
  </w:style>
  <w:style w:type="paragraph" w:customStyle="1" w:styleId="3115">
    <w:name w:val="图的脚注"/>
    <w:next w:val="185"/>
    <w:qFormat/>
    <w:uiPriority w:val="0"/>
    <w:pPr>
      <w:widowControl w:val="0"/>
      <w:ind w:left="840" w:leftChars="200" w:hanging="420" w:hangingChars="200"/>
      <w:jc w:val="both"/>
    </w:pPr>
    <w:rPr>
      <w:rFonts w:ascii="宋体" w:hAnsi="Calibri" w:eastAsia="宋体" w:cs="Times New Roman"/>
      <w:kern w:val="2"/>
      <w:sz w:val="18"/>
      <w:szCs w:val="24"/>
      <w:lang w:val="en-US" w:eastAsia="zh-CN" w:bidi="ar-SA"/>
    </w:rPr>
  </w:style>
  <w:style w:type="paragraph" w:customStyle="1" w:styleId="3116">
    <w:name w:val="五级无"/>
    <w:basedOn w:val="1323"/>
    <w:qFormat/>
    <w:uiPriority w:val="0"/>
    <w:pPr>
      <w:tabs>
        <w:tab w:val="left" w:pos="780"/>
        <w:tab w:val="clear" w:pos="576"/>
        <w:tab w:val="clear" w:pos="720"/>
        <w:tab w:val="clear" w:pos="840"/>
        <w:tab w:val="clear" w:pos="1260"/>
      </w:tabs>
      <w:ind w:left="780" w:leftChars="200" w:hanging="360" w:hangingChars="200"/>
      <w:jc w:val="left"/>
    </w:pPr>
    <w:rPr>
      <w:rFonts w:ascii="宋体" w:eastAsia="宋体"/>
      <w:szCs w:val="21"/>
    </w:rPr>
  </w:style>
  <w:style w:type="paragraph" w:customStyle="1" w:styleId="3117">
    <w:name w:val="一级无"/>
    <w:basedOn w:val="1319"/>
    <w:qFormat/>
    <w:uiPriority w:val="0"/>
    <w:pPr>
      <w:tabs>
        <w:tab w:val="clear" w:pos="720"/>
      </w:tabs>
      <w:ind w:left="1080" w:firstLine="0"/>
      <w:jc w:val="left"/>
    </w:pPr>
    <w:rPr>
      <w:rFonts w:hint="eastAsia" w:ascii="宋体" w:hAnsi="黑体" w:eastAsia="宋体"/>
      <w:szCs w:val="21"/>
    </w:rPr>
  </w:style>
  <w:style w:type="paragraph" w:customStyle="1" w:styleId="3118">
    <w:name w:val="正文公式编号制表符"/>
    <w:basedOn w:val="185"/>
    <w:next w:val="185"/>
    <w:qFormat/>
    <w:uiPriority w:val="0"/>
    <w:pPr>
      <w:tabs>
        <w:tab w:val="center" w:pos="4201"/>
        <w:tab w:val="right" w:leader="dot" w:pos="9298"/>
      </w:tabs>
      <w:ind w:firstLine="0" w:firstLineChars="0"/>
    </w:pPr>
    <w:rPr>
      <w:rFonts w:hint="eastAsia" w:hAnsi="宋体"/>
      <w:kern w:val="2"/>
      <w:szCs w:val="22"/>
    </w:rPr>
  </w:style>
  <w:style w:type="paragraph" w:customStyle="1" w:styleId="3119">
    <w:name w:val="其他实施日期"/>
    <w:basedOn w:val="1403"/>
    <w:qFormat/>
    <w:uiPriority w:val="0"/>
    <w:pPr>
      <w:framePr w:w="3997" w:h="471" w:vSpace="181" w:vAnchor="page" w:hAnchor="text" w:x="7089" w:y="14097"/>
    </w:pPr>
  </w:style>
  <w:style w:type="paragraph" w:customStyle="1" w:styleId="3120">
    <w:name w:val="封面标准英文名称2"/>
    <w:basedOn w:val="1385"/>
    <w:qFormat/>
    <w:uiPriority w:val="0"/>
  </w:style>
  <w:style w:type="paragraph" w:customStyle="1" w:styleId="3121">
    <w:name w:val="封面一致性程度标识2"/>
    <w:basedOn w:val="1364"/>
    <w:qFormat/>
    <w:uiPriority w:val="0"/>
    <w:pPr>
      <w:framePr w:w="9639" w:h="6917" w:wrap="around" w:vAnchor="page" w:hAnchor="page" w:xAlign="center" w:y="4469" w:anchorLock="1"/>
      <w:widowControl w:val="0"/>
      <w:tabs>
        <w:tab w:val="clear" w:pos="3000"/>
      </w:tabs>
      <w:ind w:left="0" w:firstLine="0"/>
    </w:pPr>
    <w:rPr>
      <w:szCs w:val="28"/>
    </w:rPr>
  </w:style>
  <w:style w:type="paragraph" w:customStyle="1" w:styleId="3122">
    <w:name w:val="封面标准文稿类别2"/>
    <w:basedOn w:val="1384"/>
    <w:qFormat/>
    <w:uiPriority w:val="0"/>
    <w:pPr>
      <w:framePr w:w="9639" w:h="6917" w:wrap="around" w:vAnchor="page" w:hAnchor="page" w:xAlign="center" w:y="4469" w:anchorLock="1"/>
      <w:widowControl w:val="0"/>
      <w:spacing w:after="160" w:line="240" w:lineRule="auto"/>
    </w:pPr>
    <w:rPr>
      <w:szCs w:val="28"/>
    </w:rPr>
  </w:style>
  <w:style w:type="paragraph" w:customStyle="1" w:styleId="3123">
    <w:name w:val="封面标准文稿编辑信息2"/>
    <w:basedOn w:val="1330"/>
    <w:qFormat/>
    <w:uiPriority w:val="0"/>
    <w:pPr>
      <w:framePr w:w="9639" w:h="6917" w:wrap="around" w:vAnchor="page" w:hAnchor="page" w:xAlign="center" w:y="4469" w:anchorLock="1"/>
      <w:widowControl w:val="0"/>
      <w:spacing w:after="160"/>
    </w:pPr>
    <w:rPr>
      <w:szCs w:val="28"/>
    </w:rPr>
  </w:style>
  <w:style w:type="character" w:customStyle="1" w:styleId="3124">
    <w:name w:val="QB正文 Char"/>
    <w:link w:val="3125"/>
    <w:locked/>
    <w:uiPriority w:val="0"/>
    <w:rPr>
      <w:rFonts w:ascii="宋体" w:hAnsi="宋体"/>
      <w:sz w:val="24"/>
    </w:rPr>
  </w:style>
  <w:style w:type="paragraph" w:customStyle="1" w:styleId="3125">
    <w:name w:val="QB正文"/>
    <w:basedOn w:val="1"/>
    <w:link w:val="3124"/>
    <w:qFormat/>
    <w:uiPriority w:val="0"/>
    <w:pPr>
      <w:autoSpaceDE w:val="0"/>
      <w:autoSpaceDN w:val="0"/>
      <w:spacing w:line="360" w:lineRule="auto"/>
      <w:ind w:firstLine="200" w:firstLineChars="200"/>
    </w:pPr>
    <w:rPr>
      <w:rFonts w:eastAsiaTheme="minorEastAsia" w:cstheme="minorBidi"/>
      <w:kern w:val="2"/>
      <w:szCs w:val="22"/>
    </w:rPr>
  </w:style>
  <w:style w:type="paragraph" w:customStyle="1" w:styleId="3126">
    <w:name w:val=".."/>
    <w:basedOn w:val="169"/>
    <w:next w:val="169"/>
    <w:qFormat/>
    <w:uiPriority w:val="99"/>
    <w:rPr>
      <w:rFonts w:ascii="宋体" w:eastAsia="宋体" w:cs="Times New Roman"/>
      <w:color w:val="auto"/>
      <w:kern w:val="2"/>
    </w:rPr>
  </w:style>
  <w:style w:type="paragraph" w:customStyle="1" w:styleId="3127">
    <w:name w:val="样式 宋体 段前: 2.5 磅 段后: 2.5 磅 行距: 多倍行距 1.25 字行 首行缩进:  2 字符"/>
    <w:basedOn w:val="1"/>
    <w:qFormat/>
    <w:uiPriority w:val="99"/>
    <w:pPr>
      <w:spacing w:line="360" w:lineRule="auto"/>
      <w:ind w:firstLine="478" w:firstLineChars="199"/>
    </w:pPr>
    <w:rPr>
      <w:rFonts w:ascii="仿宋" w:hAnsi="仿宋" w:eastAsia="仿宋" w:cs="Times New Roman"/>
      <w:szCs w:val="20"/>
    </w:rPr>
  </w:style>
  <w:style w:type="paragraph" w:customStyle="1" w:styleId="3128">
    <w:name w:val="样式 样式 正文小四 + 左侧:  2 字符 首行缩进:  2 字符 + Times New Roman 黑色"/>
    <w:basedOn w:val="1"/>
    <w:qFormat/>
    <w:uiPriority w:val="99"/>
    <w:pPr>
      <w:spacing w:line="360" w:lineRule="auto"/>
    </w:pPr>
    <w:rPr>
      <w:rFonts w:ascii="仿宋_GB2312" w:hAnsi="Times New Roman" w:eastAsia="仿宋_GB2312"/>
      <w:color w:val="000000"/>
      <w:sz w:val="28"/>
      <w:szCs w:val="20"/>
    </w:rPr>
  </w:style>
  <w:style w:type="character" w:customStyle="1" w:styleId="3129">
    <w:name w:val="四级标题 Char"/>
    <w:link w:val="3130"/>
    <w:locked/>
    <w:uiPriority w:val="0"/>
    <w:rPr>
      <w:rFonts w:ascii="宋体" w:hAnsi="宋体" w:eastAsia="黑体" w:cs="宋体"/>
      <w:b/>
      <w:sz w:val="28"/>
      <w:szCs w:val="24"/>
    </w:rPr>
  </w:style>
  <w:style w:type="paragraph" w:customStyle="1" w:styleId="3130">
    <w:name w:val="四级标题"/>
    <w:basedOn w:val="1"/>
    <w:link w:val="3129"/>
    <w:qFormat/>
    <w:uiPriority w:val="0"/>
    <w:pPr>
      <w:numPr>
        <w:ilvl w:val="0"/>
        <w:numId w:val="125"/>
      </w:numPr>
      <w:spacing w:line="360" w:lineRule="auto"/>
      <w:outlineLvl w:val="3"/>
    </w:pPr>
    <w:rPr>
      <w:rFonts w:eastAsia="黑体"/>
      <w:b/>
      <w:sz w:val="28"/>
    </w:rPr>
  </w:style>
  <w:style w:type="paragraph" w:customStyle="1" w:styleId="3131">
    <w:name w:val="样式 正文（首行缩进两字） + 首行缩进:  2 字符2"/>
    <w:basedOn w:val="21"/>
    <w:qFormat/>
    <w:uiPriority w:val="99"/>
    <w:pPr>
      <w:spacing w:line="360" w:lineRule="auto"/>
      <w:ind w:firstLine="0" w:firstLineChars="0"/>
    </w:pPr>
    <w:rPr>
      <w:rFonts w:ascii="Times New Roman" w:hAnsi="Times New Roman"/>
      <w:szCs w:val="21"/>
    </w:rPr>
  </w:style>
  <w:style w:type="paragraph" w:customStyle="1" w:styleId="3132">
    <w:name w:val="首行缩2字"/>
    <w:basedOn w:val="1"/>
    <w:qFormat/>
    <w:uiPriority w:val="99"/>
    <w:pPr>
      <w:numPr>
        <w:ilvl w:val="0"/>
        <w:numId w:val="126"/>
      </w:numPr>
      <w:tabs>
        <w:tab w:val="left" w:pos="360"/>
        <w:tab w:val="clear" w:pos="420"/>
      </w:tabs>
      <w:spacing w:line="360" w:lineRule="auto"/>
      <w:ind w:left="0" w:firstLine="0"/>
    </w:pPr>
    <w:rPr>
      <w:rFonts w:ascii="Times New Roman" w:hAnsi="Times New Roman" w:cs="Times New Roman"/>
    </w:rPr>
  </w:style>
  <w:style w:type="paragraph" w:customStyle="1" w:styleId="3133">
    <w:name w:val="数字编号（手工） - 1级"/>
    <w:basedOn w:val="1"/>
    <w:qFormat/>
    <w:uiPriority w:val="99"/>
    <w:pPr>
      <w:spacing w:after="100" w:line="360" w:lineRule="auto"/>
      <w:ind w:left="842" w:hanging="362"/>
    </w:pPr>
    <w:rPr>
      <w:rFonts w:ascii="Times New Roman" w:hAnsi="Times New Roman"/>
      <w:szCs w:val="20"/>
      <w:lang w:eastAsia="en-US" w:bidi="en-US"/>
    </w:rPr>
  </w:style>
  <w:style w:type="paragraph" w:customStyle="1" w:styleId="3134">
    <w:name w:val="Table Bullets"/>
    <w:basedOn w:val="1"/>
    <w:qFormat/>
    <w:uiPriority w:val="99"/>
    <w:pPr>
      <w:numPr>
        <w:ilvl w:val="0"/>
        <w:numId w:val="127"/>
      </w:numPr>
      <w:tabs>
        <w:tab w:val="left" w:pos="360"/>
        <w:tab w:val="clear" w:pos="288"/>
      </w:tabs>
      <w:spacing w:before="40" w:after="40" w:line="264" w:lineRule="auto"/>
      <w:ind w:left="0" w:firstLine="0"/>
    </w:pPr>
    <w:rPr>
      <w:rFonts w:ascii="Arial" w:hAnsi="Arial" w:cs="Times New Roman"/>
      <w:szCs w:val="20"/>
    </w:rPr>
  </w:style>
  <w:style w:type="paragraph" w:customStyle="1" w:styleId="3135">
    <w:name w:val="TableHeading"/>
    <w:basedOn w:val="3076"/>
    <w:qFormat/>
    <w:uiPriority w:val="99"/>
    <w:pPr>
      <w:keepNext/>
      <w:widowControl w:val="0"/>
      <w:jc w:val="center"/>
    </w:pPr>
    <w:rPr>
      <w:b/>
      <w:lang w:eastAsia="zh-CN"/>
    </w:rPr>
  </w:style>
  <w:style w:type="paragraph" w:customStyle="1" w:styleId="3136">
    <w:name w:val="NumList_1_bold"/>
    <w:basedOn w:val="1"/>
    <w:qFormat/>
    <w:uiPriority w:val="99"/>
    <w:pPr>
      <w:numPr>
        <w:ilvl w:val="0"/>
        <w:numId w:val="128"/>
      </w:numPr>
      <w:tabs>
        <w:tab w:val="left" w:pos="360"/>
        <w:tab w:val="clear" w:pos="880"/>
      </w:tabs>
      <w:ind w:left="0" w:firstLine="0"/>
    </w:pPr>
    <w:rPr>
      <w:rFonts w:ascii="Times New Roman" w:hAnsi="Times New Roman" w:cs="Times New Roman"/>
      <w:b/>
    </w:rPr>
  </w:style>
  <w:style w:type="paragraph" w:customStyle="1" w:styleId="3137">
    <w:name w:val="NumList_2_bold"/>
    <w:basedOn w:val="1"/>
    <w:qFormat/>
    <w:uiPriority w:val="99"/>
    <w:pPr>
      <w:numPr>
        <w:ilvl w:val="1"/>
        <w:numId w:val="128"/>
      </w:numPr>
      <w:tabs>
        <w:tab w:val="left" w:pos="360"/>
        <w:tab w:val="clear" w:pos="1280"/>
      </w:tabs>
      <w:ind w:left="0" w:firstLine="0"/>
    </w:pPr>
    <w:rPr>
      <w:rFonts w:ascii="Times New Roman" w:hAnsi="Times New Roman" w:cs="Times New Roman"/>
      <w:b/>
    </w:rPr>
  </w:style>
  <w:style w:type="paragraph" w:customStyle="1" w:styleId="3138">
    <w:name w:val="NumList_3_bold"/>
    <w:basedOn w:val="1"/>
    <w:qFormat/>
    <w:uiPriority w:val="99"/>
    <w:pPr>
      <w:numPr>
        <w:ilvl w:val="2"/>
        <w:numId w:val="128"/>
      </w:numPr>
      <w:tabs>
        <w:tab w:val="left" w:pos="360"/>
        <w:tab w:val="clear" w:pos="1680"/>
      </w:tabs>
      <w:ind w:left="0" w:firstLine="0"/>
    </w:pPr>
    <w:rPr>
      <w:rFonts w:ascii="Times New Roman" w:hAnsi="Times New Roman" w:cs="Times New Roman"/>
    </w:rPr>
  </w:style>
  <w:style w:type="paragraph" w:customStyle="1" w:styleId="3139">
    <w:name w:val="Z-括号数字层进"/>
    <w:basedOn w:val="3084"/>
    <w:qFormat/>
    <w:uiPriority w:val="99"/>
    <w:pPr>
      <w:widowControl w:val="0"/>
      <w:numPr>
        <w:numId w:val="129"/>
      </w:numPr>
      <w:tabs>
        <w:tab w:val="left" w:pos="360"/>
        <w:tab w:val="left" w:pos="720"/>
        <w:tab w:val="left" w:pos="1259"/>
        <w:tab w:val="clear" w:pos="879"/>
      </w:tabs>
      <w:spacing w:after="0" w:line="240" w:lineRule="auto"/>
      <w:ind w:left="1259" w:hanging="360"/>
      <w:jc w:val="both"/>
    </w:pPr>
    <w:rPr>
      <w:lang w:eastAsia="zh-CN" w:bidi="ar-SA"/>
    </w:rPr>
  </w:style>
  <w:style w:type="paragraph" w:customStyle="1" w:styleId="3140">
    <w:name w:val="z-数字括号层进"/>
    <w:basedOn w:val="1"/>
    <w:qFormat/>
    <w:uiPriority w:val="99"/>
    <w:pPr>
      <w:numPr>
        <w:ilvl w:val="0"/>
        <w:numId w:val="130"/>
      </w:numPr>
      <w:tabs>
        <w:tab w:val="left" w:pos="360"/>
        <w:tab w:val="clear" w:pos="879"/>
      </w:tabs>
      <w:ind w:left="0" w:firstLine="0"/>
    </w:pPr>
    <w:rPr>
      <w:rFonts w:ascii="Times New Roman" w:hAnsi="Times New Roman" w:cs="Times New Roman"/>
    </w:rPr>
  </w:style>
  <w:style w:type="paragraph" w:customStyle="1" w:styleId="3141">
    <w:name w:val="数字编号（手工） - 2级"/>
    <w:basedOn w:val="1"/>
    <w:qFormat/>
    <w:uiPriority w:val="99"/>
    <w:pPr>
      <w:ind w:left="1116" w:leftChars="354" w:hanging="266" w:hangingChars="111"/>
    </w:pPr>
    <w:rPr>
      <w:rFonts w:ascii="Times New Roman" w:hAnsi="Times New Roman"/>
      <w:szCs w:val="20"/>
    </w:rPr>
  </w:style>
  <w:style w:type="paragraph" w:customStyle="1" w:styleId="3142">
    <w:name w:val="数字编号（手工） - 下级纯正文"/>
    <w:basedOn w:val="1"/>
    <w:qFormat/>
    <w:uiPriority w:val="99"/>
    <w:pPr>
      <w:ind w:left="850" w:leftChars="354"/>
    </w:pPr>
    <w:rPr>
      <w:rFonts w:ascii="Times New Roman" w:hAnsi="Times New Roman"/>
      <w:szCs w:val="20"/>
    </w:rPr>
  </w:style>
  <w:style w:type="paragraph" w:customStyle="1" w:styleId="3143">
    <w:name w:val="表格编号"/>
    <w:basedOn w:val="1"/>
    <w:qFormat/>
    <w:uiPriority w:val="99"/>
    <w:pPr>
      <w:jc w:val="center"/>
    </w:pPr>
    <w:rPr>
      <w:rFonts w:ascii="Arial" w:hAnsi="Arial" w:eastAsia="黑体"/>
      <w:sz w:val="20"/>
      <w:szCs w:val="20"/>
    </w:rPr>
  </w:style>
  <w:style w:type="paragraph" w:customStyle="1" w:styleId="3144">
    <w:name w:val="数字编号（手工） - 3级"/>
    <w:basedOn w:val="280"/>
    <w:qFormat/>
    <w:uiPriority w:val="99"/>
    <w:pPr>
      <w:spacing w:line="240" w:lineRule="auto"/>
      <w:ind w:left="1638" w:hanging="378"/>
    </w:pPr>
    <w:rPr>
      <w:rFonts w:ascii="宋体" w:hAnsi="宋体"/>
      <w:sz w:val="21"/>
    </w:rPr>
  </w:style>
  <w:style w:type="paragraph" w:customStyle="1" w:styleId="3145">
    <w:name w:val="列出段落8"/>
    <w:basedOn w:val="1"/>
    <w:qFormat/>
    <w:uiPriority w:val="0"/>
    <w:pPr>
      <w:ind w:firstLine="420" w:firstLineChars="200"/>
    </w:pPr>
    <w:rPr>
      <w:rFonts w:ascii="Calibri" w:hAnsi="Calibri" w:cs="Times New Roman"/>
    </w:rPr>
  </w:style>
  <w:style w:type="character" w:styleId="3146">
    <w:name w:val="Placeholder Text"/>
    <w:semiHidden/>
    <w:uiPriority w:val="99"/>
    <w:rPr>
      <w:color w:val="808080"/>
    </w:rPr>
  </w:style>
  <w:style w:type="character" w:customStyle="1" w:styleId="3147">
    <w:name w:val="t1"/>
    <w:uiPriority w:val="0"/>
    <w:rPr>
      <w:rFonts w:hint="default" w:ascii="Verdana" w:hAnsi="Verdana" w:eastAsia="仿宋_GB2312"/>
      <w:b/>
      <w:bCs/>
      <w:color w:val="990000"/>
      <w:sz w:val="28"/>
      <w:lang w:val="en-US" w:eastAsia="en-US" w:bidi="ar-SA"/>
    </w:rPr>
  </w:style>
  <w:style w:type="character" w:customStyle="1" w:styleId="3148">
    <w:name w:val="Z-符号层进 Char Char"/>
    <w:uiPriority w:val="0"/>
    <w:rPr>
      <w:sz w:val="24"/>
      <w:szCs w:val="22"/>
      <w:lang w:bidi="en-US"/>
    </w:rPr>
  </w:style>
  <w:style w:type="character" w:customStyle="1" w:styleId="3149">
    <w:name w:val="parmname"/>
    <w:uiPriority w:val="0"/>
  </w:style>
  <w:style w:type="paragraph" w:customStyle="1" w:styleId="3150">
    <w:name w:val="浅色列表 - 强调文字颜色 21"/>
    <w:uiPriority w:val="0"/>
    <w:rPr>
      <w:rFonts w:ascii="Calibri" w:hAnsi="Calibri" w:eastAsia="宋体" w:cs="Times New Roman"/>
      <w:kern w:val="2"/>
      <w:sz w:val="21"/>
      <w:szCs w:val="22"/>
      <w:lang w:val="en-US" w:eastAsia="zh-CN" w:bidi="ar-SA"/>
    </w:rPr>
  </w:style>
  <w:style w:type="table" w:customStyle="1" w:styleId="3151">
    <w:name w:val="表格样式-左侧清单"/>
    <w:basedOn w:val="88"/>
    <w:uiPriority w:val="0"/>
    <w:pPr>
      <w:jc w:val="both"/>
    </w:pPr>
    <w:rPr>
      <w:rFonts w:ascii="Calibri" w:hAnsi="Calibri" w:eastAsia="宋体" w:cs="Times New Roman"/>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pPr>
        <w:wordWrap/>
        <w:spacing w:line="240" w:lineRule="auto"/>
        <w:jc w:val="center"/>
      </w:pPr>
      <w:rPr>
        <w:rFonts w:hint="default" w:ascii="Times New Roman" w:hAnsi="Times New Roman" w:eastAsia="黑体" w:cs="Times New Roman"/>
        <w:b/>
        <w:sz w:val="21"/>
        <w:szCs w:val="21"/>
      </w:rPr>
      <w:tcPr>
        <w:shd w:val="clear" w:color="auto" w:fill="E0E0E0"/>
      </w:tcPr>
    </w:tblStylePr>
    <w:tblStylePr w:type="firstCol">
      <w:pPr>
        <w:jc w:val="both"/>
      </w:pPr>
      <w:rPr>
        <w:rFonts w:hint="default" w:ascii="Times New Roman" w:hAnsi="Times New Roman" w:eastAsia="宋体" w:cs="Times New Roman"/>
        <w:b w:val="0"/>
        <w:sz w:val="21"/>
        <w:szCs w:val="21"/>
      </w:rPr>
      <w:tcPr>
        <w:tcBorders>
          <w:top w:val="single" w:color="auto" w:sz="4" w:space="0"/>
          <w:left w:val="single" w:color="auto" w:sz="4" w:space="0"/>
          <w:bottom w:val="single" w:color="auto" w:sz="4" w:space="0"/>
          <w:right w:val="single" w:color="auto" w:sz="4" w:space="0"/>
          <w:insideH w:val="single" w:sz="4" w:space="0"/>
          <w:insideV w:val="single" w:sz="4" w:space="0"/>
        </w:tcBorders>
      </w:tcPr>
    </w:tblStylePr>
  </w:style>
  <w:style w:type="table" w:customStyle="1" w:styleId="3152">
    <w:name w:val="Table Grid1"/>
    <w:basedOn w:val="88"/>
    <w:uiPriority w:val="0"/>
    <w:rPr>
      <w:rFonts w:ascii="Calibri" w:hAnsi="Calibri" w:eastAsia="宋体"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153">
    <w:name w:val="Table Grid2"/>
    <w:basedOn w:val="88"/>
    <w:uiPriority w:val="59"/>
    <w:rPr>
      <w:rFonts w:ascii="Calibri" w:hAnsi="Calibri" w:eastAsia="宋体" w:cs="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4">
    <w:name w:val="表格-左侧加黑"/>
    <w:basedOn w:val="88"/>
    <w:uiPriority w:val="99"/>
    <w:rPr>
      <w:rFonts w:ascii="Calibri" w:hAnsi="Calibri" w:eastAsia="宋体" w:cs="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val="0"/>
      </w:rPr>
      <w:tcPr>
        <w:tcBorders>
          <w:top w:val="single" w:color="auto" w:sz="4" w:space="0"/>
          <w:left w:val="single" w:color="auto" w:sz="4" w:space="0"/>
          <w:bottom w:val="single" w:color="auto" w:sz="4" w:space="0"/>
          <w:right w:val="single" w:color="auto" w:sz="4" w:space="0"/>
          <w:insideH w:val="single" w:sz="4" w:space="0"/>
          <w:insideV w:val="single" w:sz="4" w:space="0"/>
        </w:tcBorders>
      </w:tcPr>
    </w:tblStylePr>
    <w:tblStylePr w:type="firstCol">
      <w:pPr>
        <w:jc w:val="center"/>
      </w:pPr>
      <w:rPr>
        <w:rFonts w:hint="default" w:ascii="Times New Roman" w:hAnsi="Times New Roman" w:eastAsia="黑体" w:cs="Times New Roman"/>
      </w:rPr>
      <w:tcPr>
        <w:shd w:val="clear" w:color="auto" w:fill="D9D9D9"/>
      </w:tcPr>
    </w:tblStylePr>
  </w:style>
  <w:style w:type="character" w:customStyle="1" w:styleId="3155">
    <w:name w:val="正文段落 Char1"/>
    <w:locked/>
    <w:uiPriority w:val="0"/>
    <w:rPr>
      <w:rFonts w:ascii="Times New Roman" w:hAnsi="Times New Roman" w:eastAsia="宋体" w:cs="Times New Roman"/>
      <w:sz w:val="24"/>
      <w:szCs w:val="21"/>
    </w:rPr>
  </w:style>
  <w:style w:type="paragraph" w:customStyle="1" w:styleId="3156">
    <w:name w:val="gray"/>
    <w:basedOn w:val="1"/>
    <w:qFormat/>
    <w:uiPriority w:val="99"/>
    <w:pPr>
      <w:spacing w:before="100" w:beforeAutospacing="1" w:after="100" w:afterAutospacing="1" w:line="360" w:lineRule="atLeast"/>
    </w:pPr>
    <w:rPr>
      <w:color w:val="4B4B4C"/>
    </w:rPr>
  </w:style>
  <w:style w:type="paragraph" w:customStyle="1" w:styleId="3157">
    <w:name w:val="a2"/>
    <w:basedOn w:val="1"/>
    <w:qFormat/>
    <w:uiPriority w:val="99"/>
    <w:pPr>
      <w:spacing w:before="100" w:beforeAutospacing="1" w:after="100" w:afterAutospacing="1"/>
    </w:pPr>
  </w:style>
  <w:style w:type="character" w:customStyle="1" w:styleId="3158">
    <w:name w:val="line231"/>
    <w:uiPriority w:val="0"/>
  </w:style>
  <w:style w:type="paragraph" w:customStyle="1" w:styleId="3159">
    <w:name w:val="Char Char Char Char Char Char Char Char Char Char Char Char Char Char Char Char Char Char Char Char Char Char"/>
    <w:basedOn w:val="26"/>
    <w:next w:val="1"/>
    <w:qFormat/>
    <w:uiPriority w:val="0"/>
    <w:pPr>
      <w:numPr>
        <w:ilvl w:val="0"/>
        <w:numId w:val="131"/>
      </w:numPr>
      <w:tabs>
        <w:tab w:val="left" w:pos="360"/>
        <w:tab w:val="clear" w:pos="420"/>
      </w:tabs>
      <w:autoSpaceDE w:val="0"/>
      <w:autoSpaceDN w:val="0"/>
      <w:spacing w:line="360" w:lineRule="auto"/>
      <w:ind w:left="0" w:firstLine="0"/>
    </w:pPr>
    <w:rPr>
      <w:rFonts w:ascii="Tahoma" w:hAnsi="Tahoma"/>
      <w:color w:val="000000"/>
    </w:rPr>
  </w:style>
  <w:style w:type="paragraph" w:customStyle="1" w:styleId="3160">
    <w:name w:val="左对齐正文"/>
    <w:basedOn w:val="1"/>
    <w:qFormat/>
    <w:uiPriority w:val="0"/>
    <w:pPr>
      <w:spacing w:before="60" w:after="60" w:line="360" w:lineRule="auto"/>
    </w:pPr>
    <w:rPr>
      <w:rFonts w:ascii="Times New Roman" w:hAnsi="Times New Roman"/>
      <w:szCs w:val="20"/>
    </w:rPr>
  </w:style>
  <w:style w:type="paragraph" w:customStyle="1" w:styleId="3161">
    <w:name w:val="第5级"/>
    <w:basedOn w:val="1"/>
    <w:qFormat/>
    <w:uiPriority w:val="0"/>
    <w:pPr>
      <w:spacing w:before="120" w:after="120" w:line="360" w:lineRule="auto"/>
      <w:contextualSpacing/>
    </w:pPr>
    <w:rPr>
      <w:rFonts w:cs="Times New Roman"/>
      <w:sz w:val="28"/>
      <w:szCs w:val="21"/>
    </w:rPr>
  </w:style>
  <w:style w:type="paragraph" w:customStyle="1" w:styleId="3162">
    <w:name w:val="样式 标题6 + 行距: 多倍行距 1.33 字行"/>
    <w:basedOn w:val="10"/>
    <w:qFormat/>
    <w:uiPriority w:val="0"/>
    <w:pPr>
      <w:numPr>
        <w:ilvl w:val="5"/>
        <w:numId w:val="132"/>
      </w:numPr>
      <w:tabs>
        <w:tab w:val="left" w:pos="360"/>
        <w:tab w:val="clear" w:pos="1344"/>
      </w:tabs>
      <w:ind w:left="3718" w:firstLine="0"/>
      <w:outlineLvl w:val="5"/>
    </w:pPr>
    <w:rPr>
      <w:rFonts w:cs="宋体"/>
      <w:b/>
      <w:bCs/>
    </w:rPr>
  </w:style>
  <w:style w:type="paragraph" w:customStyle="1" w:styleId="3163">
    <w:name w:val="样式 标题 4 + 两端对齐"/>
    <w:basedOn w:val="6"/>
    <w:next w:val="6"/>
    <w:qFormat/>
    <w:uiPriority w:val="0"/>
    <w:pPr>
      <w:widowControl/>
      <w:numPr>
        <w:numId w:val="133"/>
      </w:numPr>
      <w:tabs>
        <w:tab w:val="left" w:pos="360"/>
        <w:tab w:val="left" w:pos="425"/>
      </w:tabs>
      <w:spacing w:line="240" w:lineRule="auto"/>
      <w:ind w:left="864" w:hanging="864"/>
      <w:jc w:val="left"/>
    </w:pPr>
    <w:rPr>
      <w:rFonts w:ascii="宋体" w:hAnsi="宋体" w:cs="宋体"/>
      <w:b w:val="0"/>
      <w:bCs w:val="0"/>
      <w:kern w:val="0"/>
      <w:sz w:val="32"/>
      <w:szCs w:val="20"/>
      <w:lang w:val="zh-CN"/>
    </w:rPr>
  </w:style>
  <w:style w:type="paragraph" w:customStyle="1" w:styleId="3164">
    <w:name w:val="样式 标题 3 + 两端对齐 行距: 多倍行距 1.73 字行1"/>
    <w:basedOn w:val="6"/>
    <w:next w:val="6"/>
    <w:qFormat/>
    <w:uiPriority w:val="0"/>
    <w:pPr>
      <w:widowControl/>
      <w:numPr>
        <w:numId w:val="134"/>
      </w:numPr>
      <w:tabs>
        <w:tab w:val="left" w:pos="360"/>
        <w:tab w:val="left" w:pos="425"/>
      </w:tabs>
      <w:spacing w:line="415" w:lineRule="auto"/>
      <w:ind w:left="864" w:hanging="864"/>
      <w:jc w:val="left"/>
    </w:pPr>
    <w:rPr>
      <w:rFonts w:ascii="宋体" w:hAnsi="宋体" w:cs="宋体"/>
      <w:b w:val="0"/>
      <w:bCs w:val="0"/>
      <w:kern w:val="0"/>
      <w:sz w:val="32"/>
      <w:szCs w:val="20"/>
      <w:lang w:val="zh-CN"/>
    </w:rPr>
  </w:style>
  <w:style w:type="paragraph" w:customStyle="1" w:styleId="3165">
    <w:name w:val="样式 标题 3Level 3 HeadH3Bold Headbhlevel_3PIM 3sect1.2.3h3..."/>
    <w:basedOn w:val="5"/>
    <w:qFormat/>
    <w:uiPriority w:val="0"/>
    <w:pPr>
      <w:widowControl/>
      <w:numPr>
        <w:numId w:val="134"/>
      </w:numPr>
      <w:tabs>
        <w:tab w:val="left" w:pos="360"/>
        <w:tab w:val="left" w:pos="425"/>
        <w:tab w:val="left" w:pos="3543"/>
      </w:tabs>
      <w:spacing w:line="360" w:lineRule="auto"/>
      <w:ind w:left="3543" w:hanging="420"/>
      <w:jc w:val="left"/>
    </w:pPr>
    <w:rPr>
      <w:rFonts w:cs="宋体"/>
      <w:color w:val="000000"/>
      <w:szCs w:val="20"/>
    </w:rPr>
  </w:style>
  <w:style w:type="paragraph" w:customStyle="1" w:styleId="3166">
    <w:name w:val="表格内文字居中"/>
    <w:basedOn w:val="3167"/>
    <w:qFormat/>
    <w:uiPriority w:val="0"/>
    <w:pPr>
      <w:jc w:val="center"/>
    </w:pPr>
    <w:rPr>
      <w:szCs w:val="20"/>
    </w:rPr>
  </w:style>
  <w:style w:type="paragraph" w:customStyle="1" w:styleId="3167">
    <w:name w:val="表格内文字"/>
    <w:basedOn w:val="1"/>
    <w:qFormat/>
    <w:uiPriority w:val="0"/>
    <w:rPr>
      <w:rFonts w:ascii="Times New Roman" w:hAnsi="Times New Roman"/>
      <w:szCs w:val="21"/>
    </w:rPr>
  </w:style>
  <w:style w:type="paragraph" w:customStyle="1" w:styleId="3168">
    <w:name w:val="表格标题黑体居中 Char"/>
    <w:basedOn w:val="1"/>
    <w:qFormat/>
    <w:uiPriority w:val="0"/>
    <w:pPr>
      <w:spacing w:after="120" w:line="360" w:lineRule="auto"/>
      <w:jc w:val="center"/>
    </w:pPr>
    <w:rPr>
      <w:rFonts w:ascii="黑体" w:hAnsi="Times New Roman" w:eastAsia="黑体"/>
      <w:b/>
      <w:bCs/>
      <w:sz w:val="30"/>
      <w:szCs w:val="20"/>
    </w:rPr>
  </w:style>
  <w:style w:type="paragraph" w:customStyle="1" w:styleId="3169">
    <w:name w:val="附件标题2"/>
    <w:basedOn w:val="4"/>
    <w:qFormat/>
    <w:uiPriority w:val="0"/>
    <w:pPr>
      <w:widowControl/>
      <w:numPr>
        <w:ilvl w:val="0"/>
        <w:numId w:val="0"/>
      </w:numPr>
      <w:spacing w:before="120" w:after="120" w:line="360" w:lineRule="auto"/>
      <w:jc w:val="left"/>
    </w:pPr>
    <w:rPr>
      <w:b w:val="0"/>
    </w:rPr>
  </w:style>
  <w:style w:type="paragraph" w:customStyle="1" w:styleId="3170">
    <w:name w:val="图位置无缩进"/>
    <w:basedOn w:val="1"/>
    <w:qFormat/>
    <w:uiPriority w:val="0"/>
    <w:pPr>
      <w:adjustRightInd w:val="0"/>
      <w:snapToGrid w:val="0"/>
      <w:spacing w:line="312" w:lineRule="auto"/>
    </w:pPr>
    <w:rPr>
      <w:rFonts w:cs="Times New Roman"/>
      <w:szCs w:val="21"/>
    </w:rPr>
  </w:style>
  <w:style w:type="character" w:customStyle="1" w:styleId="3171">
    <w:name w:val="页脚 Char Char"/>
    <w:uiPriority w:val="0"/>
    <w:rPr>
      <w:rFonts w:ascii="Verdana" w:hAnsi="Verdana" w:eastAsia="宋体"/>
      <w:kern w:val="2"/>
      <w:sz w:val="18"/>
      <w:szCs w:val="18"/>
      <w:lang w:val="en-US" w:eastAsia="zh-CN" w:bidi="ar-SA"/>
    </w:rPr>
  </w:style>
  <w:style w:type="paragraph" w:customStyle="1" w:styleId="3172">
    <w:name w:val="附件标题1"/>
    <w:basedOn w:val="3"/>
    <w:qFormat/>
    <w:uiPriority w:val="0"/>
    <w:pPr>
      <w:numPr>
        <w:numId w:val="0"/>
      </w:numPr>
      <w:spacing w:before="0" w:beforeAutospacing="1" w:after="100" w:afterAutospacing="1" w:line="360" w:lineRule="auto"/>
      <w:ind w:left="432" w:hanging="432"/>
    </w:pPr>
    <w:rPr>
      <w:rFonts w:eastAsia="黑体"/>
      <w:sz w:val="36"/>
      <w:szCs w:val="36"/>
    </w:rPr>
  </w:style>
  <w:style w:type="character" w:customStyle="1" w:styleId="3173">
    <w:name w:val="表格标题黑体居中 Char Char"/>
    <w:uiPriority w:val="0"/>
    <w:rPr>
      <w:rFonts w:ascii="黑体" w:hAnsi="Verdana" w:eastAsia="黑体" w:cs="宋体"/>
      <w:b/>
      <w:bCs/>
      <w:kern w:val="2"/>
      <w:sz w:val="30"/>
      <w:lang w:val="en-US" w:eastAsia="zh-CN" w:bidi="ar-SA"/>
    </w:rPr>
  </w:style>
  <w:style w:type="paragraph" w:customStyle="1" w:styleId="3174">
    <w:name w:val="表格内文字加粗"/>
    <w:basedOn w:val="3167"/>
    <w:qFormat/>
    <w:uiPriority w:val="0"/>
    <w:pPr>
      <w:jc w:val="center"/>
    </w:pPr>
    <w:rPr>
      <w:b/>
      <w:bCs/>
    </w:rPr>
  </w:style>
  <w:style w:type="paragraph" w:customStyle="1" w:styleId="3175">
    <w:name w:val="图位置1.9厘米缩进"/>
    <w:basedOn w:val="3170"/>
    <w:qFormat/>
    <w:uiPriority w:val="0"/>
    <w:pPr>
      <w:ind w:hanging="1080"/>
    </w:pPr>
    <w:rPr>
      <w:rFonts w:cs="宋体"/>
      <w:szCs w:val="20"/>
    </w:rPr>
  </w:style>
  <w:style w:type="paragraph" w:customStyle="1" w:styleId="3176">
    <w:name w:val="名单缩进"/>
    <w:basedOn w:val="1"/>
    <w:qFormat/>
    <w:uiPriority w:val="0"/>
    <w:pPr>
      <w:spacing w:after="120" w:line="360" w:lineRule="auto"/>
      <w:ind w:left="1119" w:firstLine="561"/>
    </w:pPr>
    <w:rPr>
      <w:rFonts w:ascii="Times New Roman" w:hAnsi="Times New Roman"/>
      <w:sz w:val="28"/>
      <w:szCs w:val="20"/>
    </w:rPr>
  </w:style>
  <w:style w:type="paragraph" w:customStyle="1" w:styleId="3177">
    <w:name w:val="图位置居中"/>
    <w:basedOn w:val="3170"/>
    <w:qFormat/>
    <w:uiPriority w:val="0"/>
    <w:pPr>
      <w:jc w:val="center"/>
    </w:pPr>
    <w:rPr>
      <w:rFonts w:cs="宋体"/>
      <w:szCs w:val="20"/>
    </w:rPr>
  </w:style>
  <w:style w:type="paragraph" w:customStyle="1" w:styleId="3178">
    <w:name w:val="样式 标题 4 + 加粗"/>
    <w:basedOn w:val="6"/>
    <w:qFormat/>
    <w:uiPriority w:val="0"/>
    <w:pPr>
      <w:keepNext w:val="0"/>
      <w:keepLines w:val="0"/>
      <w:widowControl/>
      <w:numPr>
        <w:ilvl w:val="0"/>
        <w:numId w:val="0"/>
      </w:numPr>
      <w:tabs>
        <w:tab w:val="left" w:pos="1724"/>
      </w:tabs>
      <w:spacing w:before="120" w:after="120" w:line="480" w:lineRule="auto"/>
      <w:ind w:firstLine="284"/>
      <w:jc w:val="left"/>
    </w:pPr>
    <w:rPr>
      <w:rFonts w:ascii="宋体" w:hAnsi="宋体" w:eastAsia="宋体"/>
      <w:kern w:val="0"/>
      <w:sz w:val="32"/>
      <w:szCs w:val="32"/>
      <w:lang w:val="zh-CN"/>
    </w:rPr>
  </w:style>
  <w:style w:type="paragraph" w:customStyle="1" w:styleId="3179">
    <w:name w:val="项目1"/>
    <w:basedOn w:val="21"/>
    <w:qFormat/>
    <w:uiPriority w:val="0"/>
    <w:pPr>
      <w:numPr>
        <w:ilvl w:val="0"/>
        <w:numId w:val="135"/>
      </w:numPr>
      <w:tabs>
        <w:tab w:val="left" w:pos="360"/>
        <w:tab w:val="left" w:pos="902"/>
        <w:tab w:val="clear" w:pos="840"/>
      </w:tabs>
      <w:spacing w:beforeLines="50" w:beforeAutospacing="1" w:line="300" w:lineRule="auto"/>
      <w:ind w:left="902" w:firstLine="0" w:firstLineChars="0"/>
    </w:pPr>
    <w:rPr>
      <w:rFonts w:cs="Times New Roman"/>
      <w:szCs w:val="18"/>
    </w:rPr>
  </w:style>
  <w:style w:type="paragraph" w:customStyle="1" w:styleId="3180">
    <w:name w:val="封面标注"/>
    <w:basedOn w:val="1"/>
    <w:next w:val="1"/>
    <w:qFormat/>
    <w:uiPriority w:val="0"/>
    <w:pPr>
      <w:spacing w:beforeLines="50"/>
      <w:ind w:firstLine="2600" w:firstLineChars="2600"/>
    </w:pPr>
    <w:rPr>
      <w:rFonts w:ascii="Times New Roman" w:hAnsi="Times New Roman" w:eastAsia="黑体" w:cs="Times New Roman"/>
      <w:b/>
    </w:rPr>
  </w:style>
  <w:style w:type="paragraph" w:customStyle="1" w:styleId="3181">
    <w:name w:val="line1"/>
    <w:basedOn w:val="84"/>
    <w:next w:val="3182"/>
    <w:qFormat/>
    <w:uiPriority w:val="0"/>
    <w:pPr>
      <w:pBdr>
        <w:top w:val="single" w:color="auto" w:sz="36" w:space="1"/>
      </w:pBdr>
      <w:spacing w:after="0"/>
      <w:jc w:val="right"/>
      <w:outlineLvl w:val="9"/>
    </w:pPr>
    <w:rPr>
      <w:rFonts w:cs="Times New Roman"/>
      <w:bCs w:val="0"/>
      <w:kern w:val="28"/>
      <w:sz w:val="40"/>
      <w:szCs w:val="20"/>
    </w:rPr>
  </w:style>
  <w:style w:type="paragraph" w:customStyle="1" w:styleId="3182">
    <w:name w:val="line2"/>
    <w:basedOn w:val="3181"/>
    <w:qFormat/>
    <w:uiPriority w:val="0"/>
    <w:pPr>
      <w:pBdr>
        <w:top w:val="thickThinSmallGap" w:color="auto" w:sz="18" w:space="1"/>
      </w:pBdr>
      <w:spacing w:before="156"/>
    </w:pPr>
  </w:style>
  <w:style w:type="paragraph" w:customStyle="1" w:styleId="3183">
    <w:name w:val="签字"/>
    <w:basedOn w:val="1"/>
    <w:qFormat/>
    <w:uiPriority w:val="0"/>
    <w:pPr>
      <w:spacing w:beforeLines="50"/>
    </w:pPr>
    <w:rPr>
      <w:rFonts w:cs="Times New Roman"/>
      <w:sz w:val="32"/>
    </w:rPr>
  </w:style>
  <w:style w:type="paragraph" w:customStyle="1" w:styleId="3184">
    <w:name w:val="l18"/>
    <w:basedOn w:val="1"/>
    <w:qFormat/>
    <w:uiPriority w:val="0"/>
    <w:pPr>
      <w:spacing w:before="35" w:after="100" w:afterAutospacing="1" w:line="312" w:lineRule="atLeast"/>
      <w:ind w:left="104"/>
    </w:pPr>
    <w:rPr>
      <w:rFonts w:cs="Times New Roman"/>
      <w:color w:val="000000"/>
      <w:szCs w:val="21"/>
      <w:lang w:eastAsia="en-US"/>
    </w:rPr>
  </w:style>
  <w:style w:type="paragraph" w:customStyle="1" w:styleId="3185">
    <w:name w:val="正文文档"/>
    <w:basedOn w:val="1"/>
    <w:qFormat/>
    <w:uiPriority w:val="0"/>
    <w:pPr>
      <w:spacing w:line="360" w:lineRule="auto"/>
      <w:ind w:left="840" w:leftChars="400" w:right="210" w:rightChars="100"/>
    </w:pPr>
    <w:rPr>
      <w:rFonts w:cs="Times New Roman"/>
    </w:rPr>
  </w:style>
  <w:style w:type="paragraph" w:customStyle="1" w:styleId="3186">
    <w:name w:val="A正文 Char"/>
    <w:basedOn w:val="1"/>
    <w:link w:val="3187"/>
    <w:qFormat/>
    <w:uiPriority w:val="0"/>
    <w:pPr>
      <w:spacing w:line="360" w:lineRule="auto"/>
      <w:ind w:left="840" w:leftChars="400" w:firstLine="480" w:firstLineChars="200"/>
    </w:pPr>
    <w:rPr>
      <w:rFonts w:ascii="Times New Roman" w:hAnsi="Times New Roman" w:cs="Times New Roman"/>
    </w:rPr>
  </w:style>
  <w:style w:type="character" w:customStyle="1" w:styleId="3187">
    <w:name w:val="A正文 Char Char"/>
    <w:link w:val="3186"/>
    <w:uiPriority w:val="0"/>
    <w:rPr>
      <w:rFonts w:ascii="Times New Roman" w:hAnsi="Times New Roman" w:eastAsia="宋体" w:cs="Times New Roman"/>
      <w:kern w:val="0"/>
      <w:sz w:val="24"/>
      <w:szCs w:val="24"/>
    </w:rPr>
  </w:style>
  <w:style w:type="character" w:customStyle="1" w:styleId="3188">
    <w:name w:val="p11b1"/>
    <w:uiPriority w:val="0"/>
    <w:rPr>
      <w:rFonts w:ascii="Verdana" w:hAnsi="Verdana" w:eastAsia="仿宋_GB2312"/>
      <w:color w:val="000000"/>
      <w:sz w:val="20"/>
      <w:szCs w:val="20"/>
      <w:u w:val="none"/>
      <w:lang w:val="en-US" w:eastAsia="en-US" w:bidi="ar-SA"/>
    </w:rPr>
  </w:style>
  <w:style w:type="paragraph" w:customStyle="1" w:styleId="3189">
    <w:name w:val="bianhao1"/>
    <w:basedOn w:val="2985"/>
    <w:qFormat/>
    <w:uiPriority w:val="0"/>
    <w:pPr>
      <w:tabs>
        <w:tab w:val="left" w:pos="0"/>
      </w:tabs>
      <w:ind w:left="0" w:leftChars="0" w:firstLine="561" w:firstLineChars="0"/>
    </w:pPr>
  </w:style>
  <w:style w:type="paragraph" w:customStyle="1" w:styleId="3190">
    <w:name w:val="bianhao2"/>
    <w:basedOn w:val="3189"/>
    <w:qFormat/>
    <w:uiPriority w:val="0"/>
  </w:style>
  <w:style w:type="paragraph" w:customStyle="1" w:styleId="3191">
    <w:name w:val="bianhao3"/>
    <w:basedOn w:val="3190"/>
    <w:qFormat/>
    <w:uiPriority w:val="0"/>
    <w:pPr>
      <w:tabs>
        <w:tab w:val="left" w:pos="-5"/>
        <w:tab w:val="clear" w:pos="0"/>
      </w:tabs>
      <w:ind w:left="-5" w:hanging="420"/>
    </w:pPr>
  </w:style>
  <w:style w:type="paragraph" w:customStyle="1" w:styleId="3192">
    <w:name w:val="biaoti1"/>
    <w:basedOn w:val="3"/>
    <w:qFormat/>
    <w:uiPriority w:val="0"/>
    <w:pPr>
      <w:numPr>
        <w:numId w:val="0"/>
      </w:numPr>
      <w:tabs>
        <w:tab w:val="left" w:pos="432"/>
      </w:tabs>
      <w:spacing w:before="0" w:line="360" w:lineRule="auto"/>
      <w:ind w:left="431" w:hanging="431"/>
    </w:pPr>
  </w:style>
  <w:style w:type="paragraph" w:customStyle="1" w:styleId="3193">
    <w:name w:val="biaoti2"/>
    <w:basedOn w:val="4"/>
    <w:qFormat/>
    <w:uiPriority w:val="0"/>
    <w:pPr>
      <w:widowControl/>
      <w:numPr>
        <w:ilvl w:val="0"/>
        <w:numId w:val="0"/>
      </w:numPr>
      <w:tabs>
        <w:tab w:val="left" w:pos="567"/>
      </w:tabs>
      <w:spacing w:before="120" w:after="120" w:line="360" w:lineRule="auto"/>
      <w:ind w:left="567" w:hanging="567"/>
      <w:jc w:val="left"/>
    </w:pPr>
    <w:rPr>
      <w:b w:val="0"/>
    </w:rPr>
  </w:style>
  <w:style w:type="paragraph" w:customStyle="1" w:styleId="3194">
    <w:name w:val="bianhao5"/>
    <w:basedOn w:val="2985"/>
    <w:qFormat/>
    <w:uiPriority w:val="0"/>
    <w:pPr>
      <w:ind w:left="0" w:leftChars="0" w:firstLine="0" w:firstLineChars="0"/>
    </w:pPr>
  </w:style>
  <w:style w:type="paragraph" w:customStyle="1" w:styleId="3195">
    <w:name w:val="bianhao4"/>
    <w:basedOn w:val="3194"/>
    <w:qFormat/>
    <w:uiPriority w:val="0"/>
    <w:pPr>
      <w:ind w:left="1260"/>
    </w:pPr>
  </w:style>
  <w:style w:type="paragraph" w:customStyle="1" w:styleId="3196">
    <w:name w:val="版本控制"/>
    <w:basedOn w:val="1"/>
    <w:qFormat/>
    <w:uiPriority w:val="0"/>
    <w:pPr>
      <w:spacing w:line="360" w:lineRule="auto"/>
    </w:pPr>
    <w:rPr>
      <w:rFonts w:ascii="Times New Roman" w:hAnsi="Times New Roman" w:eastAsia="黑体" w:cs="Times New Roman"/>
      <w:b/>
      <w:bCs/>
      <w:sz w:val="28"/>
    </w:rPr>
  </w:style>
  <w:style w:type="paragraph" w:customStyle="1" w:styleId="3197">
    <w:name w:val="test"/>
    <w:basedOn w:val="1"/>
    <w:qFormat/>
    <w:uiPriority w:val="0"/>
    <w:pPr>
      <w:spacing w:line="360" w:lineRule="auto"/>
      <w:ind w:firstLine="480" w:firstLineChars="200"/>
    </w:pPr>
    <w:rPr>
      <w:rFonts w:ascii="Times New Roman" w:hAnsi="Times New Roman" w:cs="Times New Roman"/>
    </w:rPr>
  </w:style>
  <w:style w:type="paragraph" w:customStyle="1" w:styleId="3198">
    <w:name w:val="罗列"/>
    <w:basedOn w:val="1"/>
    <w:qFormat/>
    <w:uiPriority w:val="0"/>
    <w:pPr>
      <w:tabs>
        <w:tab w:val="left" w:pos="757"/>
      </w:tabs>
      <w:ind w:left="624" w:hanging="227"/>
    </w:pPr>
    <w:rPr>
      <w:rFonts w:ascii="Times New Roman" w:hAnsi="Times New Roman" w:cs="Times New Roman"/>
    </w:rPr>
  </w:style>
  <w:style w:type="paragraph" w:customStyle="1" w:styleId="3199">
    <w:name w:val="样式 标题 5H55l4h5Second Subheadingdashdsdddash1ds1dd1da..."/>
    <w:basedOn w:val="7"/>
    <w:qFormat/>
    <w:uiPriority w:val="0"/>
    <w:pPr>
      <w:numPr>
        <w:ilvl w:val="0"/>
        <w:numId w:val="0"/>
      </w:numPr>
      <w:ind w:left="959" w:leftChars="-50" w:hanging="1009"/>
    </w:pPr>
    <w:rPr>
      <w:rFonts w:ascii="Arial Unicode MS" w:hAnsi="Arial Unicode MS" w:eastAsia="Arial Unicode MS" w:cs="Arial Unicode MS"/>
    </w:rPr>
  </w:style>
  <w:style w:type="paragraph" w:customStyle="1" w:styleId="3200">
    <w:name w:val="样式 标题 4H44l3sect 1.2.3.4Ref Heading 1rh1sect 1.2.3.41Ref... Char"/>
    <w:basedOn w:val="6"/>
    <w:qFormat/>
    <w:uiPriority w:val="0"/>
    <w:pPr>
      <w:widowControl/>
      <w:numPr>
        <w:ilvl w:val="0"/>
        <w:numId w:val="0"/>
      </w:numPr>
      <w:spacing w:line="240" w:lineRule="auto"/>
      <w:jc w:val="left"/>
    </w:pPr>
    <w:rPr>
      <w:rFonts w:ascii="宋体" w:hAnsi="宋体"/>
      <w:kern w:val="0"/>
      <w:sz w:val="32"/>
      <w:szCs w:val="32"/>
      <w:lang w:val="zh-CN"/>
    </w:rPr>
  </w:style>
  <w:style w:type="character" w:customStyle="1" w:styleId="3201">
    <w:name w:val="标题 41"/>
    <w:uiPriority w:val="0"/>
    <w:rPr>
      <w:rFonts w:ascii="Arial" w:hAnsi="Arial" w:eastAsia="黑体"/>
      <w:b/>
      <w:bCs/>
      <w:kern w:val="2"/>
      <w:sz w:val="28"/>
      <w:szCs w:val="28"/>
      <w:lang w:val="en-US" w:eastAsia="zh-CN" w:bidi="ar-SA"/>
    </w:rPr>
  </w:style>
  <w:style w:type="character" w:customStyle="1" w:styleId="3202">
    <w:name w:val="样式 标题 4H44l3sect 1.2.3.4Ref Heading 1rh1sect 1.2.3.41Ref... Char Char"/>
    <w:uiPriority w:val="0"/>
    <w:rPr>
      <w:rFonts w:ascii="Arial" w:hAnsi="Arial" w:eastAsia="黑体"/>
      <w:b/>
      <w:bCs/>
      <w:kern w:val="2"/>
      <w:sz w:val="28"/>
      <w:szCs w:val="28"/>
      <w:lang w:val="en-US" w:eastAsia="zh-CN" w:bidi="ar-SA"/>
    </w:rPr>
  </w:style>
  <w:style w:type="character" w:customStyle="1" w:styleId="3203">
    <w:name w:val="样式5 Char Char Char"/>
    <w:uiPriority w:val="0"/>
    <w:rPr>
      <w:rFonts w:ascii="宋体" w:hAnsi="宋体" w:eastAsia="宋体"/>
      <w:kern w:val="2"/>
      <w:sz w:val="24"/>
      <w:szCs w:val="24"/>
      <w:lang w:val="en-US" w:eastAsia="zh-CN" w:bidi="ar-SA"/>
    </w:rPr>
  </w:style>
  <w:style w:type="character" w:customStyle="1" w:styleId="3204">
    <w:name w:val="样式5 Char Char Char1"/>
    <w:uiPriority w:val="0"/>
    <w:rPr>
      <w:rFonts w:ascii="宋体" w:hAnsi="宋体" w:eastAsia="宋体"/>
      <w:kern w:val="2"/>
      <w:sz w:val="24"/>
      <w:szCs w:val="24"/>
      <w:lang w:val="en-US" w:eastAsia="zh-CN" w:bidi="ar-SA"/>
    </w:rPr>
  </w:style>
  <w:style w:type="paragraph" w:customStyle="1" w:styleId="3205">
    <w:name w:val="Table Headings"/>
    <w:basedOn w:val="1"/>
    <w:qFormat/>
    <w:uiPriority w:val="0"/>
    <w:pPr>
      <w:spacing w:before="60" w:after="60"/>
      <w:jc w:val="center"/>
    </w:pPr>
    <w:rPr>
      <w:rFonts w:ascii="Arial" w:hAnsi="Arial" w:cs="Times New Roman"/>
      <w:b/>
      <w:sz w:val="20"/>
      <w:szCs w:val="20"/>
      <w:lang w:eastAsia="en-US"/>
    </w:rPr>
  </w:style>
  <w:style w:type="character" w:customStyle="1" w:styleId="3206">
    <w:name w:val="正文首行缩进两字符 Char"/>
    <w:link w:val="1244"/>
    <w:uiPriority w:val="99"/>
    <w:rPr>
      <w:rFonts w:ascii="宋体" w:hAnsi="宋体" w:eastAsia="宋体" w:cs="Times New Roman"/>
      <w:kern w:val="0"/>
      <w:sz w:val="24"/>
      <w:szCs w:val="24"/>
    </w:rPr>
  </w:style>
  <w:style w:type="paragraph" w:customStyle="1" w:styleId="3207">
    <w:name w:val="样式 样式1 + 左侧:  0.67 字符"/>
    <w:basedOn w:val="155"/>
    <w:qFormat/>
    <w:uiPriority w:val="0"/>
    <w:pPr>
      <w:numPr>
        <w:ilvl w:val="0"/>
        <w:numId w:val="0"/>
      </w:numPr>
      <w:spacing w:line="360" w:lineRule="auto"/>
      <w:ind w:left="141" w:leftChars="67" w:firstLine="566" w:firstLineChars="236"/>
      <w:outlineLvl w:val="9"/>
    </w:pPr>
    <w:rPr>
      <w:rFonts w:ascii="宋体" w:hAnsi="宋体" w:cs="宋体"/>
      <w:b w:val="0"/>
      <w:sz w:val="24"/>
    </w:rPr>
  </w:style>
  <w:style w:type="paragraph" w:customStyle="1" w:styleId="3208">
    <w:name w:val="附录-安全措施"/>
    <w:basedOn w:val="1"/>
    <w:qFormat/>
    <w:uiPriority w:val="0"/>
    <w:pPr>
      <w:overflowPunct w:val="0"/>
      <w:autoSpaceDE w:val="0"/>
      <w:autoSpaceDN w:val="0"/>
      <w:spacing w:beforeLines="100" w:line="360" w:lineRule="auto"/>
      <w:textAlignment w:val="baseline"/>
      <w:outlineLvl w:val="4"/>
    </w:pPr>
    <w:rPr>
      <w:rFonts w:eastAsia="黑体"/>
      <w:bCs/>
      <w:szCs w:val="20"/>
    </w:rPr>
  </w:style>
  <w:style w:type="paragraph" w:customStyle="1" w:styleId="3209">
    <w:name w:val="WW-批注文字"/>
    <w:basedOn w:val="1"/>
    <w:qFormat/>
    <w:uiPriority w:val="0"/>
    <w:pPr>
      <w:suppressAutoHyphens/>
      <w:spacing w:line="360" w:lineRule="auto"/>
    </w:pPr>
    <w:rPr>
      <w:rFonts w:ascii="Times New Roman" w:hAnsi="Times New Roman" w:cs="Times New Roman"/>
      <w:kern w:val="1"/>
      <w:lang w:eastAsia="ar-SA"/>
    </w:rPr>
  </w:style>
  <w:style w:type="paragraph" w:customStyle="1" w:styleId="3210">
    <w:name w:val="新正文"/>
    <w:basedOn w:val="1"/>
    <w:qFormat/>
    <w:uiPriority w:val="0"/>
    <w:pPr>
      <w:ind w:left="72" w:leftChars="30" w:firstLine="480" w:firstLineChars="200"/>
    </w:pPr>
    <w:rPr>
      <w:rFonts w:ascii="Times New Roman" w:hAnsi="Times New Roman"/>
      <w:szCs w:val="20"/>
    </w:rPr>
  </w:style>
  <w:style w:type="character" w:customStyle="1" w:styleId="3211">
    <w:name w:val="正文缩进 Char4 Char"/>
    <w:uiPriority w:val="0"/>
    <w:rPr>
      <w:rFonts w:ascii="Verdana" w:hAnsi="Verdana" w:eastAsia="宋体"/>
      <w:kern w:val="2"/>
      <w:sz w:val="21"/>
      <w:szCs w:val="24"/>
      <w:lang w:val="en-US" w:eastAsia="zh-CN" w:bidi="ar-SA"/>
    </w:rPr>
  </w:style>
  <w:style w:type="paragraph" w:customStyle="1" w:styleId="3212">
    <w:name w:val="标书标题2"/>
    <w:basedOn w:val="4"/>
    <w:qFormat/>
    <w:uiPriority w:val="0"/>
    <w:pPr>
      <w:widowControl/>
      <w:numPr>
        <w:ilvl w:val="0"/>
        <w:numId w:val="0"/>
      </w:numPr>
      <w:tabs>
        <w:tab w:val="left" w:pos="0"/>
      </w:tabs>
      <w:adjustRightInd w:val="0"/>
      <w:spacing w:before="120" w:beforeLines="100" w:after="120" w:afterLines="100" w:line="360" w:lineRule="auto"/>
      <w:jc w:val="left"/>
      <w:textAlignment w:val="baseline"/>
    </w:pPr>
    <w:rPr>
      <w:rFonts w:ascii="宋体" w:hAnsi="宋体"/>
      <w:b w:val="0"/>
      <w:color w:val="000000"/>
      <w:sz w:val="24"/>
    </w:rPr>
  </w:style>
  <w:style w:type="paragraph" w:customStyle="1" w:styleId="3213">
    <w:name w:val="标书标题1"/>
    <w:basedOn w:val="3"/>
    <w:qFormat/>
    <w:uiPriority w:val="0"/>
    <w:pPr>
      <w:numPr>
        <w:numId w:val="0"/>
      </w:numPr>
      <w:tabs>
        <w:tab w:val="left" w:pos="0"/>
      </w:tabs>
      <w:spacing w:before="0" w:after="0" w:line="480" w:lineRule="auto"/>
    </w:pPr>
    <w:rPr>
      <w:sz w:val="28"/>
      <w:szCs w:val="28"/>
    </w:rPr>
  </w:style>
  <w:style w:type="paragraph" w:customStyle="1" w:styleId="3214">
    <w:name w:val="标书标题4"/>
    <w:basedOn w:val="6"/>
    <w:qFormat/>
    <w:uiPriority w:val="0"/>
    <w:pPr>
      <w:widowControl/>
      <w:numPr>
        <w:ilvl w:val="0"/>
        <w:numId w:val="0"/>
      </w:numPr>
      <w:tabs>
        <w:tab w:val="left" w:pos="0"/>
      </w:tabs>
      <w:spacing w:before="0" w:after="0" w:line="480" w:lineRule="auto"/>
      <w:jc w:val="left"/>
    </w:pPr>
    <w:rPr>
      <w:rFonts w:ascii="宋体" w:hAnsi="宋体" w:eastAsia="宋体"/>
      <w:kern w:val="0"/>
      <w:sz w:val="24"/>
      <w:szCs w:val="24"/>
      <w:lang w:val="zh-CN"/>
    </w:rPr>
  </w:style>
  <w:style w:type="paragraph" w:customStyle="1" w:styleId="3215">
    <w:name w:val="奇页脚样式"/>
    <w:basedOn w:val="55"/>
    <w:qFormat/>
    <w:uiPriority w:val="0"/>
    <w:pPr>
      <w:keepLines/>
      <w:tabs>
        <w:tab w:val="right" w:pos="0"/>
        <w:tab w:val="center" w:pos="4320"/>
        <w:tab w:val="clear" w:pos="4153"/>
        <w:tab w:val="clear" w:pos="8306"/>
      </w:tabs>
      <w:spacing w:line="288" w:lineRule="auto"/>
      <w:jc w:val="center"/>
    </w:pPr>
    <w:rPr>
      <w:rFonts w:ascii="Times New Roman" w:hAnsi="Times New Roman" w:eastAsia="仿宋_GB2312" w:cs="Times New Roman"/>
      <w:spacing w:val="-2"/>
      <w:szCs w:val="20"/>
      <w:lang w:bidi="he-IL"/>
    </w:rPr>
  </w:style>
  <w:style w:type="paragraph" w:customStyle="1" w:styleId="3216">
    <w:name w:val="首行缩进:  0.74 厘米 行距: 多倍行距 1.3 字行"/>
    <w:basedOn w:val="1"/>
    <w:qFormat/>
    <w:uiPriority w:val="0"/>
    <w:pPr>
      <w:spacing w:line="312" w:lineRule="auto"/>
      <w:ind w:firstLine="420"/>
    </w:pPr>
    <w:rPr>
      <w:rFonts w:ascii="Times New Roman" w:hAnsi="Times New Roman"/>
      <w:szCs w:val="20"/>
    </w:rPr>
  </w:style>
  <w:style w:type="paragraph" w:customStyle="1" w:styleId="3217">
    <w:name w:val="样式 标题 5H55l4h5Second Subheadingdashdsdddash1ds1dd1da...1"/>
    <w:basedOn w:val="7"/>
    <w:qFormat/>
    <w:uiPriority w:val="0"/>
    <w:pPr>
      <w:numPr>
        <w:ilvl w:val="0"/>
        <w:numId w:val="0"/>
      </w:numPr>
      <w:spacing w:line="374" w:lineRule="auto"/>
    </w:pPr>
    <w:rPr>
      <w:rFonts w:ascii="黑体" w:hAnsi="黑体" w:eastAsia="黑体" w:cs="Arial Unicode MS"/>
    </w:rPr>
  </w:style>
  <w:style w:type="paragraph" w:customStyle="1" w:styleId="3218">
    <w:name w:val="样式 标题 5H55l4h5Second Subheadingdashdsdddash1ds1dd1da...2"/>
    <w:basedOn w:val="7"/>
    <w:qFormat/>
    <w:uiPriority w:val="0"/>
    <w:pPr>
      <w:numPr>
        <w:ilvl w:val="0"/>
        <w:numId w:val="0"/>
      </w:numPr>
      <w:tabs>
        <w:tab w:val="left" w:pos="1008"/>
      </w:tabs>
      <w:spacing w:line="374" w:lineRule="auto"/>
      <w:ind w:left="1008" w:hanging="1008"/>
    </w:pPr>
    <w:rPr>
      <w:rFonts w:ascii="黑体" w:hAnsi="黑体" w:eastAsia="黑体" w:cs="Arial Unicode MS"/>
    </w:rPr>
  </w:style>
  <w:style w:type="paragraph" w:customStyle="1" w:styleId="3219">
    <w:name w:val="my标题 2"/>
    <w:basedOn w:val="4"/>
    <w:qFormat/>
    <w:uiPriority w:val="0"/>
    <w:pPr>
      <w:widowControl/>
      <w:numPr>
        <w:ilvl w:val="0"/>
        <w:numId w:val="0"/>
      </w:numPr>
      <w:tabs>
        <w:tab w:val="left" w:pos="1080"/>
      </w:tabs>
      <w:spacing w:before="0" w:after="0" w:line="360" w:lineRule="auto"/>
      <w:jc w:val="left"/>
    </w:pPr>
    <w:rPr>
      <w:b w:val="0"/>
      <w:sz w:val="30"/>
      <w:szCs w:val="28"/>
    </w:rPr>
  </w:style>
  <w:style w:type="character" w:customStyle="1" w:styleId="3220">
    <w:name w:val="3text"/>
    <w:uiPriority w:val="0"/>
    <w:rPr>
      <w:rFonts w:ascii="Verdana" w:hAnsi="Verdana" w:eastAsia="仿宋_GB2312"/>
      <w:sz w:val="24"/>
      <w:lang w:val="en-US" w:eastAsia="en-US" w:bidi="ar-SA"/>
    </w:rPr>
  </w:style>
  <w:style w:type="paragraph" w:customStyle="1" w:styleId="3221">
    <w:name w:val="目录2"/>
    <w:basedOn w:val="1"/>
    <w:qFormat/>
    <w:uiPriority w:val="0"/>
    <w:pPr>
      <w:spacing w:line="360" w:lineRule="exact"/>
    </w:pPr>
    <w:rPr>
      <w:rFonts w:ascii="Times New Roman" w:hAnsi="Times New Roman" w:cs="Times New Roman"/>
      <w:sz w:val="28"/>
    </w:rPr>
  </w:style>
  <w:style w:type="paragraph" w:customStyle="1" w:styleId="3222">
    <w:name w:val="样式 四号 行距: 1.5 倍行距 首行缩进:  2 字符"/>
    <w:basedOn w:val="1"/>
    <w:qFormat/>
    <w:uiPriority w:val="0"/>
    <w:pPr>
      <w:spacing w:beforeLines="25" w:afterLines="25" w:line="360" w:lineRule="auto"/>
      <w:ind w:firstLine="480" w:firstLineChars="200"/>
    </w:pPr>
    <w:rPr>
      <w:rFonts w:cs="Times New Roman"/>
    </w:rPr>
  </w:style>
  <w:style w:type="paragraph" w:customStyle="1" w:styleId="3223">
    <w:name w:val="2.1"/>
    <w:basedOn w:val="4"/>
    <w:qFormat/>
    <w:uiPriority w:val="0"/>
    <w:pPr>
      <w:widowControl/>
      <w:numPr>
        <w:ilvl w:val="0"/>
        <w:numId w:val="0"/>
      </w:numPr>
      <w:spacing w:before="120" w:after="120"/>
      <w:jc w:val="left"/>
    </w:pPr>
    <w:rPr>
      <w:b w:val="0"/>
    </w:rPr>
  </w:style>
  <w:style w:type="paragraph" w:customStyle="1" w:styleId="3224">
    <w:name w:val="样式 标题 5 + 左侧:  1.02 厘米 首行缩进:  0 厘米"/>
    <w:basedOn w:val="7"/>
    <w:qFormat/>
    <w:uiPriority w:val="0"/>
    <w:pPr>
      <w:numPr>
        <w:numId w:val="136"/>
      </w:numPr>
      <w:tabs>
        <w:tab w:val="left" w:pos="360"/>
        <w:tab w:val="left" w:pos="859"/>
      </w:tabs>
      <w:spacing w:line="374" w:lineRule="auto"/>
      <w:ind w:left="1008" w:hanging="1008"/>
    </w:pPr>
    <w:rPr>
      <w:rFonts w:ascii="Arial Unicode MS" w:hAnsi="Arial Unicode MS" w:eastAsia="Arial Unicode MS" w:cs="宋体"/>
      <w:szCs w:val="20"/>
    </w:rPr>
  </w:style>
  <w:style w:type="paragraph" w:customStyle="1" w:styleId="3225">
    <w:name w:val="class12"/>
    <w:basedOn w:val="1"/>
    <w:qFormat/>
    <w:uiPriority w:val="0"/>
    <w:pPr>
      <w:spacing w:before="100" w:beforeAutospacing="1" w:after="100" w:afterAutospacing="1"/>
    </w:pPr>
    <w:rPr>
      <w:color w:val="000000"/>
    </w:rPr>
  </w:style>
  <w:style w:type="character" w:customStyle="1" w:styleId="3226">
    <w:name w:val="class1"/>
    <w:uiPriority w:val="0"/>
    <w:rPr>
      <w:rFonts w:ascii="宋体" w:hAnsi="宋体" w:eastAsia="宋体"/>
      <w:color w:val="000000"/>
      <w:kern w:val="2"/>
      <w:sz w:val="18"/>
      <w:szCs w:val="18"/>
      <w:lang w:val="en-US" w:eastAsia="zh-CN" w:bidi="ar-SA"/>
    </w:rPr>
  </w:style>
  <w:style w:type="paragraph" w:customStyle="1" w:styleId="3227">
    <w:name w:val="biaoti"/>
    <w:basedOn w:val="1"/>
    <w:qFormat/>
    <w:uiPriority w:val="0"/>
    <w:pPr>
      <w:spacing w:before="100" w:beforeAutospacing="1" w:after="100" w:afterAutospacing="1"/>
    </w:pPr>
    <w:rPr>
      <w:color w:val="000000"/>
      <w:sz w:val="32"/>
      <w:szCs w:val="32"/>
    </w:rPr>
  </w:style>
  <w:style w:type="paragraph" w:customStyle="1" w:styleId="3228">
    <w:name w:val="class"/>
    <w:basedOn w:val="1"/>
    <w:qFormat/>
    <w:uiPriority w:val="0"/>
    <w:pPr>
      <w:spacing w:before="100" w:beforeAutospacing="1" w:after="100" w:afterAutospacing="1"/>
    </w:pPr>
    <w:rPr>
      <w:color w:val="000000"/>
      <w:sz w:val="18"/>
      <w:szCs w:val="18"/>
    </w:rPr>
  </w:style>
  <w:style w:type="paragraph" w:customStyle="1" w:styleId="3229">
    <w:name w:val="样式 (中文) 方正小标宋简体 三号 加粗 居中 首行缩进:  2 字符"/>
    <w:basedOn w:val="1"/>
    <w:qFormat/>
    <w:uiPriority w:val="0"/>
    <w:rPr>
      <w:rFonts w:ascii="Times New Roman" w:hAnsi="Times New Roman"/>
      <w:bCs/>
      <w:szCs w:val="21"/>
    </w:rPr>
  </w:style>
  <w:style w:type="paragraph" w:customStyle="1" w:styleId="3230">
    <w:name w:val="标注"/>
    <w:basedOn w:val="1"/>
    <w:qFormat/>
    <w:uiPriority w:val="0"/>
    <w:pPr>
      <w:adjustRightInd w:val="0"/>
      <w:snapToGrid w:val="0"/>
      <w:spacing w:line="312" w:lineRule="auto"/>
    </w:pPr>
    <w:rPr>
      <w:rFonts w:cs="Times New Roman"/>
      <w:szCs w:val="21"/>
    </w:rPr>
  </w:style>
  <w:style w:type="paragraph" w:customStyle="1" w:styleId="3231">
    <w:name w:val="BOC正文"/>
    <w:basedOn w:val="1"/>
    <w:qFormat/>
    <w:uiPriority w:val="0"/>
    <w:pPr>
      <w:snapToGrid w:val="0"/>
      <w:spacing w:before="120" w:line="360" w:lineRule="atLeast"/>
      <w:ind w:firstLine="425"/>
    </w:pPr>
    <w:rPr>
      <w:rFonts w:ascii="Times New Roman" w:hAnsi="Times New Roman" w:cs="Times New Roman"/>
      <w:szCs w:val="20"/>
    </w:rPr>
  </w:style>
  <w:style w:type="paragraph" w:customStyle="1" w:styleId="3232">
    <w:name w:val="加点字"/>
    <w:next w:val="1"/>
    <w:link w:val="3233"/>
    <w:qFormat/>
    <w:uiPriority w:val="0"/>
    <w:pPr>
      <w:numPr>
        <w:ilvl w:val="0"/>
        <w:numId w:val="137"/>
      </w:numPr>
      <w:spacing w:afterLines="50"/>
    </w:pPr>
    <w:rPr>
      <w:rFonts w:ascii="Calibri" w:hAnsi="Calibri" w:eastAsia="宋体" w:cs="Times New Roman"/>
      <w:kern w:val="2"/>
      <w:sz w:val="18"/>
      <w:szCs w:val="24"/>
      <w:lang w:val="en-US" w:eastAsia="zh-CN" w:bidi="ar-SA"/>
    </w:rPr>
  </w:style>
  <w:style w:type="character" w:customStyle="1" w:styleId="3233">
    <w:name w:val="加点字 Char"/>
    <w:link w:val="3232"/>
    <w:uiPriority w:val="0"/>
    <w:rPr>
      <w:rFonts w:ascii="Calibri" w:hAnsi="Calibri" w:eastAsia="宋体" w:cs="Times New Roman"/>
      <w:kern w:val="2"/>
      <w:sz w:val="18"/>
      <w:szCs w:val="24"/>
    </w:rPr>
  </w:style>
  <w:style w:type="character" w:customStyle="1" w:styleId="3234">
    <w:name w:val="方案正文 Char Char1 Char Char"/>
    <w:link w:val="1030"/>
    <w:uiPriority w:val="0"/>
    <w:rPr>
      <w:rFonts w:ascii="Arial" w:hAnsi="Arial" w:eastAsia="宋体" w:cs="宋体"/>
      <w:kern w:val="0"/>
      <w:sz w:val="24"/>
      <w:szCs w:val="21"/>
    </w:rPr>
  </w:style>
  <w:style w:type="paragraph" w:customStyle="1" w:styleId="3235">
    <w:name w:val="封面三"/>
    <w:basedOn w:val="1"/>
    <w:qFormat/>
    <w:uiPriority w:val="0"/>
    <w:pPr>
      <w:jc w:val="center"/>
    </w:pPr>
    <w:rPr>
      <w:rFonts w:ascii="楷体_GB2312" w:hAnsi="Arial" w:eastAsia="楷体_GB2312"/>
      <w:sz w:val="32"/>
      <w:szCs w:val="20"/>
    </w:rPr>
  </w:style>
  <w:style w:type="paragraph" w:customStyle="1" w:styleId="3236">
    <w:name w:val="Char Char1 Char Char Char Char Char Char Char Char Char Char Char Char Char Char Char Char Char1 Char"/>
    <w:basedOn w:val="1"/>
    <w:qFormat/>
    <w:uiPriority w:val="0"/>
    <w:pPr>
      <w:spacing w:after="160" w:line="240" w:lineRule="exact"/>
    </w:pPr>
    <w:rPr>
      <w:rFonts w:ascii="Verdana" w:hAnsi="Verdana" w:cs="Times New Roman"/>
      <w:sz w:val="20"/>
      <w:szCs w:val="20"/>
      <w:lang w:eastAsia="en-US"/>
    </w:rPr>
  </w:style>
  <w:style w:type="paragraph" w:customStyle="1" w:styleId="3237">
    <w:name w:val="正文首行缩进两字符 Char Char"/>
    <w:basedOn w:val="1"/>
    <w:link w:val="3238"/>
    <w:qFormat/>
    <w:uiPriority w:val="0"/>
    <w:pPr>
      <w:spacing w:line="360" w:lineRule="auto"/>
      <w:ind w:firstLine="200" w:firstLineChars="200"/>
    </w:pPr>
    <w:rPr>
      <w:rFonts w:ascii="Times New Roman" w:hAnsi="Times New Roman" w:cs="Times New Roman"/>
    </w:rPr>
  </w:style>
  <w:style w:type="character" w:customStyle="1" w:styleId="3238">
    <w:name w:val="正文首行缩进两字符 Char Char Char"/>
    <w:link w:val="3237"/>
    <w:uiPriority w:val="0"/>
    <w:rPr>
      <w:rFonts w:ascii="Times New Roman" w:hAnsi="Times New Roman" w:eastAsia="宋体" w:cs="Times New Roman"/>
      <w:kern w:val="0"/>
      <w:sz w:val="24"/>
      <w:szCs w:val="24"/>
    </w:rPr>
  </w:style>
  <w:style w:type="paragraph" w:customStyle="1" w:styleId="3239">
    <w:name w:val="font19"/>
    <w:basedOn w:val="1"/>
    <w:qFormat/>
    <w:uiPriority w:val="0"/>
    <w:pPr>
      <w:spacing w:before="100" w:beforeAutospacing="1" w:after="100" w:afterAutospacing="1"/>
    </w:pPr>
    <w:rPr>
      <w:rFonts w:ascii="Times New Roman" w:hAnsi="Times New Roman" w:cs="Times New Roman"/>
      <w:color w:val="0000FF"/>
      <w:sz w:val="18"/>
      <w:szCs w:val="18"/>
    </w:rPr>
  </w:style>
  <w:style w:type="paragraph" w:customStyle="1" w:styleId="3240">
    <w:name w:val="font20"/>
    <w:basedOn w:val="1"/>
    <w:qFormat/>
    <w:uiPriority w:val="0"/>
    <w:pPr>
      <w:spacing w:before="100" w:beforeAutospacing="1" w:after="100" w:afterAutospacing="1"/>
    </w:pPr>
    <w:rPr>
      <w:rFonts w:ascii="Arial" w:hAnsi="Arial" w:cs="Arial"/>
      <w:sz w:val="16"/>
      <w:szCs w:val="16"/>
    </w:rPr>
  </w:style>
  <w:style w:type="paragraph" w:customStyle="1" w:styleId="3241">
    <w:name w:val="样式 首行缩进:  1.27 厘米 行距: 1.5 倍行距 Char Char Char Char Char"/>
    <w:basedOn w:val="1"/>
    <w:next w:val="87"/>
    <w:qFormat/>
    <w:uiPriority w:val="0"/>
    <w:pPr>
      <w:spacing w:line="360" w:lineRule="auto"/>
      <w:ind w:firstLine="480"/>
    </w:pPr>
    <w:rPr>
      <w:rFonts w:ascii="Arial" w:hAnsi="Arial"/>
      <w:color w:val="00FF00"/>
    </w:rPr>
  </w:style>
  <w:style w:type="paragraph" w:customStyle="1" w:styleId="3242">
    <w:name w:val="prop1"/>
    <w:basedOn w:val="6"/>
    <w:qFormat/>
    <w:uiPriority w:val="0"/>
    <w:pPr>
      <w:widowControl/>
      <w:numPr>
        <w:ilvl w:val="0"/>
        <w:numId w:val="0"/>
      </w:numPr>
      <w:tabs>
        <w:tab w:val="left" w:pos="840"/>
        <w:tab w:val="clear" w:pos="864"/>
      </w:tabs>
      <w:spacing w:line="480" w:lineRule="auto"/>
      <w:ind w:left="840" w:hanging="420"/>
      <w:jc w:val="left"/>
    </w:pPr>
    <w:rPr>
      <w:rFonts w:ascii="宋体" w:hAnsi="宋体"/>
      <w:bCs w:val="0"/>
      <w:kern w:val="0"/>
      <w:sz w:val="32"/>
      <w:szCs w:val="20"/>
      <w:lang w:val="zh-CN"/>
    </w:rPr>
  </w:style>
  <w:style w:type="paragraph" w:customStyle="1" w:styleId="3243">
    <w:name w:val="正文内容 Char Char"/>
    <w:basedOn w:val="1"/>
    <w:qFormat/>
    <w:uiPriority w:val="0"/>
    <w:pPr>
      <w:spacing w:line="360" w:lineRule="auto"/>
      <w:ind w:firstLine="480" w:firstLineChars="200"/>
    </w:pPr>
    <w:rPr>
      <w:rFonts w:ascii="Arial" w:hAnsi="Arial" w:cs="Times New Roman"/>
    </w:rPr>
  </w:style>
  <w:style w:type="paragraph" w:customStyle="1" w:styleId="3244">
    <w:name w:val="正文内容 Char"/>
    <w:basedOn w:val="1"/>
    <w:qFormat/>
    <w:uiPriority w:val="0"/>
    <w:pPr>
      <w:spacing w:line="360" w:lineRule="auto"/>
      <w:ind w:firstLine="480" w:firstLineChars="200"/>
    </w:pPr>
    <w:rPr>
      <w:rFonts w:ascii="Arial" w:hAnsi="Arial" w:cs="Times New Roman"/>
    </w:rPr>
  </w:style>
  <w:style w:type="paragraph" w:customStyle="1" w:styleId="3245">
    <w:name w:val="图题"/>
    <w:basedOn w:val="1"/>
    <w:qFormat/>
    <w:uiPriority w:val="0"/>
    <w:pPr>
      <w:shd w:val="clear" w:color="auto" w:fill="FFFFFF"/>
      <w:spacing w:line="360" w:lineRule="auto"/>
      <w:ind w:firstLine="482" w:firstLineChars="200"/>
      <w:jc w:val="center"/>
    </w:pPr>
    <w:rPr>
      <w:rFonts w:ascii="Times New Roman" w:hAnsi="Times New Roman" w:cs="Times New Roman"/>
      <w:b/>
    </w:rPr>
  </w:style>
  <w:style w:type="paragraph" w:customStyle="1" w:styleId="3246">
    <w:name w:val="Style Normal IndentNormal Indent CharNormal Indent Char1 CharNor..."/>
    <w:basedOn w:val="21"/>
    <w:qFormat/>
    <w:uiPriority w:val="0"/>
    <w:pPr>
      <w:spacing w:line="360" w:lineRule="auto"/>
      <w:ind w:firstLine="454" w:firstLineChars="0"/>
    </w:pPr>
    <w:rPr>
      <w:rFonts w:ascii="Arial" w:hAnsi="Arial" w:cs="Times New Roman"/>
      <w:sz w:val="28"/>
      <w:szCs w:val="20"/>
    </w:rPr>
  </w:style>
  <w:style w:type="paragraph" w:customStyle="1" w:styleId="3247">
    <w:name w:val="样式 正文缩进正文（首行缩进两字）表正文正文非缩进标题4 + 行距: 1.5 倍行距"/>
    <w:basedOn w:val="21"/>
    <w:qFormat/>
    <w:uiPriority w:val="0"/>
    <w:pPr>
      <w:spacing w:line="360" w:lineRule="auto"/>
      <w:ind w:firstLine="436"/>
    </w:pPr>
    <w:rPr>
      <w:rFonts w:ascii="Arial" w:hAnsi="Arial" w:cs="Arial"/>
      <w:spacing w:val="4"/>
    </w:rPr>
  </w:style>
  <w:style w:type="paragraph" w:customStyle="1" w:styleId="3248">
    <w:name w:val="CellBody"/>
    <w:basedOn w:val="1"/>
    <w:qFormat/>
    <w:uiPriority w:val="0"/>
    <w:pPr>
      <w:adjustRightInd w:val="0"/>
      <w:spacing w:before="60" w:after="60" w:line="240" w:lineRule="exact"/>
    </w:pPr>
    <w:rPr>
      <w:rFonts w:ascii="Times New Roman" w:hAnsi="Times New Roman" w:cs="Times New Roman"/>
      <w:szCs w:val="20"/>
    </w:rPr>
  </w:style>
  <w:style w:type="paragraph" w:customStyle="1" w:styleId="3249">
    <w:name w:val="矩形"/>
    <w:basedOn w:val="1"/>
    <w:qFormat/>
    <w:uiPriority w:val="0"/>
    <w:pPr>
      <w:spacing w:line="312" w:lineRule="auto"/>
    </w:pPr>
    <w:rPr>
      <w:rFonts w:hAnsi="Times New Roman" w:cs="Times New Roman"/>
      <w:szCs w:val="20"/>
    </w:rPr>
  </w:style>
  <w:style w:type="paragraph" w:customStyle="1" w:styleId="3250">
    <w:name w:val="附录标题 1"/>
    <w:basedOn w:val="3"/>
    <w:next w:val="21"/>
    <w:qFormat/>
    <w:uiPriority w:val="0"/>
    <w:pPr>
      <w:keepLines w:val="0"/>
      <w:pageBreakBefore/>
      <w:numPr>
        <w:numId w:val="0"/>
      </w:numPr>
      <w:topLinePunct/>
      <w:adjustRightInd w:val="0"/>
      <w:spacing w:before="0" w:after="0" w:line="240" w:lineRule="auto"/>
      <w:ind w:left="2268" w:hanging="2268"/>
    </w:pPr>
    <w:rPr>
      <w:color w:val="000000"/>
      <w:kern w:val="2"/>
      <w:sz w:val="28"/>
    </w:rPr>
  </w:style>
  <w:style w:type="paragraph" w:customStyle="1" w:styleId="3251">
    <w:name w:val="标号"/>
    <w:basedOn w:val="1"/>
    <w:qFormat/>
    <w:uiPriority w:val="0"/>
    <w:pPr>
      <w:tabs>
        <w:tab w:val="left" w:pos="840"/>
      </w:tabs>
      <w:spacing w:line="360" w:lineRule="auto"/>
      <w:ind w:left="840" w:hanging="420"/>
    </w:pPr>
    <w:rPr>
      <w:rFonts w:ascii="Times New Roman" w:hAnsi="Times New Roman" w:cs="Times New Roman"/>
      <w:szCs w:val="20"/>
    </w:rPr>
  </w:style>
  <w:style w:type="paragraph" w:customStyle="1" w:styleId="3252">
    <w:name w:val="正文列4_1"/>
    <w:basedOn w:val="1"/>
    <w:qFormat/>
    <w:uiPriority w:val="0"/>
    <w:pPr>
      <w:adjustRightInd w:val="0"/>
      <w:spacing w:line="360" w:lineRule="exact"/>
      <w:textAlignment w:val="baseline"/>
    </w:pPr>
    <w:rPr>
      <w:rFonts w:hAnsi="Times New Roman" w:cs="Times New Roman"/>
    </w:rPr>
  </w:style>
  <w:style w:type="paragraph" w:customStyle="1" w:styleId="3253">
    <w:name w:val="列表 1"/>
    <w:qFormat/>
    <w:uiPriority w:val="0"/>
    <w:pPr>
      <w:numPr>
        <w:ilvl w:val="0"/>
        <w:numId w:val="138"/>
      </w:numPr>
      <w:tabs>
        <w:tab w:val="clear" w:pos="840"/>
      </w:tabs>
      <w:spacing w:beforeLines="50"/>
      <w:ind w:left="400" w:leftChars="200" w:hanging="200" w:hangingChars="200"/>
    </w:pPr>
    <w:rPr>
      <w:rFonts w:ascii="Calibri" w:hAnsi="Calibri" w:eastAsia="楷体_GB2312" w:cs="Times New Roman"/>
      <w:kern w:val="2"/>
      <w:sz w:val="24"/>
      <w:szCs w:val="24"/>
      <w:lang w:val="en-US" w:eastAsia="zh-CN" w:bidi="ar-SA"/>
    </w:rPr>
  </w:style>
  <w:style w:type="paragraph" w:customStyle="1" w:styleId="3254">
    <w:name w:val="声明文字"/>
    <w:basedOn w:val="1"/>
    <w:qFormat/>
    <w:uiPriority w:val="0"/>
    <w:pPr>
      <w:overflowPunct w:val="0"/>
      <w:autoSpaceDE w:val="0"/>
      <w:autoSpaceDN w:val="0"/>
      <w:adjustRightInd w:val="0"/>
      <w:spacing w:before="60" w:after="240" w:line="400" w:lineRule="exact"/>
      <w:ind w:firstLine="425"/>
      <w:textAlignment w:val="baseline"/>
    </w:pPr>
    <w:rPr>
      <w:rFonts w:ascii="Times New Roman" w:hAnsi="Times New Roman" w:eastAsia="楷体_GB2312" w:cs="Times New Roman"/>
      <w:bCs/>
      <w:szCs w:val="20"/>
    </w:rPr>
  </w:style>
  <w:style w:type="paragraph" w:customStyle="1" w:styleId="3255">
    <w:name w:val="pstyle2"/>
    <w:basedOn w:val="1"/>
    <w:qFormat/>
    <w:uiPriority w:val="0"/>
    <w:pPr>
      <w:spacing w:before="300" w:after="150"/>
      <w:ind w:left="225" w:right="150"/>
    </w:pPr>
    <w:rPr>
      <w:rFonts w:ascii="RomanS" w:hAnsi="RomanS"/>
      <w:color w:val="000000"/>
      <w:sz w:val="18"/>
      <w:szCs w:val="18"/>
    </w:rPr>
  </w:style>
  <w:style w:type="character" w:customStyle="1" w:styleId="3256">
    <w:name w:val="title2"/>
    <w:uiPriority w:val="0"/>
    <w:rPr>
      <w:rFonts w:ascii="Verdana" w:hAnsi="Verdana" w:eastAsia="仿宋_GB2312"/>
      <w:sz w:val="24"/>
      <w:lang w:val="en-US" w:eastAsia="en-US" w:bidi="ar-SA"/>
    </w:rPr>
  </w:style>
  <w:style w:type="paragraph" w:customStyle="1" w:styleId="3257">
    <w:name w:val="font22"/>
    <w:basedOn w:val="1"/>
    <w:qFormat/>
    <w:uiPriority w:val="0"/>
    <w:pPr>
      <w:spacing w:before="100" w:beforeAutospacing="1" w:after="100" w:afterAutospacing="1"/>
    </w:pPr>
    <w:rPr>
      <w:rFonts w:ascii="Times New Roman" w:hAnsi="Times New Roman" w:cs="Times New Roman"/>
      <w:color w:val="000000"/>
      <w:sz w:val="36"/>
      <w:szCs w:val="36"/>
    </w:rPr>
  </w:style>
  <w:style w:type="paragraph" w:customStyle="1" w:styleId="3258">
    <w:name w:val="font23"/>
    <w:basedOn w:val="1"/>
    <w:qFormat/>
    <w:uiPriority w:val="0"/>
    <w:pPr>
      <w:spacing w:before="100" w:beforeAutospacing="1" w:after="100" w:afterAutospacing="1"/>
    </w:pPr>
    <w:rPr>
      <w:i/>
      <w:iCs/>
      <w:color w:val="000000"/>
      <w:sz w:val="20"/>
      <w:szCs w:val="20"/>
    </w:rPr>
  </w:style>
  <w:style w:type="paragraph" w:customStyle="1" w:styleId="3259">
    <w:name w:val="样式 样式 首行缩进 + 首行缩进:  2 字符 + 首行缩进:  2 字符"/>
    <w:basedOn w:val="1"/>
    <w:qFormat/>
    <w:uiPriority w:val="0"/>
    <w:pPr>
      <w:spacing w:line="360" w:lineRule="auto"/>
      <w:ind w:firstLine="200" w:firstLineChars="200"/>
    </w:pPr>
    <w:rPr>
      <w:rFonts w:ascii="Times New Roman" w:hAnsi="Times New Roman" w:eastAsia="Arial"/>
      <w:szCs w:val="20"/>
    </w:rPr>
  </w:style>
  <w:style w:type="character" w:customStyle="1" w:styleId="3260">
    <w:name w:val="command parameter Char Char Char"/>
    <w:uiPriority w:val="0"/>
    <w:rPr>
      <w:rFonts w:ascii="Arial" w:hAnsi="Arial" w:eastAsia="宋体"/>
      <w:i/>
      <w:sz w:val="21"/>
      <w:lang w:val="en-US" w:eastAsia="zh-CN"/>
    </w:rPr>
  </w:style>
  <w:style w:type="paragraph" w:customStyle="1" w:styleId="3261">
    <w:name w:val="Char Char1 Char Char Char Char Char Char Char Char Char Char Char Char Char Char Char Char Char"/>
    <w:basedOn w:val="1"/>
    <w:next w:val="86"/>
    <w:qFormat/>
    <w:uiPriority w:val="0"/>
    <w:rPr>
      <w:rFonts w:ascii="Times New Roman" w:hAnsi="Times New Roman" w:cs="Times New Roman"/>
      <w:sz w:val="22"/>
      <w:lang w:val="de-DE"/>
    </w:rPr>
  </w:style>
  <w:style w:type="paragraph" w:customStyle="1" w:styleId="3262">
    <w:name w:val="样式 标题 1 +"/>
    <w:basedOn w:val="3"/>
    <w:qFormat/>
    <w:uiPriority w:val="0"/>
    <w:pPr>
      <w:numPr>
        <w:numId w:val="0"/>
      </w:numPr>
      <w:spacing w:before="0" w:after="0" w:line="240" w:lineRule="auto"/>
    </w:pPr>
    <w:rPr>
      <w:kern w:val="0"/>
      <w:sz w:val="21"/>
    </w:rPr>
  </w:style>
  <w:style w:type="character" w:customStyle="1" w:styleId="3263">
    <w:name w:val="段 Char Char"/>
    <w:uiPriority w:val="0"/>
    <w:rPr>
      <w:rFonts w:ascii="宋体"/>
      <w:sz w:val="21"/>
      <w:lang w:val="en-US" w:eastAsia="zh-CN" w:bidi="ar-SA"/>
    </w:rPr>
  </w:style>
  <w:style w:type="paragraph" w:customStyle="1" w:styleId="3264">
    <w:name w:val="My1"/>
    <w:basedOn w:val="1"/>
    <w:link w:val="3269"/>
    <w:qFormat/>
    <w:uiPriority w:val="0"/>
    <w:pPr>
      <w:keepNext/>
      <w:keepLines/>
      <w:numPr>
        <w:ilvl w:val="0"/>
        <w:numId w:val="139"/>
      </w:numPr>
      <w:spacing w:before="340" w:after="330" w:line="578" w:lineRule="auto"/>
      <w:outlineLvl w:val="1"/>
    </w:pPr>
    <w:rPr>
      <w:rFonts w:eastAsia="黑体" w:cs="Times New Roman"/>
      <w:b/>
      <w:bCs/>
      <w:color w:val="000000"/>
      <w:kern w:val="44"/>
      <w:sz w:val="44"/>
      <w:szCs w:val="44"/>
    </w:rPr>
  </w:style>
  <w:style w:type="paragraph" w:customStyle="1" w:styleId="3265">
    <w:name w:val="My2"/>
    <w:basedOn w:val="4"/>
    <w:qFormat/>
    <w:uiPriority w:val="0"/>
    <w:pPr>
      <w:widowControl/>
      <w:numPr>
        <w:numId w:val="139"/>
      </w:numPr>
      <w:tabs>
        <w:tab w:val="left" w:pos="360"/>
      </w:tabs>
      <w:spacing w:before="120" w:after="120" w:line="360" w:lineRule="auto"/>
      <w:ind w:left="576" w:hanging="576"/>
      <w:jc w:val="left"/>
      <w:outlineLvl w:val="2"/>
    </w:pPr>
    <w:rPr>
      <w:b w:val="0"/>
      <w:color w:val="000000"/>
    </w:rPr>
  </w:style>
  <w:style w:type="paragraph" w:customStyle="1" w:styleId="3266">
    <w:name w:val="My3"/>
    <w:basedOn w:val="5"/>
    <w:qFormat/>
    <w:uiPriority w:val="0"/>
    <w:pPr>
      <w:widowControl/>
      <w:numPr>
        <w:numId w:val="139"/>
      </w:numPr>
      <w:tabs>
        <w:tab w:val="left" w:pos="360"/>
      </w:tabs>
      <w:spacing w:before="120" w:after="120" w:line="415" w:lineRule="auto"/>
      <w:ind w:left="720" w:hanging="720"/>
      <w:jc w:val="left"/>
      <w:outlineLvl w:val="3"/>
    </w:pPr>
    <w:rPr>
      <w:rFonts w:eastAsia="黑体"/>
      <w:color w:val="000000"/>
      <w:sz w:val="28"/>
    </w:rPr>
  </w:style>
  <w:style w:type="paragraph" w:customStyle="1" w:styleId="3267">
    <w:name w:val="样式 标题 1 + 宋体"/>
    <w:basedOn w:val="3"/>
    <w:link w:val="3268"/>
    <w:qFormat/>
    <w:uiPriority w:val="0"/>
    <w:pPr>
      <w:numPr>
        <w:numId w:val="0"/>
      </w:numPr>
      <w:spacing w:before="0"/>
    </w:pPr>
    <w:rPr>
      <w:rFonts w:ascii="宋体" w:hAnsi="宋体"/>
      <w:color w:val="000000"/>
    </w:rPr>
  </w:style>
  <w:style w:type="character" w:customStyle="1" w:styleId="3268">
    <w:name w:val="样式 标题 1 + 宋体 Char Char"/>
    <w:link w:val="3267"/>
    <w:uiPriority w:val="0"/>
    <w:rPr>
      <w:rFonts w:ascii="宋体" w:hAnsi="宋体" w:eastAsia="宋体" w:cs="Times New Roman"/>
      <w:b/>
      <w:bCs/>
      <w:color w:val="000000"/>
      <w:kern w:val="44"/>
      <w:sz w:val="44"/>
      <w:szCs w:val="44"/>
    </w:rPr>
  </w:style>
  <w:style w:type="character" w:customStyle="1" w:styleId="3269">
    <w:name w:val="My1 Char Char"/>
    <w:link w:val="3264"/>
    <w:uiPriority w:val="0"/>
    <w:rPr>
      <w:rFonts w:ascii="宋体" w:hAnsi="宋体" w:eastAsia="黑体" w:cs="Times New Roman"/>
      <w:b/>
      <w:bCs/>
      <w:color w:val="000000"/>
      <w:kern w:val="44"/>
      <w:sz w:val="44"/>
      <w:szCs w:val="44"/>
    </w:rPr>
  </w:style>
  <w:style w:type="paragraph" w:customStyle="1" w:styleId="3270">
    <w:name w:val="Style 正文（首行缩进）2 + First line:  2 ch"/>
    <w:basedOn w:val="1"/>
    <w:link w:val="3271"/>
    <w:qFormat/>
    <w:uiPriority w:val="0"/>
    <w:pPr>
      <w:spacing w:before="100" w:beforeAutospacing="1" w:after="100" w:afterAutospacing="1" w:line="300" w:lineRule="auto"/>
      <w:ind w:firstLine="480" w:firstLineChars="200"/>
    </w:pPr>
    <w:rPr>
      <w:rFonts w:ascii="Arial" w:hAnsi="Arial"/>
      <w:szCs w:val="20"/>
    </w:rPr>
  </w:style>
  <w:style w:type="character" w:customStyle="1" w:styleId="3271">
    <w:name w:val="Style 正文（首行缩进）2 + First line:  2 ch Char"/>
    <w:link w:val="3270"/>
    <w:uiPriority w:val="0"/>
    <w:rPr>
      <w:rFonts w:ascii="Arial" w:hAnsi="Arial" w:eastAsia="宋体" w:cs="宋体"/>
      <w:kern w:val="0"/>
      <w:sz w:val="24"/>
      <w:szCs w:val="20"/>
    </w:rPr>
  </w:style>
  <w:style w:type="paragraph" w:customStyle="1" w:styleId="3272">
    <w:name w:val="首行缩进2字符"/>
    <w:qFormat/>
    <w:uiPriority w:val="0"/>
    <w:pPr>
      <w:widowControl w:val="0"/>
      <w:suppressAutoHyphens/>
      <w:spacing w:after="120" w:line="100" w:lineRule="atLeast"/>
      <w:ind w:firstLine="200"/>
    </w:pPr>
    <w:rPr>
      <w:rFonts w:ascii="Calibri" w:hAnsi="Calibri" w:eastAsia="宋体-18030" w:cs="宋体"/>
      <w:kern w:val="1"/>
      <w:sz w:val="21"/>
      <w:szCs w:val="24"/>
      <w:lang w:val="en-US" w:eastAsia="ar-SA" w:bidi="ar-SA"/>
    </w:rPr>
  </w:style>
  <w:style w:type="paragraph" w:customStyle="1" w:styleId="3273">
    <w:name w:val="日期8"/>
    <w:basedOn w:val="1"/>
    <w:qFormat/>
    <w:uiPriority w:val="0"/>
    <w:pPr>
      <w:spacing w:before="100" w:beforeAutospacing="1" w:after="100" w:afterAutospacing="1"/>
    </w:pPr>
    <w:rPr>
      <w:rFonts w:cs="Times New Roman"/>
    </w:rPr>
  </w:style>
  <w:style w:type="character" w:customStyle="1" w:styleId="3274">
    <w:name w:val="方案文档 Char"/>
    <w:link w:val="3275"/>
    <w:locked/>
    <w:uiPriority w:val="0"/>
    <w:rPr>
      <w:rFonts w:ascii="Arial" w:hAnsi="Arial" w:cs="Arial"/>
      <w:sz w:val="24"/>
      <w:szCs w:val="24"/>
    </w:rPr>
  </w:style>
  <w:style w:type="paragraph" w:customStyle="1" w:styleId="3275">
    <w:name w:val="方案文档"/>
    <w:basedOn w:val="1"/>
    <w:link w:val="3274"/>
    <w:qFormat/>
    <w:uiPriority w:val="0"/>
    <w:pPr>
      <w:spacing w:before="120" w:after="120" w:line="360" w:lineRule="auto"/>
      <w:ind w:firstLine="225" w:firstLineChars="225"/>
    </w:pPr>
    <w:rPr>
      <w:rFonts w:ascii="Arial" w:hAnsi="Arial" w:cs="Arial" w:eastAsiaTheme="minorEastAsia"/>
      <w:kern w:val="2"/>
    </w:rPr>
  </w:style>
  <w:style w:type="paragraph" w:customStyle="1" w:styleId="3276">
    <w:name w:val="lastincell"/>
    <w:basedOn w:val="1"/>
    <w:qFormat/>
    <w:uiPriority w:val="99"/>
    <w:pPr>
      <w:spacing w:line="336" w:lineRule="auto"/>
    </w:pPr>
    <w:rPr>
      <w:rFonts w:ascii="Verdana" w:hAnsi="Verdana"/>
      <w:sz w:val="17"/>
      <w:szCs w:val="17"/>
    </w:rPr>
  </w:style>
  <w:style w:type="paragraph" w:customStyle="1" w:styleId="3277">
    <w:name w:val="11-章级目录"/>
    <w:basedOn w:val="1"/>
    <w:qFormat/>
    <w:uiPriority w:val="99"/>
    <w:pPr>
      <w:numPr>
        <w:ilvl w:val="4"/>
        <w:numId w:val="140"/>
      </w:numPr>
      <w:tabs>
        <w:tab w:val="left" w:pos="360"/>
        <w:tab w:val="clear" w:pos="0"/>
      </w:tabs>
      <w:ind w:firstLine="0"/>
    </w:pPr>
    <w:rPr>
      <w:rFonts w:ascii="Times New Roman" w:hAnsi="Times New Roman" w:cs="Times New Roman"/>
    </w:rPr>
  </w:style>
  <w:style w:type="paragraph" w:customStyle="1" w:styleId="3278">
    <w:name w:val="12-节点目录"/>
    <w:basedOn w:val="1"/>
    <w:qFormat/>
    <w:uiPriority w:val="99"/>
    <w:pPr>
      <w:numPr>
        <w:ilvl w:val="6"/>
        <w:numId w:val="140"/>
      </w:numPr>
      <w:tabs>
        <w:tab w:val="left" w:pos="360"/>
        <w:tab w:val="clear" w:pos="0"/>
      </w:tabs>
    </w:pPr>
    <w:rPr>
      <w:rFonts w:ascii="Times New Roman" w:hAnsi="Times New Roman" w:cs="Times New Roman"/>
    </w:rPr>
  </w:style>
  <w:style w:type="paragraph" w:customStyle="1" w:styleId="3279">
    <w:name w:val="21-1级目录"/>
    <w:basedOn w:val="1"/>
    <w:qFormat/>
    <w:uiPriority w:val="99"/>
    <w:pPr>
      <w:numPr>
        <w:ilvl w:val="7"/>
        <w:numId w:val="140"/>
      </w:numPr>
      <w:tabs>
        <w:tab w:val="left" w:pos="360"/>
        <w:tab w:val="clear" w:pos="0"/>
      </w:tabs>
    </w:pPr>
    <w:rPr>
      <w:rFonts w:ascii="Times New Roman" w:hAnsi="Times New Roman" w:cs="Times New Roman"/>
    </w:rPr>
  </w:style>
  <w:style w:type="paragraph" w:customStyle="1" w:styleId="3280">
    <w:name w:val="gang"/>
    <w:qFormat/>
    <w:uiPriority w:val="99"/>
    <w:pPr>
      <w:spacing w:beforeLines="50" w:afterLines="50" w:line="360" w:lineRule="auto"/>
      <w:ind w:firstLine="200" w:firstLineChars="200"/>
    </w:pPr>
    <w:rPr>
      <w:rFonts w:ascii="Calibri" w:hAnsi="Calibri" w:eastAsia="宋体" w:cs="Times New Roman"/>
      <w:kern w:val="2"/>
      <w:sz w:val="21"/>
      <w:szCs w:val="24"/>
      <w:lang w:val="en-US" w:eastAsia="zh-CN" w:bidi="ar-SA"/>
    </w:rPr>
  </w:style>
  <w:style w:type="paragraph" w:customStyle="1" w:styleId="3281">
    <w:name w:val="默认段落字体 Para Char Char Char Char Char Char Char Char Char Char Char Char Char"/>
    <w:basedOn w:val="26"/>
    <w:qFormat/>
    <w:uiPriority w:val="99"/>
    <w:rPr>
      <w:rFonts w:ascii="Tahoma" w:hAnsi="Tahoma"/>
    </w:rPr>
  </w:style>
  <w:style w:type="paragraph" w:customStyle="1" w:styleId="3282">
    <w:name w:val="joyplus.text(Ctrl+Shift+T)"/>
    <w:basedOn w:val="1"/>
    <w:next w:val="1"/>
    <w:link w:val="3283"/>
    <w:qFormat/>
    <w:uiPriority w:val="0"/>
    <w:pPr>
      <w:spacing w:afterLines="50" w:line="300" w:lineRule="exact"/>
      <w:ind w:firstLine="200" w:firstLineChars="200"/>
    </w:pPr>
    <w:rPr>
      <w:rFonts w:ascii="Times New Roman" w:hAnsi="Times New Roman" w:cs="Times New Roman"/>
      <w:szCs w:val="21"/>
    </w:rPr>
  </w:style>
  <w:style w:type="character" w:customStyle="1" w:styleId="3283">
    <w:name w:val="joyplus.text(Ctrl+Shift+T) Char"/>
    <w:link w:val="3282"/>
    <w:uiPriority w:val="0"/>
    <w:rPr>
      <w:rFonts w:ascii="Times New Roman" w:hAnsi="Times New Roman" w:eastAsia="宋体" w:cs="Times New Roman"/>
      <w:kern w:val="0"/>
      <w:sz w:val="24"/>
      <w:szCs w:val="21"/>
    </w:rPr>
  </w:style>
  <w:style w:type="paragraph" w:customStyle="1" w:styleId="3284">
    <w:name w:val="35-1级列表项目编号"/>
    <w:basedOn w:val="1"/>
    <w:next w:val="1"/>
    <w:link w:val="3285"/>
    <w:qFormat/>
    <w:uiPriority w:val="0"/>
    <w:pPr>
      <w:numPr>
        <w:ilvl w:val="0"/>
        <w:numId w:val="141"/>
      </w:numPr>
      <w:spacing w:line="360" w:lineRule="exact"/>
    </w:pPr>
    <w:rPr>
      <w:rFonts w:ascii="Times New Roman" w:hAnsi="Times New Roman" w:cs="Times New Roman"/>
    </w:rPr>
  </w:style>
  <w:style w:type="character" w:customStyle="1" w:styleId="3285">
    <w:name w:val="35-1级列表项目编号 Char"/>
    <w:link w:val="3284"/>
    <w:uiPriority w:val="0"/>
    <w:rPr>
      <w:rFonts w:ascii="Times New Roman" w:hAnsi="Times New Roman" w:eastAsia="宋体" w:cs="Times New Roman"/>
      <w:sz w:val="24"/>
      <w:szCs w:val="24"/>
    </w:rPr>
  </w:style>
  <w:style w:type="paragraph" w:customStyle="1" w:styleId="3286">
    <w:name w:val="04-正文1"/>
    <w:basedOn w:val="1"/>
    <w:next w:val="1"/>
    <w:qFormat/>
    <w:uiPriority w:val="0"/>
    <w:pPr>
      <w:spacing w:line="360" w:lineRule="exact"/>
      <w:ind w:firstLine="420" w:firstLineChars="200"/>
    </w:pPr>
    <w:rPr>
      <w:rFonts w:ascii="Times New Roman" w:hAnsi="Times New Roman" w:cs="Times New Roman"/>
    </w:rPr>
  </w:style>
  <w:style w:type="paragraph" w:customStyle="1" w:styleId="3287">
    <w:name w:val="33-1级列表编号-1"/>
    <w:basedOn w:val="1"/>
    <w:next w:val="1"/>
    <w:qFormat/>
    <w:uiPriority w:val="0"/>
    <w:pPr>
      <w:numPr>
        <w:ilvl w:val="0"/>
        <w:numId w:val="142"/>
      </w:numPr>
      <w:tabs>
        <w:tab w:val="left" w:pos="360"/>
      </w:tabs>
      <w:spacing w:line="360" w:lineRule="exact"/>
      <w:ind w:left="0" w:firstLine="0"/>
    </w:pPr>
    <w:rPr>
      <w:rFonts w:ascii="Times New Roman" w:hAnsi="Times New Roman" w:cs="Times New Roman"/>
    </w:rPr>
  </w:style>
  <w:style w:type="character" w:customStyle="1" w:styleId="3288">
    <w:name w:val="Char Char22"/>
    <w:qFormat/>
    <w:uiPriority w:val="0"/>
    <w:rPr>
      <w:rFonts w:eastAsia="宋体"/>
      <w:b/>
      <w:bCs/>
      <w:kern w:val="2"/>
      <w:sz w:val="32"/>
      <w:szCs w:val="32"/>
      <w:lang w:val="en-US" w:eastAsia="zh-CN" w:bidi="ar-SA"/>
    </w:rPr>
  </w:style>
  <w:style w:type="character" w:customStyle="1" w:styleId="3289">
    <w:name w:val="Char Char21"/>
    <w:qFormat/>
    <w:uiPriority w:val="0"/>
    <w:rPr>
      <w:rFonts w:eastAsia="宋体"/>
      <w:b/>
      <w:bCs/>
      <w:kern w:val="2"/>
      <w:sz w:val="32"/>
      <w:szCs w:val="32"/>
      <w:lang w:val="en-US" w:eastAsia="zh-CN" w:bidi="ar-SA"/>
    </w:rPr>
  </w:style>
  <w:style w:type="paragraph" w:customStyle="1" w:styleId="3290">
    <w:name w:val="04-正文"/>
    <w:link w:val="3291"/>
    <w:qFormat/>
    <w:uiPriority w:val="0"/>
    <w:pPr>
      <w:spacing w:line="360" w:lineRule="exact"/>
      <w:ind w:firstLine="420"/>
    </w:pPr>
    <w:rPr>
      <w:rFonts w:ascii="Calibri" w:hAnsi="Calibri" w:eastAsia="宋体" w:cs="Times New Roman"/>
      <w:kern w:val="2"/>
      <w:sz w:val="21"/>
      <w:szCs w:val="24"/>
      <w:lang w:val="en-US" w:eastAsia="zh-CN" w:bidi="ar-SA"/>
    </w:rPr>
  </w:style>
  <w:style w:type="character" w:customStyle="1" w:styleId="3291">
    <w:name w:val="04-正文 Char"/>
    <w:link w:val="3290"/>
    <w:uiPriority w:val="0"/>
    <w:rPr>
      <w:rFonts w:ascii="Calibri" w:hAnsi="Calibri" w:eastAsia="宋体" w:cs="Times New Roman"/>
      <w:szCs w:val="24"/>
    </w:rPr>
  </w:style>
  <w:style w:type="paragraph" w:customStyle="1" w:styleId="3292">
    <w:name w:val="22-2级目录"/>
    <w:basedOn w:val="1"/>
    <w:next w:val="3290"/>
    <w:qFormat/>
    <w:uiPriority w:val="0"/>
    <w:pPr>
      <w:spacing w:before="240" w:line="360" w:lineRule="exact"/>
    </w:pPr>
    <w:rPr>
      <w:rFonts w:ascii="Times New Roman" w:hAnsi="Times New Roman" w:eastAsia="微软雅黑" w:cs="Times New Roman"/>
      <w:b/>
    </w:rPr>
  </w:style>
  <w:style w:type="paragraph" w:customStyle="1" w:styleId="3293">
    <w:name w:val="23-3级目录"/>
    <w:basedOn w:val="1"/>
    <w:next w:val="3290"/>
    <w:qFormat/>
    <w:uiPriority w:val="0"/>
    <w:pPr>
      <w:tabs>
        <w:tab w:val="left" w:pos="0"/>
      </w:tabs>
      <w:spacing w:before="120" w:after="120" w:line="360" w:lineRule="exact"/>
      <w:ind w:firstLine="403"/>
    </w:pPr>
    <w:rPr>
      <w:rFonts w:ascii="Times New Roman" w:hAnsi="Times New Roman" w:eastAsia="微软雅黑" w:cs="Times New Roman"/>
      <w:b/>
    </w:rPr>
  </w:style>
  <w:style w:type="paragraph" w:customStyle="1" w:styleId="3294">
    <w:name w:val="31-图片编号"/>
    <w:basedOn w:val="3290"/>
    <w:next w:val="3290"/>
    <w:link w:val="3295"/>
    <w:qFormat/>
    <w:uiPriority w:val="0"/>
    <w:pPr>
      <w:ind w:firstLine="0"/>
      <w:jc w:val="center"/>
    </w:pPr>
    <w:rPr>
      <w:rFonts w:eastAsia="微软雅黑"/>
      <w:b/>
      <w:sz w:val="18"/>
    </w:rPr>
  </w:style>
  <w:style w:type="character" w:customStyle="1" w:styleId="3295">
    <w:name w:val="31-图片编号 Char"/>
    <w:link w:val="3294"/>
    <w:uiPriority w:val="0"/>
    <w:rPr>
      <w:rFonts w:ascii="Calibri" w:hAnsi="Calibri" w:eastAsia="微软雅黑" w:cs="Times New Roman"/>
      <w:b/>
      <w:sz w:val="18"/>
      <w:szCs w:val="24"/>
    </w:rPr>
  </w:style>
  <w:style w:type="paragraph" w:customStyle="1" w:styleId="3296">
    <w:name w:val="44-表格编号"/>
    <w:basedOn w:val="3294"/>
    <w:next w:val="3290"/>
    <w:qFormat/>
    <w:uiPriority w:val="0"/>
    <w:pPr>
      <w:tabs>
        <w:tab w:val="left" w:pos="360"/>
        <w:tab w:val="left" w:pos="3960"/>
      </w:tabs>
      <w:ind w:left="3780" w:hanging="420"/>
    </w:pPr>
  </w:style>
  <w:style w:type="paragraph" w:customStyle="1" w:styleId="3297">
    <w:name w:val="日期9"/>
    <w:basedOn w:val="1"/>
    <w:qFormat/>
    <w:uiPriority w:val="0"/>
    <w:pPr>
      <w:spacing w:before="100" w:beforeAutospacing="1" w:after="100" w:afterAutospacing="1"/>
    </w:pPr>
    <w:rPr>
      <w:rFonts w:cs="Times New Roman"/>
    </w:rPr>
  </w:style>
  <w:style w:type="paragraph" w:customStyle="1" w:styleId="3298">
    <w:name w:val="日期10"/>
    <w:basedOn w:val="1"/>
    <w:qFormat/>
    <w:uiPriority w:val="0"/>
    <w:pPr>
      <w:spacing w:before="100" w:beforeAutospacing="1" w:after="100" w:afterAutospacing="1"/>
    </w:pPr>
    <w:rPr>
      <w:rFonts w:cs="Times New Roman"/>
    </w:rPr>
  </w:style>
  <w:style w:type="paragraph" w:customStyle="1" w:styleId="3299">
    <w:name w:val="日期14"/>
    <w:basedOn w:val="1"/>
    <w:qFormat/>
    <w:uiPriority w:val="0"/>
    <w:pPr>
      <w:spacing w:before="100" w:beforeAutospacing="1" w:after="100" w:afterAutospacing="1"/>
    </w:pPr>
    <w:rPr>
      <w:rFonts w:cs="Times New Roman"/>
    </w:rPr>
  </w:style>
  <w:style w:type="character" w:customStyle="1" w:styleId="3300">
    <w:name w:val="正文缩进2 Char"/>
    <w:link w:val="718"/>
    <w:uiPriority w:val="0"/>
    <w:rPr>
      <w:rFonts w:ascii="Arial" w:hAnsi="Arial" w:eastAsia="宋体" w:cs="Times New Roman"/>
      <w:kern w:val="0"/>
      <w:sz w:val="24"/>
      <w:szCs w:val="24"/>
    </w:rPr>
  </w:style>
  <w:style w:type="paragraph" w:customStyle="1" w:styleId="3301">
    <w:name w:val="图说明"/>
    <w:basedOn w:val="1"/>
    <w:link w:val="3302"/>
    <w:qFormat/>
    <w:uiPriority w:val="0"/>
    <w:pPr>
      <w:spacing w:beforeLines="50" w:afterLines="50"/>
      <w:ind w:firstLine="420"/>
      <w:jc w:val="center"/>
    </w:pPr>
    <w:rPr>
      <w:rFonts w:cs="Times New Roman"/>
      <w:sz w:val="20"/>
      <w:szCs w:val="21"/>
    </w:rPr>
  </w:style>
  <w:style w:type="character" w:customStyle="1" w:styleId="3302">
    <w:name w:val="图说明 Char"/>
    <w:link w:val="3301"/>
    <w:uiPriority w:val="0"/>
    <w:rPr>
      <w:rFonts w:ascii="宋体" w:hAnsi="宋体" w:eastAsia="宋体" w:cs="Times New Roman"/>
      <w:kern w:val="0"/>
      <w:sz w:val="20"/>
      <w:szCs w:val="21"/>
    </w:rPr>
  </w:style>
  <w:style w:type="paragraph" w:customStyle="1" w:styleId="3303">
    <w:name w:val="日期15"/>
    <w:basedOn w:val="1"/>
    <w:qFormat/>
    <w:uiPriority w:val="0"/>
    <w:pPr>
      <w:spacing w:before="100" w:beforeAutospacing="1" w:after="100" w:afterAutospacing="1"/>
    </w:pPr>
    <w:rPr>
      <w:rFonts w:cs="Times New Roman"/>
    </w:rPr>
  </w:style>
  <w:style w:type="character" w:customStyle="1" w:styleId="3304">
    <w:name w:val="EmailStyle2941"/>
    <w:semiHidden/>
    <w:uiPriority w:val="0"/>
    <w:rPr>
      <w:rFonts w:hint="default" w:ascii="Arial" w:hAnsi="Arial" w:eastAsia="宋体" w:cs="Arial"/>
      <w:color w:val="000080"/>
      <w:sz w:val="18"/>
      <w:szCs w:val="20"/>
    </w:rPr>
  </w:style>
  <w:style w:type="character" w:customStyle="1" w:styleId="3305">
    <w:name w:val="第一章 标题 2 Char2"/>
    <w:uiPriority w:val="0"/>
    <w:rPr>
      <w:rFonts w:ascii="Arial" w:hAnsi="Arial" w:eastAsia="黑体"/>
      <w:b/>
      <w:bCs/>
      <w:kern w:val="2"/>
      <w:sz w:val="32"/>
      <w:szCs w:val="32"/>
      <w:lang w:val="en-US" w:eastAsia="zh-CN" w:bidi="ar-SA"/>
    </w:rPr>
  </w:style>
  <w:style w:type="character" w:customStyle="1" w:styleId="3306">
    <w:name w:val="Heading 3 - old Char1"/>
    <w:qFormat/>
    <w:uiPriority w:val="0"/>
    <w:rPr>
      <w:rFonts w:eastAsia="宋体"/>
      <w:b/>
      <w:bCs/>
      <w:kern w:val="2"/>
      <w:sz w:val="32"/>
      <w:szCs w:val="32"/>
      <w:lang w:val="en-US" w:eastAsia="zh-CN" w:bidi="ar-SA"/>
    </w:rPr>
  </w:style>
  <w:style w:type="character" w:customStyle="1" w:styleId="3307">
    <w:name w:val="标书1 Char4"/>
    <w:qFormat/>
    <w:uiPriority w:val="0"/>
    <w:rPr>
      <w:rFonts w:eastAsia="宋体"/>
      <w:b/>
      <w:bCs/>
      <w:kern w:val="44"/>
      <w:sz w:val="44"/>
      <w:szCs w:val="44"/>
      <w:lang w:val="en-US" w:eastAsia="zh-CN" w:bidi="ar-SA"/>
    </w:rPr>
  </w:style>
  <w:style w:type="character" w:customStyle="1" w:styleId="3308">
    <w:name w:val="样式 Arial 四号"/>
    <w:uiPriority w:val="0"/>
    <w:rPr>
      <w:rFonts w:ascii="Arial" w:hAnsi="Arial"/>
      <w:sz w:val="21"/>
    </w:rPr>
  </w:style>
  <w:style w:type="character" w:customStyle="1" w:styleId="3309">
    <w:name w:val="Char Char24"/>
    <w:qFormat/>
    <w:uiPriority w:val="0"/>
    <w:rPr>
      <w:b/>
      <w:bCs/>
      <w:kern w:val="2"/>
      <w:sz w:val="28"/>
      <w:szCs w:val="28"/>
    </w:rPr>
  </w:style>
  <w:style w:type="character" w:customStyle="1" w:styleId="3310">
    <w:name w:val="Char Char26"/>
    <w:qFormat/>
    <w:uiPriority w:val="0"/>
    <w:rPr>
      <w:b/>
      <w:bCs/>
      <w:kern w:val="2"/>
      <w:sz w:val="32"/>
      <w:szCs w:val="32"/>
    </w:rPr>
  </w:style>
  <w:style w:type="paragraph" w:customStyle="1" w:styleId="3311">
    <w:name w:val="p22"/>
    <w:basedOn w:val="1"/>
    <w:qFormat/>
    <w:uiPriority w:val="0"/>
    <w:pPr>
      <w:ind w:firstLine="420"/>
    </w:pPr>
    <w:rPr>
      <w:szCs w:val="21"/>
    </w:rPr>
  </w:style>
  <w:style w:type="paragraph" w:customStyle="1" w:styleId="3312">
    <w:name w:val="p23"/>
    <w:basedOn w:val="1"/>
    <w:qFormat/>
    <w:uiPriority w:val="0"/>
    <w:rPr>
      <w:rFonts w:ascii="Arial" w:hAnsi="Arial" w:cs="Arial"/>
      <w:szCs w:val="21"/>
    </w:rPr>
  </w:style>
  <w:style w:type="paragraph" w:customStyle="1" w:styleId="3313">
    <w:name w:val="p24"/>
    <w:basedOn w:val="1"/>
    <w:qFormat/>
    <w:uiPriority w:val="0"/>
    <w:pPr>
      <w:spacing w:line="360" w:lineRule="auto"/>
      <w:ind w:firstLine="420"/>
    </w:pPr>
    <w:rPr>
      <w:rFonts w:ascii="Arial" w:hAnsi="Arial" w:cs="Arial"/>
    </w:rPr>
  </w:style>
  <w:style w:type="character" w:customStyle="1" w:styleId="3314">
    <w:name w:val="Char Char241"/>
    <w:uiPriority w:val="0"/>
    <w:rPr>
      <w:b/>
      <w:bCs/>
      <w:kern w:val="2"/>
      <w:sz w:val="28"/>
      <w:szCs w:val="28"/>
    </w:rPr>
  </w:style>
  <w:style w:type="character" w:customStyle="1" w:styleId="3315">
    <w:name w:val="Char Char261"/>
    <w:uiPriority w:val="0"/>
    <w:rPr>
      <w:b/>
      <w:bCs/>
      <w:kern w:val="2"/>
      <w:sz w:val="32"/>
      <w:szCs w:val="32"/>
    </w:rPr>
  </w:style>
  <w:style w:type="character" w:customStyle="1" w:styleId="3316">
    <w:name w:val="md"/>
    <w:uiPriority w:val="0"/>
  </w:style>
  <w:style w:type="character" w:customStyle="1" w:styleId="3317">
    <w:name w:val="已访问的超链接3"/>
    <w:uiPriority w:val="0"/>
    <w:rPr>
      <w:color w:val="800080"/>
      <w:u w:val="single"/>
    </w:rPr>
  </w:style>
  <w:style w:type="character" w:customStyle="1" w:styleId="3318">
    <w:name w:val="changyong"/>
    <w:uiPriority w:val="0"/>
  </w:style>
  <w:style w:type="character" w:customStyle="1" w:styleId="3319">
    <w:name w:val="Default Char"/>
    <w:link w:val="169"/>
    <w:qFormat/>
    <w:uiPriority w:val="0"/>
    <w:rPr>
      <w:rFonts w:ascii="Fang Song" w:hAnsi="Calibri" w:eastAsia="Fang Song" w:cs="Fang Song"/>
      <w:color w:val="000000"/>
      <w:kern w:val="0"/>
      <w:sz w:val="24"/>
      <w:szCs w:val="24"/>
    </w:rPr>
  </w:style>
  <w:style w:type="paragraph" w:customStyle="1" w:styleId="3320">
    <w:name w:val="哈哈正文"/>
    <w:basedOn w:val="1"/>
    <w:link w:val="3321"/>
    <w:qFormat/>
    <w:uiPriority w:val="0"/>
    <w:pPr>
      <w:spacing w:line="360" w:lineRule="auto"/>
      <w:ind w:firstLine="200" w:firstLineChars="200"/>
    </w:pPr>
    <w:rPr>
      <w:szCs w:val="20"/>
    </w:rPr>
  </w:style>
  <w:style w:type="character" w:customStyle="1" w:styleId="3321">
    <w:name w:val="哈哈正文 Char"/>
    <w:link w:val="3320"/>
    <w:uiPriority w:val="0"/>
    <w:rPr>
      <w:rFonts w:ascii="宋体" w:hAnsi="宋体" w:eastAsia="宋体" w:cs="宋体"/>
      <w:kern w:val="0"/>
      <w:sz w:val="24"/>
      <w:szCs w:val="20"/>
    </w:rPr>
  </w:style>
  <w:style w:type="paragraph" w:customStyle="1" w:styleId="3322">
    <w:name w:val="UH正文3"/>
    <w:qFormat/>
    <w:uiPriority w:val="0"/>
    <w:rPr>
      <w:rFonts w:ascii="Calibri" w:hAnsi="Calibri" w:eastAsia="宋体" w:cs="Times New Roman"/>
      <w:b/>
      <w:kern w:val="2"/>
      <w:sz w:val="24"/>
      <w:szCs w:val="21"/>
      <w:lang w:val="en-US" w:eastAsia="zh-CN" w:bidi="ar-SA"/>
    </w:rPr>
  </w:style>
  <w:style w:type="paragraph" w:customStyle="1" w:styleId="3323">
    <w:name w:val="列出段落7"/>
    <w:basedOn w:val="1"/>
    <w:qFormat/>
    <w:uiPriority w:val="0"/>
    <w:pPr>
      <w:ind w:firstLine="420" w:firstLineChars="200"/>
    </w:pPr>
    <w:rPr>
      <w:rFonts w:ascii="Calibri" w:hAnsi="Calibri" w:cs="Times New Roman"/>
    </w:rPr>
  </w:style>
  <w:style w:type="paragraph" w:customStyle="1" w:styleId="3324">
    <w:name w:val="样式 正文文本缩进 2 + 仿宋_GB2312 黑色 行距: 1.5 倍行距"/>
    <w:basedOn w:val="51"/>
    <w:qFormat/>
    <w:uiPriority w:val="0"/>
    <w:pPr>
      <w:spacing w:after="0" w:line="360" w:lineRule="auto"/>
      <w:ind w:left="0" w:leftChars="0" w:firstLine="560" w:firstLineChars="200"/>
    </w:pPr>
    <w:rPr>
      <w:rFonts w:ascii="宋体" w:hAnsi="宋体" w:cs="宋体"/>
      <w:color w:val="000000"/>
      <w:szCs w:val="20"/>
    </w:rPr>
  </w:style>
  <w:style w:type="paragraph" w:customStyle="1" w:styleId="3325">
    <w:name w:val="重点(缩进) 五号 + 首行缩进:  2 字符"/>
    <w:basedOn w:val="1"/>
    <w:qFormat/>
    <w:uiPriority w:val="0"/>
    <w:pPr>
      <w:spacing w:after="120" w:line="360" w:lineRule="auto"/>
      <w:ind w:firstLine="422" w:firstLineChars="200"/>
    </w:pPr>
    <w:rPr>
      <w:rFonts w:ascii="Arial" w:hAnsi="Arial"/>
      <w:b/>
      <w:bCs/>
      <w:szCs w:val="20"/>
    </w:rPr>
  </w:style>
  <w:style w:type="character" w:customStyle="1" w:styleId="3326">
    <w:name w:val="列出段落 Char1"/>
    <w:qFormat/>
    <w:locked/>
    <w:uiPriority w:val="0"/>
    <w:rPr>
      <w:kern w:val="2"/>
      <w:sz w:val="24"/>
      <w:szCs w:val="24"/>
    </w:rPr>
  </w:style>
  <w:style w:type="paragraph" w:customStyle="1" w:styleId="3327">
    <w:name w:val="Char13"/>
    <w:basedOn w:val="1"/>
    <w:qFormat/>
    <w:uiPriority w:val="0"/>
    <w:pPr>
      <w:tabs>
        <w:tab w:val="left" w:pos="360"/>
      </w:tabs>
      <w:ind w:firstLine="566" w:firstLineChars="236"/>
    </w:pPr>
    <w:rPr>
      <w:rFonts w:ascii="仿宋" w:hAnsi="仿宋" w:eastAsia="仿宋" w:cs="Times New Roman"/>
    </w:rPr>
  </w:style>
  <w:style w:type="paragraph" w:customStyle="1" w:styleId="3328">
    <w:name w:val="Char1 Char Char Char Char Char Char2"/>
    <w:basedOn w:val="1"/>
    <w:qFormat/>
    <w:uiPriority w:val="99"/>
    <w:pPr>
      <w:ind w:firstLine="566" w:firstLineChars="236"/>
    </w:pPr>
    <w:rPr>
      <w:rFonts w:ascii="Tahoma" w:hAnsi="Tahoma" w:eastAsia="仿宋" w:cs="Times New Roman"/>
      <w:szCs w:val="20"/>
    </w:rPr>
  </w:style>
  <w:style w:type="character" w:customStyle="1" w:styleId="3329">
    <w:name w:val="headline-content2"/>
    <w:uiPriority w:val="0"/>
  </w:style>
  <w:style w:type="paragraph" w:customStyle="1" w:styleId="3330">
    <w:name w:val="Plain Text1"/>
    <w:basedOn w:val="1"/>
    <w:qFormat/>
    <w:uiPriority w:val="0"/>
    <w:pPr>
      <w:adjustRightInd w:val="0"/>
      <w:spacing w:line="360" w:lineRule="auto"/>
      <w:ind w:firstLine="482"/>
      <w:textAlignment w:val="baseline"/>
    </w:pPr>
    <w:rPr>
      <w:rFonts w:hAnsi="Times New Roman"/>
      <w:szCs w:val="20"/>
    </w:rPr>
  </w:style>
  <w:style w:type="paragraph" w:customStyle="1" w:styleId="3331">
    <w:name w:val="Revision1"/>
    <w:hidden/>
    <w:qFormat/>
    <w:uiPriority w:val="0"/>
    <w:rPr>
      <w:rFonts w:ascii="Calibri" w:hAnsi="Calibri" w:eastAsia="宋体" w:cs="Times New Roman"/>
      <w:kern w:val="2"/>
      <w:sz w:val="21"/>
      <w:szCs w:val="24"/>
      <w:lang w:val="en-US" w:eastAsia="zh-CN" w:bidi="ar-SA"/>
    </w:rPr>
  </w:style>
  <w:style w:type="paragraph" w:customStyle="1" w:styleId="3332">
    <w:name w:val="Heading 10"/>
    <w:basedOn w:val="57"/>
    <w:next w:val="34"/>
    <w:qFormat/>
    <w:uiPriority w:val="0"/>
    <w:pPr>
      <w:keepNext/>
      <w:pBdr>
        <w:bottom w:val="none" w:color="auto" w:sz="0" w:space="0"/>
      </w:pBdr>
      <w:tabs>
        <w:tab w:val="clear" w:pos="4153"/>
        <w:tab w:val="clear" w:pos="8306"/>
      </w:tabs>
      <w:suppressAutoHyphens/>
      <w:snapToGrid/>
      <w:spacing w:before="240" w:after="120" w:line="360" w:lineRule="auto"/>
      <w:ind w:left="4356" w:hanging="420"/>
      <w:jc w:val="both"/>
      <w:outlineLvl w:val="8"/>
    </w:pPr>
    <w:rPr>
      <w:rFonts w:ascii="Arial" w:hAnsi="Arial" w:cs="Tahoma"/>
      <w:b/>
      <w:bCs/>
      <w:kern w:val="1"/>
      <w:sz w:val="21"/>
      <w:szCs w:val="21"/>
      <w:lang w:eastAsia="ar-SA"/>
    </w:rPr>
  </w:style>
  <w:style w:type="paragraph" w:customStyle="1" w:styleId="3333">
    <w:name w:val="样式 标题 1 + 居中"/>
    <w:basedOn w:val="3"/>
    <w:qFormat/>
    <w:uiPriority w:val="0"/>
    <w:pPr>
      <w:numPr>
        <w:numId w:val="0"/>
      </w:numPr>
      <w:spacing w:before="0" w:after="120" w:line="360" w:lineRule="auto"/>
      <w:jc w:val="center"/>
    </w:pPr>
    <w:rPr>
      <w:rFonts w:eastAsia="黑体" w:cs="宋体"/>
      <w:b w:val="0"/>
      <w:sz w:val="32"/>
      <w:szCs w:val="20"/>
    </w:rPr>
  </w:style>
  <w:style w:type="paragraph" w:customStyle="1" w:styleId="3334">
    <w:name w:val="Absatz"/>
    <w:basedOn w:val="1"/>
    <w:qFormat/>
    <w:uiPriority w:val="0"/>
    <w:pPr>
      <w:overflowPunct w:val="0"/>
      <w:autoSpaceDE w:val="0"/>
      <w:autoSpaceDN w:val="0"/>
      <w:adjustRightInd w:val="0"/>
      <w:spacing w:before="120" w:line="360" w:lineRule="auto"/>
      <w:ind w:firstLine="482"/>
      <w:textAlignment w:val="baseline"/>
    </w:pPr>
    <w:rPr>
      <w:rFonts w:ascii="Helvetica" w:hAnsi="Helvetica"/>
      <w:sz w:val="22"/>
      <w:szCs w:val="20"/>
      <w:lang w:val="de-DE" w:eastAsia="en-US"/>
    </w:rPr>
  </w:style>
  <w:style w:type="character" w:customStyle="1" w:styleId="3335">
    <w:name w:val="main_tdbg_760"/>
    <w:uiPriority w:val="0"/>
  </w:style>
  <w:style w:type="character" w:customStyle="1" w:styleId="3336">
    <w:name w:val="（A） Char Char"/>
    <w:link w:val="3337"/>
    <w:uiPriority w:val="0"/>
    <w:rPr>
      <w:rFonts w:ascii="Cambria" w:hAnsi="Cambria"/>
    </w:rPr>
  </w:style>
  <w:style w:type="paragraph" w:customStyle="1" w:styleId="3337">
    <w:name w:val="标题 81"/>
    <w:basedOn w:val="1"/>
    <w:next w:val="1"/>
    <w:link w:val="3336"/>
    <w:qFormat/>
    <w:uiPriority w:val="0"/>
    <w:pPr>
      <w:keepNext/>
      <w:keepLines/>
      <w:spacing w:before="240" w:after="64" w:line="317" w:lineRule="auto"/>
      <w:ind w:left="3360" w:hanging="420"/>
      <w:outlineLvl w:val="7"/>
    </w:pPr>
    <w:rPr>
      <w:rFonts w:ascii="Cambria" w:hAnsi="Cambria" w:eastAsiaTheme="minorEastAsia" w:cstheme="minorBidi"/>
      <w:kern w:val="2"/>
      <w:sz w:val="21"/>
      <w:szCs w:val="22"/>
    </w:rPr>
  </w:style>
  <w:style w:type="character" w:customStyle="1" w:styleId="3338">
    <w:name w:val="Char Char20"/>
    <w:link w:val="1700"/>
    <w:qFormat/>
    <w:uiPriority w:val="0"/>
    <w:rPr>
      <w:rFonts w:ascii="宋体" w:hAnsi="宋体" w:eastAsia="宋体" w:cs="Times New Roman"/>
      <w:kern w:val="0"/>
      <w:sz w:val="24"/>
      <w:szCs w:val="24"/>
    </w:rPr>
  </w:style>
  <w:style w:type="character" w:customStyle="1" w:styleId="3339">
    <w:name w:val="Char Char23"/>
    <w:qFormat/>
    <w:uiPriority w:val="0"/>
    <w:rPr>
      <w:rFonts w:ascii="黑体" w:hAnsi="Courier New" w:eastAsia="黑体"/>
    </w:rPr>
  </w:style>
  <w:style w:type="character" w:customStyle="1" w:styleId="3340">
    <w:name w:val="Char Char30"/>
    <w:link w:val="1719"/>
    <w:qFormat/>
    <w:uiPriority w:val="0"/>
    <w:rPr>
      <w:rFonts w:ascii="宋体" w:hAnsi="宋体" w:eastAsia="宋体" w:cs="Times New Roman"/>
      <w:b/>
      <w:bCs/>
      <w:kern w:val="0"/>
      <w:sz w:val="24"/>
      <w:szCs w:val="24"/>
    </w:rPr>
  </w:style>
  <w:style w:type="paragraph" w:customStyle="1" w:styleId="3341">
    <w:name w:val="标题 71"/>
    <w:basedOn w:val="1"/>
    <w:next w:val="1"/>
    <w:qFormat/>
    <w:uiPriority w:val="0"/>
    <w:pPr>
      <w:keepNext/>
      <w:keepLines/>
      <w:spacing w:before="240" w:after="64" w:line="317" w:lineRule="auto"/>
      <w:ind w:left="2940" w:hanging="420"/>
      <w:outlineLvl w:val="6"/>
    </w:pPr>
    <w:rPr>
      <w:rFonts w:ascii="Times New Roman" w:hAnsi="Times New Roman"/>
      <w:b/>
      <w:szCs w:val="20"/>
    </w:rPr>
  </w:style>
  <w:style w:type="paragraph" w:customStyle="1" w:styleId="3342">
    <w:name w:val="标题 51"/>
    <w:basedOn w:val="1"/>
    <w:next w:val="1"/>
    <w:qFormat/>
    <w:uiPriority w:val="0"/>
    <w:pPr>
      <w:keepNext/>
      <w:keepLines/>
      <w:tabs>
        <w:tab w:val="left" w:pos="360"/>
      </w:tabs>
      <w:spacing w:before="280" w:after="290" w:line="372" w:lineRule="auto"/>
      <w:ind w:firstLine="482"/>
      <w:outlineLvl w:val="4"/>
    </w:pPr>
    <w:rPr>
      <w:rFonts w:ascii="Times New Roman" w:hAnsi="Times New Roman" w:cs="Times New Roman"/>
      <w:b/>
      <w:sz w:val="28"/>
    </w:rPr>
  </w:style>
  <w:style w:type="paragraph" w:customStyle="1" w:styleId="3343">
    <w:name w:val="标题 61"/>
    <w:basedOn w:val="1"/>
    <w:next w:val="1"/>
    <w:qFormat/>
    <w:uiPriority w:val="0"/>
    <w:pPr>
      <w:keepNext/>
      <w:keepLines/>
      <w:spacing w:before="240" w:after="64" w:line="317" w:lineRule="auto"/>
      <w:ind w:left="2520" w:hanging="420"/>
      <w:outlineLvl w:val="5"/>
    </w:pPr>
    <w:rPr>
      <w:rFonts w:hint="eastAsia" w:ascii="Arial" w:hAnsi="Arial" w:eastAsia="黑体"/>
      <w:szCs w:val="20"/>
    </w:rPr>
  </w:style>
  <w:style w:type="paragraph" w:customStyle="1" w:styleId="3344">
    <w:name w:val="padding20"/>
    <w:basedOn w:val="1"/>
    <w:qFormat/>
    <w:uiPriority w:val="0"/>
  </w:style>
  <w:style w:type="paragraph" w:customStyle="1" w:styleId="3345">
    <w:name w:val="样式 题注 + 居中"/>
    <w:basedOn w:val="22"/>
    <w:qFormat/>
    <w:uiPriority w:val="0"/>
    <w:pPr>
      <w:spacing w:before="152" w:after="160" w:line="360" w:lineRule="auto"/>
      <w:ind w:firstLine="459"/>
      <w:jc w:val="center"/>
    </w:pPr>
    <w:rPr>
      <w:rFonts w:eastAsia="仿宋_GB2312" w:cs="宋体"/>
      <w:sz w:val="24"/>
    </w:rPr>
  </w:style>
  <w:style w:type="paragraph" w:customStyle="1" w:styleId="3346">
    <w:name w:val="正文文本缩进21"/>
    <w:basedOn w:val="1"/>
    <w:qFormat/>
    <w:uiPriority w:val="0"/>
    <w:pPr>
      <w:spacing w:after="120"/>
      <w:ind w:left="420" w:leftChars="200"/>
    </w:pPr>
    <w:rPr>
      <w:rFonts w:ascii="Times New Roman" w:hAnsi="Times New Roman" w:cs="Times New Roman"/>
    </w:rPr>
  </w:style>
  <w:style w:type="paragraph" w:customStyle="1" w:styleId="3347">
    <w:name w:val="纯文本31"/>
    <w:basedOn w:val="169"/>
    <w:next w:val="169"/>
    <w:qFormat/>
    <w:uiPriority w:val="99"/>
    <w:pPr>
      <w:widowControl/>
    </w:pPr>
    <w:rPr>
      <w:rFonts w:ascii="宋体" w:eastAsia="宋体" w:cs="Times New Roman"/>
      <w:color w:val="auto"/>
      <w:kern w:val="2"/>
    </w:rPr>
  </w:style>
  <w:style w:type="paragraph" w:customStyle="1" w:styleId="3348">
    <w:name w:val="正文首行缩进6"/>
    <w:basedOn w:val="34"/>
    <w:qFormat/>
    <w:uiPriority w:val="0"/>
    <w:pPr>
      <w:ind w:firstLine="420" w:firstLineChars="100"/>
    </w:pPr>
    <w:rPr>
      <w:rFonts w:ascii="Times New Roman" w:hAnsi="Times New Roman" w:cs="Times New Roman"/>
    </w:rPr>
  </w:style>
  <w:style w:type="paragraph" w:customStyle="1" w:styleId="3349">
    <w:name w:val="正文缩进6"/>
    <w:basedOn w:val="1"/>
    <w:qFormat/>
    <w:uiPriority w:val="0"/>
    <w:pPr>
      <w:ind w:firstLine="420" w:firstLineChars="200"/>
    </w:pPr>
    <w:rPr>
      <w:rFonts w:ascii="Times New Roman" w:hAnsi="Times New Roman" w:cs="Times New Roman"/>
    </w:rPr>
  </w:style>
  <w:style w:type="paragraph" w:customStyle="1" w:styleId="3350">
    <w:name w:val="正文 + 行距: 1.5 倍行距"/>
    <w:basedOn w:val="1"/>
    <w:qFormat/>
    <w:uiPriority w:val="0"/>
    <w:pPr>
      <w:spacing w:line="360" w:lineRule="auto"/>
    </w:pPr>
    <w:rPr>
      <w:rFonts w:ascii="Times New Roman" w:hAnsi="Times New Roman" w:cs="Times New Roman"/>
    </w:rPr>
  </w:style>
  <w:style w:type="paragraph" w:customStyle="1" w:styleId="3351">
    <w:name w:val="纯文本5"/>
    <w:basedOn w:val="1"/>
    <w:qFormat/>
    <w:uiPriority w:val="0"/>
    <w:rPr>
      <w:rFonts w:hAnsi="Courier New" w:cs="Courier New"/>
      <w:szCs w:val="21"/>
    </w:rPr>
  </w:style>
  <w:style w:type="paragraph" w:customStyle="1" w:styleId="3352">
    <w:name w:val="纯文本6"/>
    <w:basedOn w:val="1"/>
    <w:qFormat/>
    <w:uiPriority w:val="0"/>
    <w:rPr>
      <w:rFonts w:hAnsi="Courier New" w:cs="Courier New"/>
      <w:szCs w:val="21"/>
    </w:rPr>
  </w:style>
  <w:style w:type="paragraph" w:customStyle="1" w:styleId="3353">
    <w:name w:val="正文文本缩进5"/>
    <w:basedOn w:val="1"/>
    <w:qFormat/>
    <w:uiPriority w:val="0"/>
    <w:pPr>
      <w:spacing w:after="120"/>
      <w:ind w:left="420" w:leftChars="200"/>
    </w:pPr>
    <w:rPr>
      <w:rFonts w:ascii="Times New Roman" w:hAnsi="Times New Roman" w:cs="Times New Roman"/>
    </w:rPr>
  </w:style>
  <w:style w:type="paragraph" w:customStyle="1" w:styleId="3354">
    <w:name w:val="正文首行缩进7"/>
    <w:basedOn w:val="34"/>
    <w:qFormat/>
    <w:uiPriority w:val="0"/>
    <w:pPr>
      <w:ind w:firstLine="420" w:firstLineChars="100"/>
    </w:pPr>
    <w:rPr>
      <w:rFonts w:ascii="Times New Roman" w:hAnsi="Times New Roman" w:cs="Times New Roman"/>
    </w:rPr>
  </w:style>
  <w:style w:type="paragraph" w:customStyle="1" w:styleId="3355">
    <w:name w:val="正文缩进7"/>
    <w:basedOn w:val="1"/>
    <w:qFormat/>
    <w:uiPriority w:val="0"/>
    <w:pPr>
      <w:ind w:firstLine="420" w:firstLineChars="200"/>
    </w:pPr>
    <w:rPr>
      <w:rFonts w:ascii="Times New Roman" w:hAnsi="Times New Roman" w:cs="Times New Roman"/>
    </w:rPr>
  </w:style>
  <w:style w:type="paragraph" w:customStyle="1" w:styleId="3356">
    <w:name w:val="列出段落9"/>
    <w:basedOn w:val="1"/>
    <w:qFormat/>
    <w:uiPriority w:val="0"/>
    <w:pPr>
      <w:spacing w:line="360" w:lineRule="auto"/>
      <w:ind w:firstLine="420" w:firstLineChars="200"/>
    </w:pPr>
    <w:rPr>
      <w:rFonts w:ascii="Times New Roman" w:hAnsi="Times New Roman" w:cs="Times New Roman"/>
      <w:szCs w:val="20"/>
    </w:rPr>
  </w:style>
  <w:style w:type="character" w:customStyle="1" w:styleId="3357">
    <w:name w:val="样式 正文缩进 + 首行缩进:  2 字符 Char Char"/>
    <w:uiPriority w:val="0"/>
    <w:rPr>
      <w:rFonts w:cs="宋体"/>
      <w:kern w:val="2"/>
      <w:sz w:val="24"/>
    </w:rPr>
  </w:style>
  <w:style w:type="paragraph" w:customStyle="1" w:styleId="3358">
    <w:name w:val="32-1级段落标题"/>
    <w:basedOn w:val="3290"/>
    <w:next w:val="3290"/>
    <w:qFormat/>
    <w:uiPriority w:val="0"/>
    <w:pPr>
      <w:spacing w:before="120" w:after="120"/>
    </w:pPr>
    <w:rPr>
      <w:rFonts w:eastAsia="微软雅黑"/>
      <w:b/>
    </w:rPr>
  </w:style>
  <w:style w:type="character" w:customStyle="1" w:styleId="3359">
    <w:name w:val="样式 正文文本缩进 + 左  0 字符 Char Char"/>
    <w:uiPriority w:val="0"/>
    <w:rPr>
      <w:rFonts w:cs="宋体"/>
      <w:kern w:val="2"/>
      <w:sz w:val="24"/>
      <w:szCs w:val="24"/>
    </w:rPr>
  </w:style>
  <w:style w:type="paragraph" w:customStyle="1" w:styleId="3360">
    <w:name w:val="正文文本缩进6"/>
    <w:basedOn w:val="1"/>
    <w:qFormat/>
    <w:uiPriority w:val="0"/>
    <w:pPr>
      <w:ind w:firstLine="630"/>
    </w:pPr>
    <w:rPr>
      <w:rFonts w:ascii="楷体_GB2312" w:hAnsi="Times New Roman" w:eastAsia="楷体_GB2312" w:cs="Times New Roman"/>
      <w:sz w:val="32"/>
      <w:szCs w:val="20"/>
    </w:rPr>
  </w:style>
  <w:style w:type="paragraph" w:customStyle="1" w:styleId="3361">
    <w:name w:val="纯文本7"/>
    <w:basedOn w:val="1"/>
    <w:qFormat/>
    <w:uiPriority w:val="0"/>
    <w:rPr>
      <w:rFonts w:hAnsi="Courier New" w:eastAsia="Times New Roman" w:cs="Times New Roman"/>
      <w:szCs w:val="20"/>
    </w:rPr>
  </w:style>
  <w:style w:type="character" w:customStyle="1" w:styleId="3362">
    <w:name w:val="正文文本 Char3"/>
    <w:uiPriority w:val="0"/>
    <w:rPr>
      <w:rFonts w:ascii="Times New Roman" w:hAnsi="Times New Roman" w:eastAsia="宋体" w:cs="Times New Roman"/>
      <w:szCs w:val="24"/>
    </w:rPr>
  </w:style>
  <w:style w:type="character" w:customStyle="1" w:styleId="3363">
    <w:name w:val="正文首行缩进两字 Char"/>
    <w:link w:val="3364"/>
    <w:locked/>
    <w:uiPriority w:val="0"/>
    <w:rPr>
      <w:rFonts w:ascii="宋体" w:hAnsi="宋体"/>
      <w:sz w:val="24"/>
    </w:rPr>
  </w:style>
  <w:style w:type="paragraph" w:customStyle="1" w:styleId="3364">
    <w:name w:val="正文首行缩进两字"/>
    <w:link w:val="3363"/>
    <w:qFormat/>
    <w:uiPriority w:val="0"/>
    <w:pPr>
      <w:widowControl w:val="0"/>
      <w:spacing w:line="360" w:lineRule="auto"/>
      <w:ind w:right="244" w:firstLine="482"/>
      <w:jc w:val="both"/>
    </w:pPr>
    <w:rPr>
      <w:rFonts w:ascii="宋体" w:hAnsi="宋体" w:eastAsiaTheme="minorEastAsia" w:cstheme="minorBidi"/>
      <w:kern w:val="2"/>
      <w:sz w:val="24"/>
      <w:szCs w:val="22"/>
      <w:lang w:val="en-US" w:eastAsia="zh-CN" w:bidi="ar-SA"/>
    </w:rPr>
  </w:style>
  <w:style w:type="paragraph" w:customStyle="1" w:styleId="3365">
    <w:name w:val="FUNO正文"/>
    <w:qFormat/>
    <w:uiPriority w:val="0"/>
    <w:pPr>
      <w:spacing w:line="360" w:lineRule="auto"/>
      <w:ind w:firstLine="200" w:firstLineChars="200"/>
      <w:jc w:val="both"/>
    </w:pPr>
    <w:rPr>
      <w:rFonts w:ascii="Calibri" w:hAnsi="Calibri" w:eastAsia="仿宋" w:cs="Times New Roman"/>
      <w:kern w:val="2"/>
      <w:sz w:val="24"/>
      <w:szCs w:val="22"/>
      <w:lang w:val="en-US" w:eastAsia="zh-CN" w:bidi="ar-SA"/>
    </w:rPr>
  </w:style>
  <w:style w:type="paragraph" w:customStyle="1" w:styleId="3366">
    <w:name w:val="funo题注"/>
    <w:next w:val="3365"/>
    <w:qFormat/>
    <w:uiPriority w:val="0"/>
    <w:pPr>
      <w:jc w:val="center"/>
    </w:pPr>
    <w:rPr>
      <w:rFonts w:ascii="Calibri" w:hAnsi="Calibri" w:eastAsia="宋体" w:cs="Times New Roman"/>
      <w:b/>
      <w:kern w:val="2"/>
      <w:sz w:val="21"/>
      <w:szCs w:val="22"/>
      <w:lang w:val="en-US" w:eastAsia="zh-CN" w:bidi="ar-SA"/>
    </w:rPr>
  </w:style>
  <w:style w:type="paragraph" w:customStyle="1" w:styleId="3367">
    <w:name w:val="文档内容"/>
    <w:basedOn w:val="1"/>
    <w:next w:val="1"/>
    <w:qFormat/>
    <w:uiPriority w:val="0"/>
    <w:pPr>
      <w:spacing w:line="360" w:lineRule="auto"/>
      <w:ind w:firstLine="200" w:firstLineChars="200"/>
    </w:pPr>
    <w:rPr>
      <w:rFonts w:ascii="Times New Roman" w:hAnsi="Times New Roman" w:cs="Times New Roman"/>
    </w:rPr>
  </w:style>
  <w:style w:type="character" w:customStyle="1" w:styleId="3368">
    <w:name w:val="批注主题 Char2"/>
    <w:uiPriority w:val="0"/>
    <w:rPr>
      <w:rFonts w:ascii="Times New Roman" w:hAnsi="Times New Roman" w:eastAsia="宋体" w:cs="Times New Roman"/>
      <w:b/>
      <w:bCs/>
      <w:kern w:val="2"/>
      <w:sz w:val="21"/>
      <w:szCs w:val="24"/>
    </w:rPr>
  </w:style>
  <w:style w:type="table" w:customStyle="1" w:styleId="3369">
    <w:name w:val="浅色列表 - 强调文字颜色 11"/>
    <w:basedOn w:val="88"/>
    <w:uiPriority w:val="61"/>
    <w:rPr>
      <w:rFonts w:ascii="Calibri" w:hAnsi="Calibri" w:eastAsia="宋体" w:cs="Times New Roman"/>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line="240" w:lineRule="auto"/>
      </w:pPr>
      <w:rPr>
        <w:b/>
        <w:bCs/>
        <w:color w:val="FFFFFF"/>
      </w:rPr>
      <w:tcPr>
        <w:shd w:val="clear" w:color="auto" w:fill="4F81BD"/>
      </w:tcPr>
    </w:tblStylePr>
    <w:tblStylePr w:type="lastRow">
      <w:pPr>
        <w:spacing w:beforeLines="0" w:beforeAutospacing="0" w:afterLines="0" w:afterAutospacing="0" w:line="240" w:lineRule="auto"/>
      </w:pPr>
      <w:rPr>
        <w:b/>
        <w:bCs/>
      </w:r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cPr>
        <w:tcBorders>
          <w:top w:val="single" w:color="4F81BD" w:sz="8" w:space="0"/>
          <w:left w:val="single" w:color="4F81BD" w:sz="8" w:space="0"/>
          <w:bottom w:val="single" w:color="4F81BD" w:sz="8" w:space="0"/>
          <w:right w:val="single" w:color="4F81BD" w:sz="8" w:space="0"/>
        </w:tcBorders>
      </w:tcPr>
    </w:tblStylePr>
    <w:tblStylePr w:type="band1Horz">
      <w:tcPr>
        <w:tcBorders>
          <w:top w:val="single" w:color="4F81BD" w:sz="8" w:space="0"/>
          <w:left w:val="single" w:color="4F81BD" w:sz="8" w:space="0"/>
          <w:bottom w:val="single" w:color="4F81BD" w:sz="8" w:space="0"/>
          <w:right w:val="single" w:color="4F81BD" w:sz="8" w:space="0"/>
        </w:tcBorders>
      </w:tcPr>
    </w:tblStylePr>
  </w:style>
  <w:style w:type="paragraph" w:customStyle="1" w:styleId="3370">
    <w:name w:val="正文-标准"/>
    <w:basedOn w:val="1"/>
    <w:link w:val="3371"/>
    <w:qFormat/>
    <w:uiPriority w:val="0"/>
    <w:pPr>
      <w:spacing w:line="300" w:lineRule="auto"/>
      <w:ind w:left="840"/>
    </w:pPr>
    <w:rPr>
      <w:rFonts w:cs="Times New Roman"/>
    </w:rPr>
  </w:style>
  <w:style w:type="character" w:customStyle="1" w:styleId="3371">
    <w:name w:val="正文-标准 Char"/>
    <w:link w:val="3370"/>
    <w:qFormat/>
    <w:locked/>
    <w:uiPriority w:val="0"/>
    <w:rPr>
      <w:rFonts w:ascii="宋体" w:hAnsi="宋体" w:eastAsia="宋体" w:cs="Times New Roman"/>
      <w:kern w:val="0"/>
      <w:sz w:val="24"/>
      <w:szCs w:val="24"/>
    </w:rPr>
  </w:style>
  <w:style w:type="character" w:customStyle="1" w:styleId="3372">
    <w:name w:val="NormalSimple Car"/>
    <w:qFormat/>
    <w:uiPriority w:val="0"/>
    <w:rPr>
      <w:rFonts w:ascii="Tahoma" w:hAnsi="Tahoma"/>
      <w:sz w:val="22"/>
      <w:lang w:val="en-GB" w:eastAsia="fr-FR"/>
    </w:rPr>
  </w:style>
  <w:style w:type="character" w:customStyle="1" w:styleId="3373">
    <w:name w:val="txt_12_16"/>
    <w:uiPriority w:val="0"/>
  </w:style>
  <w:style w:type="character" w:customStyle="1" w:styleId="3374">
    <w:name w:val="正文 + 小四 Char"/>
    <w:uiPriority w:val="0"/>
    <w:rPr>
      <w:rFonts w:eastAsia="宋体"/>
      <w:kern w:val="2"/>
      <w:sz w:val="21"/>
      <w:lang w:val="en-US" w:eastAsia="zh-CN" w:bidi="ar-SA"/>
    </w:rPr>
  </w:style>
  <w:style w:type="character" w:customStyle="1" w:styleId="3375">
    <w:name w:val="content_12pt"/>
    <w:uiPriority w:val="0"/>
  </w:style>
  <w:style w:type="character" w:customStyle="1" w:styleId="3376">
    <w:name w:val="a14c"/>
    <w:uiPriority w:val="0"/>
  </w:style>
  <w:style w:type="paragraph" w:customStyle="1" w:styleId="3377">
    <w:name w:val="SOURCE"/>
    <w:basedOn w:val="3378"/>
    <w:qFormat/>
    <w:uiPriority w:val="0"/>
  </w:style>
  <w:style w:type="paragraph" w:customStyle="1" w:styleId="3378">
    <w:name w:val="NormalSimple"/>
    <w:basedOn w:val="1"/>
    <w:qFormat/>
    <w:uiPriority w:val="0"/>
    <w:pPr>
      <w:overflowPunct w:val="0"/>
      <w:autoSpaceDE w:val="0"/>
      <w:autoSpaceDN w:val="0"/>
      <w:adjustRightInd w:val="0"/>
      <w:textAlignment w:val="baseline"/>
    </w:pPr>
    <w:rPr>
      <w:rFonts w:ascii="Tahoma" w:hAnsi="Tahoma" w:cs="Times New Roman"/>
      <w:szCs w:val="20"/>
      <w:lang w:val="en-GB" w:eastAsia="fr-FR"/>
    </w:rPr>
  </w:style>
  <w:style w:type="paragraph" w:customStyle="1" w:styleId="3379">
    <w:name w:val="图表文字"/>
    <w:basedOn w:val="1"/>
    <w:qFormat/>
    <w:uiPriority w:val="0"/>
    <w:pPr>
      <w:snapToGrid w:val="0"/>
      <w:spacing w:before="60" w:after="60"/>
    </w:pPr>
    <w:rPr>
      <w:rFonts w:ascii="Arial" w:hAnsi="Arial" w:eastAsia="楷体_GB2312" w:cs="Times New Roman"/>
      <w:szCs w:val="20"/>
    </w:rPr>
  </w:style>
  <w:style w:type="paragraph" w:customStyle="1" w:styleId="3380">
    <w:name w:val="样式 标题 2 +1"/>
    <w:basedOn w:val="4"/>
    <w:qFormat/>
    <w:uiPriority w:val="0"/>
    <w:pPr>
      <w:widowControl/>
      <w:numPr>
        <w:ilvl w:val="0"/>
        <w:numId w:val="0"/>
      </w:numPr>
      <w:tabs>
        <w:tab w:val="left" w:pos="576"/>
      </w:tabs>
      <w:spacing w:beforeAutospacing="1" w:afterAutospacing="1" w:line="413" w:lineRule="auto"/>
      <w:ind w:left="576" w:hanging="576"/>
      <w:jc w:val="left"/>
    </w:pPr>
    <w:rPr>
      <w:b w:val="0"/>
      <w:sz w:val="28"/>
      <w:lang w:eastAsia="fr-FR"/>
    </w:rPr>
  </w:style>
  <w:style w:type="paragraph" w:customStyle="1" w:styleId="3381">
    <w:name w:val="TitreDoc"/>
    <w:basedOn w:val="1"/>
    <w:qFormat/>
    <w:uiPriority w:val="0"/>
    <w:pPr>
      <w:pBdr>
        <w:top w:val="single" w:color="auto" w:sz="6" w:space="1"/>
        <w:left w:val="single" w:color="auto" w:sz="6" w:space="1"/>
        <w:bottom w:val="single" w:color="auto" w:sz="6" w:space="1"/>
        <w:right w:val="single" w:color="auto" w:sz="6" w:space="1"/>
      </w:pBdr>
      <w:overflowPunct w:val="0"/>
      <w:autoSpaceDE w:val="0"/>
      <w:autoSpaceDN w:val="0"/>
      <w:adjustRightInd w:val="0"/>
      <w:spacing w:before="1200" w:after="1800"/>
      <w:ind w:left="2268" w:right="2268"/>
      <w:jc w:val="center"/>
      <w:textAlignment w:val="baseline"/>
    </w:pPr>
    <w:rPr>
      <w:rFonts w:ascii="Tahoma" w:hAnsi="Tahoma" w:cs="Times New Roman"/>
      <w:b/>
      <w:sz w:val="50"/>
      <w:szCs w:val="20"/>
      <w:lang w:val="en-GB" w:eastAsia="fr-FR"/>
    </w:rPr>
  </w:style>
  <w:style w:type="paragraph" w:customStyle="1" w:styleId="3382">
    <w:name w:val="表头样式"/>
    <w:basedOn w:val="1"/>
    <w:qFormat/>
    <w:uiPriority w:val="0"/>
    <w:pPr>
      <w:autoSpaceDE w:val="0"/>
      <w:autoSpaceDN w:val="0"/>
      <w:adjustRightInd w:val="0"/>
      <w:jc w:val="center"/>
    </w:pPr>
    <w:rPr>
      <w:rFonts w:ascii="Times New Roman" w:hAnsi="Times New Roman" w:cs="Times New Roman"/>
      <w:b/>
      <w:bCs/>
      <w:szCs w:val="21"/>
    </w:rPr>
  </w:style>
  <w:style w:type="paragraph" w:customStyle="1" w:styleId="3383">
    <w:name w:val="样式 标题 3h33rd levelH3Level 3 Headsect1.2.3BOD 0l3CTHeadi..."/>
    <w:basedOn w:val="5"/>
    <w:qFormat/>
    <w:uiPriority w:val="0"/>
    <w:pPr>
      <w:keepLines w:val="0"/>
      <w:widowControl/>
      <w:numPr>
        <w:ilvl w:val="0"/>
        <w:numId w:val="0"/>
      </w:numPr>
      <w:pBdr>
        <w:top w:val="dotted" w:color="262626" w:sz="4" w:space="1"/>
      </w:pBdr>
      <w:tabs>
        <w:tab w:val="left" w:pos="709"/>
        <w:tab w:val="left" w:pos="851"/>
      </w:tabs>
      <w:overflowPunct w:val="0"/>
      <w:autoSpaceDE w:val="0"/>
      <w:autoSpaceDN w:val="0"/>
      <w:adjustRightInd w:val="0"/>
      <w:spacing w:before="100" w:beforeAutospacing="1" w:after="100" w:afterAutospacing="1" w:line="240" w:lineRule="auto"/>
      <w:ind w:left="720" w:hanging="2705"/>
      <w:jc w:val="left"/>
      <w:textAlignment w:val="baseline"/>
    </w:pPr>
    <w:rPr>
      <w:rFonts w:ascii="微软雅黑" w:hAnsi="微软雅黑" w:eastAsia="黑体"/>
      <w:color w:val="006600"/>
      <w:sz w:val="28"/>
      <w:szCs w:val="28"/>
      <w:lang w:val="en-GB" w:eastAsia="fr-FR"/>
    </w:rPr>
  </w:style>
  <w:style w:type="paragraph" w:customStyle="1" w:styleId="3384">
    <w:name w:val="Source"/>
    <w:basedOn w:val="1"/>
    <w:qFormat/>
    <w:uiPriority w:val="0"/>
    <w:pPr>
      <w:pBdr>
        <w:top w:val="single" w:color="auto" w:sz="6" w:space="1"/>
        <w:left w:val="single" w:color="auto" w:sz="6" w:space="1"/>
        <w:bottom w:val="single" w:color="auto" w:sz="6" w:space="1"/>
        <w:right w:val="single" w:color="auto" w:sz="6" w:space="1"/>
      </w:pBdr>
      <w:overflowPunct w:val="0"/>
      <w:autoSpaceDE w:val="0"/>
      <w:autoSpaceDN w:val="0"/>
      <w:adjustRightInd w:val="0"/>
      <w:textAlignment w:val="baseline"/>
    </w:pPr>
    <w:rPr>
      <w:rFonts w:ascii="Courier New" w:hAnsi="Courier New" w:cs="Times New Roman"/>
      <w:sz w:val="20"/>
      <w:szCs w:val="20"/>
    </w:rPr>
  </w:style>
  <w:style w:type="paragraph" w:customStyle="1" w:styleId="3385">
    <w:name w:val="样式 左 首行缩进:  0.74 厘米 段前: 5 磅 段后: 5 磅 行距: 1.5 倍行距"/>
    <w:basedOn w:val="1"/>
    <w:qFormat/>
    <w:uiPriority w:val="0"/>
    <w:pPr>
      <w:spacing w:before="100" w:after="100" w:line="360" w:lineRule="auto"/>
      <w:ind w:firstLine="420"/>
    </w:pPr>
    <w:rPr>
      <w:rFonts w:ascii="Times New Roman" w:hAnsi="Times New Roman"/>
      <w:szCs w:val="20"/>
    </w:rPr>
  </w:style>
  <w:style w:type="paragraph" w:customStyle="1" w:styleId="3386">
    <w:name w:val="NormalDessin"/>
    <w:basedOn w:val="1"/>
    <w:qFormat/>
    <w:uiPriority w:val="0"/>
    <w:pPr>
      <w:overflowPunct w:val="0"/>
      <w:autoSpaceDE w:val="0"/>
      <w:autoSpaceDN w:val="0"/>
      <w:adjustRightInd w:val="0"/>
      <w:jc w:val="center"/>
      <w:textAlignment w:val="baseline"/>
    </w:pPr>
    <w:rPr>
      <w:rFonts w:ascii="Tahoma" w:hAnsi="Tahoma" w:cs="Times New Roman"/>
      <w:sz w:val="20"/>
      <w:szCs w:val="20"/>
      <w:lang w:val="en-GB" w:eastAsia="fr-FR"/>
    </w:rPr>
  </w:style>
  <w:style w:type="paragraph" w:customStyle="1" w:styleId="3387">
    <w:name w:val="地址 2"/>
    <w:basedOn w:val="1"/>
    <w:qFormat/>
    <w:uiPriority w:val="0"/>
    <w:pPr>
      <w:spacing w:before="60" w:line="269" w:lineRule="auto"/>
    </w:pPr>
    <w:rPr>
      <w:rFonts w:ascii="Times New Roman" w:hAnsi="Times New Roman"/>
      <w:snapToGrid w:val="0"/>
      <w:kern w:val="28"/>
      <w:sz w:val="16"/>
      <w:szCs w:val="16"/>
      <w:lang w:val="en-GB"/>
    </w:rPr>
  </w:style>
  <w:style w:type="paragraph" w:customStyle="1" w:styleId="3388">
    <w:name w:val="Titre Sommaire"/>
    <w:basedOn w:val="1"/>
    <w:next w:val="1"/>
    <w:qFormat/>
    <w:uiPriority w:val="0"/>
    <w:pPr>
      <w:keepNext/>
      <w:keepLines/>
      <w:pageBreakBefore/>
      <w:pBdr>
        <w:top w:val="single" w:color="auto" w:sz="12" w:space="10"/>
        <w:left w:val="single" w:color="auto" w:sz="12" w:space="10"/>
        <w:bottom w:val="single" w:color="auto" w:sz="12" w:space="10"/>
        <w:right w:val="single" w:color="auto" w:sz="12" w:space="10"/>
      </w:pBdr>
      <w:shd w:val="pct10" w:color="auto" w:fill="auto"/>
      <w:tabs>
        <w:tab w:val="right" w:pos="284"/>
      </w:tabs>
      <w:overflowPunct w:val="0"/>
      <w:autoSpaceDE w:val="0"/>
      <w:autoSpaceDN w:val="0"/>
      <w:adjustRightInd w:val="0"/>
      <w:spacing w:before="400" w:after="400"/>
      <w:ind w:left="1134" w:right="1134"/>
      <w:jc w:val="center"/>
      <w:textAlignment w:val="baseline"/>
    </w:pPr>
    <w:rPr>
      <w:rFonts w:ascii="Tahoma" w:hAnsi="Tahoma" w:cs="Times New Roman"/>
      <w:b/>
      <w:caps/>
      <w:sz w:val="40"/>
      <w:szCs w:val="20"/>
      <w:lang w:val="en-GB" w:eastAsia="fr-FR"/>
    </w:rPr>
  </w:style>
  <w:style w:type="paragraph" w:customStyle="1" w:styleId="3389">
    <w:name w:val="Code"/>
    <w:basedOn w:val="1"/>
    <w:qFormat/>
    <w:uiPriority w:val="0"/>
    <w:pPr>
      <w:overflowPunct w:val="0"/>
      <w:autoSpaceDE w:val="0"/>
      <w:autoSpaceDN w:val="0"/>
      <w:adjustRightInd w:val="0"/>
      <w:textAlignment w:val="baseline"/>
    </w:pPr>
    <w:rPr>
      <w:rFonts w:ascii="Courier New" w:hAnsi="Courier New" w:cs="Times New Roman"/>
      <w:sz w:val="20"/>
      <w:szCs w:val="20"/>
      <w:lang w:eastAsia="fr-FR"/>
    </w:rPr>
  </w:style>
  <w:style w:type="character" w:customStyle="1" w:styleId="3390">
    <w:name w:val="sentence sentencehover"/>
    <w:uiPriority w:val="0"/>
  </w:style>
  <w:style w:type="character" w:customStyle="1" w:styleId="3391">
    <w:name w:val="Heading 3 Char"/>
    <w:locked/>
    <w:uiPriority w:val="0"/>
    <w:rPr>
      <w:rFonts w:ascii="宋体" w:hAnsi="宋体" w:eastAsia="黑体" w:cs="Times New Roman"/>
      <w:bCs/>
      <w:sz w:val="21"/>
      <w:szCs w:val="21"/>
    </w:rPr>
  </w:style>
  <w:style w:type="character" w:customStyle="1" w:styleId="3392">
    <w:name w:val="Heading 4 Char"/>
    <w:locked/>
    <w:uiPriority w:val="0"/>
    <w:rPr>
      <w:rFonts w:ascii="宋体" w:hAnsi="宋体" w:eastAsia="宋体" w:cs="Times New Roman"/>
      <w:bCs/>
      <w:sz w:val="21"/>
      <w:szCs w:val="21"/>
    </w:rPr>
  </w:style>
  <w:style w:type="character" w:customStyle="1" w:styleId="3393">
    <w:name w:val="EmailStyle63"/>
    <w:uiPriority w:val="0"/>
    <w:rPr>
      <w:rFonts w:ascii="Arial" w:hAnsi="Arial" w:eastAsia="宋体" w:cs="Arial"/>
      <w:color w:val="auto"/>
      <w:sz w:val="20"/>
    </w:rPr>
  </w:style>
  <w:style w:type="character" w:customStyle="1" w:styleId="3394">
    <w:name w:val="EmailStyle64"/>
    <w:uiPriority w:val="0"/>
    <w:rPr>
      <w:rFonts w:ascii="Arial" w:hAnsi="Arial" w:eastAsia="宋体" w:cs="Arial"/>
      <w:color w:val="auto"/>
      <w:sz w:val="20"/>
    </w:rPr>
  </w:style>
  <w:style w:type="character" w:customStyle="1" w:styleId="3395">
    <w:name w:val="Comment Text Char"/>
    <w:semiHidden/>
    <w:locked/>
    <w:uiPriority w:val="0"/>
    <w:rPr>
      <w:rFonts w:ascii="Times New Roman" w:hAnsi="Times New Roman" w:eastAsia="宋体" w:cs="Times New Roman"/>
      <w:sz w:val="24"/>
      <w:szCs w:val="24"/>
    </w:rPr>
  </w:style>
  <w:style w:type="paragraph" w:customStyle="1" w:styleId="3396">
    <w:name w:val="注：（正文）"/>
    <w:basedOn w:val="1412"/>
    <w:next w:val="185"/>
    <w:qFormat/>
    <w:uiPriority w:val="0"/>
    <w:pPr>
      <w:ind w:left="0" w:firstLine="0"/>
    </w:pPr>
    <w:rPr>
      <w:szCs w:val="18"/>
    </w:rPr>
  </w:style>
  <w:style w:type="paragraph" w:customStyle="1" w:styleId="3397">
    <w:name w:val="注×：（正文）"/>
    <w:qFormat/>
    <w:uiPriority w:val="0"/>
    <w:pPr>
      <w:ind w:left="432" w:hanging="432"/>
      <w:jc w:val="both"/>
    </w:pPr>
    <w:rPr>
      <w:rFonts w:ascii="宋体" w:hAnsi="Calibri" w:eastAsia="宋体" w:cs="Times New Roman"/>
      <w:kern w:val="2"/>
      <w:sz w:val="18"/>
      <w:szCs w:val="18"/>
      <w:lang w:val="en-US" w:eastAsia="zh-CN" w:bidi="ar-SA"/>
    </w:rPr>
  </w:style>
  <w:style w:type="paragraph" w:customStyle="1" w:styleId="3398">
    <w:name w:val="终结线"/>
    <w:basedOn w:val="1"/>
    <w:qFormat/>
    <w:uiPriority w:val="0"/>
    <w:pPr>
      <w:framePr w:hSpace="181" w:vSpace="181" w:wrap="around" w:vAnchor="text" w:hAnchor="margin" w:xAlign="center" w:y="285"/>
    </w:pPr>
    <w:rPr>
      <w:rFonts w:ascii="Times New Roman" w:hAnsi="Times New Roman" w:cs="Times New Roman"/>
    </w:rPr>
  </w:style>
  <w:style w:type="paragraph" w:customStyle="1" w:styleId="3399">
    <w:name w:val="封面标准名称2"/>
    <w:basedOn w:val="1383"/>
    <w:qFormat/>
    <w:uiPriority w:val="0"/>
    <w:pPr>
      <w:framePr w:w="9639" w:vAnchor="page" w:hAnchor="page" w:y="4469"/>
      <w:spacing w:beforeLines="630"/>
    </w:pPr>
  </w:style>
  <w:style w:type="paragraph" w:customStyle="1" w:styleId="3400">
    <w:name w:val="My4"/>
    <w:basedOn w:val="6"/>
    <w:qFormat/>
    <w:uiPriority w:val="0"/>
    <w:pPr>
      <w:widowControl/>
      <w:numPr>
        <w:numId w:val="143"/>
      </w:numPr>
      <w:tabs>
        <w:tab w:val="left" w:pos="360"/>
      </w:tabs>
      <w:adjustRightInd w:val="0"/>
      <w:spacing w:before="0" w:after="0" w:line="415" w:lineRule="auto"/>
      <w:ind w:left="864" w:hanging="864"/>
      <w:jc w:val="left"/>
      <w:textAlignment w:val="baseline"/>
    </w:pPr>
    <w:rPr>
      <w:rFonts w:ascii="Times New Roman" w:hAnsi="Times New Roman" w:eastAsia="宋体"/>
      <w:color w:val="000000"/>
      <w:kern w:val="0"/>
      <w:sz w:val="24"/>
      <w:szCs w:val="24"/>
    </w:rPr>
  </w:style>
  <w:style w:type="character" w:customStyle="1" w:styleId="3401">
    <w:name w:val="一级标题 Char Char"/>
    <w:locked/>
    <w:uiPriority w:val="0"/>
    <w:rPr>
      <w:rFonts w:eastAsia="宋体"/>
      <w:b/>
      <w:bCs/>
      <w:color w:val="000000"/>
      <w:kern w:val="44"/>
      <w:sz w:val="44"/>
      <w:szCs w:val="44"/>
      <w:lang w:val="en-US" w:eastAsia="zh-CN"/>
    </w:rPr>
  </w:style>
  <w:style w:type="character" w:customStyle="1" w:styleId="3402">
    <w:name w:val="二级标题 Char Char"/>
    <w:semiHidden/>
    <w:locked/>
    <w:uiPriority w:val="0"/>
    <w:rPr>
      <w:rFonts w:ascii="Arial" w:hAnsi="Arial" w:eastAsia="黑体" w:cs="Arial"/>
      <w:b/>
      <w:bCs/>
      <w:color w:val="000000"/>
      <w:kern w:val="2"/>
      <w:sz w:val="32"/>
      <w:szCs w:val="32"/>
      <w:lang w:val="en-US" w:eastAsia="zh-CN"/>
    </w:rPr>
  </w:style>
  <w:style w:type="character" w:customStyle="1" w:styleId="3403">
    <w:name w:val="三级标题 Char Char"/>
    <w:locked/>
    <w:uiPriority w:val="0"/>
    <w:rPr>
      <w:b/>
      <w:bCs/>
      <w:color w:val="000000"/>
      <w:kern w:val="2"/>
      <w:sz w:val="32"/>
      <w:szCs w:val="32"/>
    </w:rPr>
  </w:style>
  <w:style w:type="character" w:customStyle="1" w:styleId="3404">
    <w:name w:val="redbig1"/>
    <w:uiPriority w:val="0"/>
    <w:rPr>
      <w:b/>
      <w:bCs/>
      <w:color w:val="auto"/>
      <w:sz w:val="27"/>
      <w:szCs w:val="27"/>
    </w:rPr>
  </w:style>
  <w:style w:type="paragraph" w:customStyle="1" w:styleId="3405">
    <w:name w:val="My0"/>
    <w:basedOn w:val="84"/>
    <w:qFormat/>
    <w:uiPriority w:val="0"/>
    <w:pPr>
      <w:tabs>
        <w:tab w:val="left" w:pos="900"/>
      </w:tabs>
      <w:ind w:left="900"/>
      <w:jc w:val="left"/>
    </w:pPr>
    <w:rPr>
      <w:rFonts w:ascii="Cambria" w:hAnsi="Cambria" w:eastAsia="黑体" w:cs="Times New Roman"/>
      <w:color w:val="000000"/>
      <w:sz w:val="52"/>
      <w:szCs w:val="52"/>
      <w:lang w:val="en-GB" w:eastAsia="fr-FR"/>
    </w:rPr>
  </w:style>
  <w:style w:type="paragraph" w:customStyle="1" w:styleId="3406">
    <w:name w:val="二级列表"/>
    <w:basedOn w:val="1"/>
    <w:qFormat/>
    <w:uiPriority w:val="0"/>
    <w:pPr>
      <w:numPr>
        <w:ilvl w:val="0"/>
        <w:numId w:val="144"/>
      </w:numPr>
      <w:tabs>
        <w:tab w:val="left" w:pos="360"/>
      </w:tabs>
      <w:spacing w:line="300" w:lineRule="auto"/>
      <w:ind w:left="1296" w:hanging="288"/>
    </w:pPr>
    <w:rPr>
      <w:rFonts w:ascii="Times New Roman" w:hAnsi="Times New Roman" w:cs="Times New Roman"/>
    </w:rPr>
  </w:style>
  <w:style w:type="paragraph" w:customStyle="1" w:styleId="3407">
    <w:name w:val="编号密级"/>
    <w:basedOn w:val="1"/>
    <w:qFormat/>
    <w:uiPriority w:val="0"/>
    <w:pPr>
      <w:adjustRightInd w:val="0"/>
      <w:spacing w:before="200" w:after="240" w:line="480" w:lineRule="auto"/>
      <w:jc w:val="center"/>
      <w:textAlignment w:val="baseline"/>
    </w:pPr>
    <w:rPr>
      <w:rFonts w:ascii="黑体" w:hAnsi="Times New Roman" w:eastAsia="黑体" w:cs="Times New Roman"/>
      <w:spacing w:val="6"/>
      <w:sz w:val="28"/>
      <w:szCs w:val="20"/>
    </w:rPr>
  </w:style>
  <w:style w:type="paragraph" w:customStyle="1" w:styleId="3408">
    <w:name w:val="文头字"/>
    <w:basedOn w:val="1"/>
    <w:qFormat/>
    <w:uiPriority w:val="0"/>
    <w:pPr>
      <w:adjustRightInd w:val="0"/>
      <w:spacing w:before="200" w:line="360" w:lineRule="auto"/>
      <w:jc w:val="center"/>
      <w:textAlignment w:val="baseline"/>
    </w:pPr>
    <w:rPr>
      <w:rFonts w:hAnsi="Times New Roman" w:cs="Times New Roman"/>
      <w:b/>
      <w:snapToGrid w:val="0"/>
      <w:color w:val="FF0000"/>
      <w:spacing w:val="100"/>
      <w:sz w:val="48"/>
      <w:szCs w:val="20"/>
    </w:rPr>
  </w:style>
  <w:style w:type="paragraph" w:customStyle="1" w:styleId="3409">
    <w:name w:val="文件标识号"/>
    <w:basedOn w:val="1"/>
    <w:qFormat/>
    <w:uiPriority w:val="0"/>
    <w:pPr>
      <w:adjustRightInd w:val="0"/>
      <w:snapToGrid w:val="0"/>
      <w:spacing w:before="120" w:after="120" w:line="1440" w:lineRule="auto"/>
      <w:jc w:val="center"/>
      <w:textAlignment w:val="baseline"/>
    </w:pPr>
    <w:rPr>
      <w:rFonts w:ascii="Times New Roman" w:hAnsi="Times New Roman" w:eastAsia="黑体" w:cs="Times New Roman"/>
      <w:spacing w:val="10"/>
      <w:sz w:val="32"/>
      <w:szCs w:val="20"/>
    </w:rPr>
  </w:style>
  <w:style w:type="paragraph" w:customStyle="1" w:styleId="3410">
    <w:name w:val="文件分类"/>
    <w:basedOn w:val="1057"/>
    <w:qFormat/>
    <w:uiPriority w:val="0"/>
    <w:pPr>
      <w:adjustRightInd w:val="0"/>
      <w:spacing w:before="600" w:after="480" w:line="2400" w:lineRule="auto"/>
      <w:ind w:firstLine="0" w:firstLineChars="0"/>
      <w:jc w:val="center"/>
      <w:textAlignment w:val="baseline"/>
    </w:pPr>
    <w:rPr>
      <w:rFonts w:ascii="宋体" w:hAnsi="Times New Roman"/>
      <w:spacing w:val="10"/>
      <w:sz w:val="32"/>
    </w:rPr>
  </w:style>
  <w:style w:type="paragraph" w:customStyle="1" w:styleId="3411">
    <w:name w:val="文件名称"/>
    <w:basedOn w:val="1"/>
    <w:qFormat/>
    <w:uiPriority w:val="0"/>
    <w:pPr>
      <w:adjustRightInd w:val="0"/>
      <w:spacing w:line="360" w:lineRule="auto"/>
      <w:jc w:val="center"/>
      <w:textAlignment w:val="baseline"/>
    </w:pPr>
    <w:rPr>
      <w:rFonts w:ascii="Times New Roman" w:hAnsi="Times New Roman" w:eastAsia="黑体" w:cs="Times New Roman"/>
      <w:spacing w:val="20"/>
      <w:sz w:val="44"/>
      <w:szCs w:val="20"/>
    </w:rPr>
  </w:style>
  <w:style w:type="paragraph" w:customStyle="1" w:styleId="3412">
    <w:name w:val="签署页"/>
    <w:basedOn w:val="1"/>
    <w:qFormat/>
    <w:uiPriority w:val="0"/>
    <w:pPr>
      <w:adjustRightInd w:val="0"/>
      <w:spacing w:line="480" w:lineRule="auto"/>
      <w:ind w:left="2438" w:hanging="1701"/>
      <w:textAlignment w:val="baseline"/>
    </w:pPr>
    <w:rPr>
      <w:rFonts w:hAnsi="Times New Roman" w:cs="Times New Roman"/>
      <w:spacing w:val="6"/>
      <w:sz w:val="32"/>
      <w:szCs w:val="20"/>
    </w:rPr>
  </w:style>
  <w:style w:type="paragraph" w:customStyle="1" w:styleId="3413">
    <w:name w:val="辑要页"/>
    <w:basedOn w:val="1"/>
    <w:qFormat/>
    <w:uiPriority w:val="0"/>
    <w:pPr>
      <w:adjustRightInd w:val="0"/>
      <w:spacing w:before="1200" w:after="1400"/>
      <w:jc w:val="center"/>
      <w:textAlignment w:val="baseline"/>
    </w:pPr>
    <w:rPr>
      <w:rFonts w:ascii="黑体" w:hAnsi="Times New Roman" w:eastAsia="黑体" w:cs="Times New Roman"/>
      <w:spacing w:val="100"/>
      <w:sz w:val="32"/>
      <w:szCs w:val="20"/>
    </w:rPr>
  </w:style>
  <w:style w:type="paragraph" w:customStyle="1" w:styleId="3414">
    <w:name w:val="辑要页内容"/>
    <w:basedOn w:val="1"/>
    <w:qFormat/>
    <w:uiPriority w:val="0"/>
    <w:pPr>
      <w:adjustRightInd w:val="0"/>
      <w:spacing w:after="120" w:line="480" w:lineRule="auto"/>
      <w:textAlignment w:val="baseline"/>
    </w:pPr>
    <w:rPr>
      <w:rFonts w:ascii="黑体" w:hAnsi="Times New Roman" w:eastAsia="黑体" w:cs="Times New Roman"/>
      <w:sz w:val="28"/>
      <w:szCs w:val="20"/>
    </w:rPr>
  </w:style>
  <w:style w:type="paragraph" w:customStyle="1" w:styleId="3415">
    <w:name w:val="目次"/>
    <w:basedOn w:val="1"/>
    <w:qFormat/>
    <w:uiPriority w:val="0"/>
    <w:pPr>
      <w:adjustRightInd w:val="0"/>
      <w:spacing w:before="600" w:after="800"/>
      <w:jc w:val="center"/>
      <w:textAlignment w:val="baseline"/>
    </w:pPr>
    <w:rPr>
      <w:rFonts w:ascii="黑体" w:hAnsi="Times New Roman" w:eastAsia="黑体" w:cs="Times New Roman"/>
      <w:spacing w:val="100"/>
      <w:sz w:val="30"/>
      <w:szCs w:val="20"/>
    </w:rPr>
  </w:style>
  <w:style w:type="paragraph" w:customStyle="1" w:styleId="3416">
    <w:name w:val="并列项-点"/>
    <w:basedOn w:val="1"/>
    <w:qFormat/>
    <w:uiPriority w:val="0"/>
    <w:pPr>
      <w:tabs>
        <w:tab w:val="left" w:pos="851"/>
      </w:tabs>
      <w:adjustRightInd w:val="0"/>
      <w:spacing w:line="360" w:lineRule="atLeast"/>
      <w:ind w:left="851" w:hanging="284"/>
      <w:textAlignment w:val="baseline"/>
    </w:pPr>
    <w:rPr>
      <w:rFonts w:ascii="Times New Roman" w:hAnsi="Times New Roman" w:cs="Times New Roman"/>
      <w:szCs w:val="20"/>
    </w:rPr>
  </w:style>
  <w:style w:type="paragraph" w:customStyle="1" w:styleId="3417">
    <w:name w:val="附录1层"/>
    <w:basedOn w:val="1"/>
    <w:next w:val="3418"/>
    <w:qFormat/>
    <w:uiPriority w:val="0"/>
    <w:pPr>
      <w:adjustRightInd w:val="0"/>
      <w:spacing w:before="160" w:after="160" w:line="360" w:lineRule="atLeast"/>
      <w:textAlignment w:val="baseline"/>
    </w:pPr>
    <w:rPr>
      <w:rFonts w:ascii="黑体" w:hAnsi="Times New Roman" w:eastAsia="黑体" w:cs="Times New Roman"/>
      <w:szCs w:val="20"/>
    </w:rPr>
  </w:style>
  <w:style w:type="paragraph" w:customStyle="1" w:styleId="3418">
    <w:name w:val="附录2层"/>
    <w:basedOn w:val="1"/>
    <w:next w:val="1057"/>
    <w:qFormat/>
    <w:uiPriority w:val="0"/>
    <w:pPr>
      <w:adjustRightInd w:val="0"/>
      <w:spacing w:line="360" w:lineRule="atLeast"/>
      <w:textAlignment w:val="baseline"/>
    </w:pPr>
    <w:rPr>
      <w:rFonts w:ascii="黑体" w:hAnsi="Times New Roman" w:eastAsia="黑体" w:cs="Times New Roman"/>
      <w:szCs w:val="20"/>
    </w:rPr>
  </w:style>
  <w:style w:type="paragraph" w:customStyle="1" w:styleId="3419">
    <w:name w:val="附录3-5层"/>
    <w:basedOn w:val="1"/>
    <w:next w:val="1057"/>
    <w:qFormat/>
    <w:uiPriority w:val="0"/>
    <w:pPr>
      <w:adjustRightInd w:val="0"/>
      <w:spacing w:line="360" w:lineRule="atLeast"/>
      <w:textAlignment w:val="baseline"/>
    </w:pPr>
    <w:rPr>
      <w:rFonts w:hAnsi="Times New Roman" w:cs="Times New Roman"/>
      <w:szCs w:val="20"/>
    </w:rPr>
  </w:style>
  <w:style w:type="paragraph" w:customStyle="1" w:styleId="3420">
    <w:name w:val="参考文献内容"/>
    <w:basedOn w:val="1"/>
    <w:qFormat/>
    <w:uiPriority w:val="0"/>
    <w:pPr>
      <w:adjustRightInd w:val="0"/>
      <w:spacing w:line="320" w:lineRule="atLeast"/>
      <w:ind w:firstLine="425"/>
      <w:textAlignment w:val="baseline"/>
    </w:pPr>
    <w:rPr>
      <w:rFonts w:ascii="Times New Roman" w:hAnsi="Times New Roman" w:cs="Times New Roman"/>
      <w:szCs w:val="20"/>
    </w:rPr>
  </w:style>
  <w:style w:type="paragraph" w:customStyle="1" w:styleId="3421">
    <w:name w:val="zw"/>
    <w:basedOn w:val="1"/>
    <w:qFormat/>
    <w:uiPriority w:val="0"/>
    <w:pPr>
      <w:spacing w:line="440" w:lineRule="exact"/>
      <w:ind w:firstLine="425"/>
    </w:pPr>
    <w:rPr>
      <w:rFonts w:ascii="Times New Roman" w:hAnsi="Times New Roman" w:cs="Times New Roman"/>
      <w:szCs w:val="20"/>
    </w:rPr>
  </w:style>
  <w:style w:type="paragraph" w:customStyle="1" w:styleId="3422">
    <w:name w:val="二级"/>
    <w:basedOn w:val="3421"/>
    <w:qFormat/>
    <w:uiPriority w:val="0"/>
    <w:pPr>
      <w:ind w:firstLine="0"/>
    </w:pPr>
    <w:rPr>
      <w:rFonts w:eastAsia="黑体"/>
    </w:rPr>
  </w:style>
  <w:style w:type="paragraph" w:customStyle="1" w:styleId="3423">
    <w:name w:val="前注"/>
    <w:basedOn w:val="3421"/>
    <w:qFormat/>
    <w:uiPriority w:val="0"/>
    <w:pPr>
      <w:ind w:firstLine="0"/>
    </w:pPr>
    <w:rPr>
      <w:sz w:val="18"/>
    </w:rPr>
  </w:style>
  <w:style w:type="paragraph" w:customStyle="1" w:styleId="3424">
    <w:name w:val="三级"/>
    <w:basedOn w:val="3421"/>
    <w:qFormat/>
    <w:uiPriority w:val="0"/>
    <w:pPr>
      <w:ind w:firstLine="0"/>
    </w:pPr>
  </w:style>
  <w:style w:type="paragraph" w:customStyle="1" w:styleId="3425">
    <w:name w:val="一级"/>
    <w:basedOn w:val="3421"/>
    <w:qFormat/>
    <w:uiPriority w:val="0"/>
    <w:pPr>
      <w:spacing w:before="120" w:after="120"/>
      <w:ind w:firstLine="0"/>
    </w:pPr>
    <w:rPr>
      <w:rFonts w:eastAsia="黑体"/>
      <w:sz w:val="28"/>
    </w:rPr>
  </w:style>
  <w:style w:type="paragraph" w:customStyle="1" w:styleId="3426">
    <w:name w:val="参考例子"/>
    <w:basedOn w:val="3421"/>
    <w:qFormat/>
    <w:uiPriority w:val="0"/>
    <w:pPr>
      <w:ind w:firstLine="0"/>
    </w:pPr>
    <w:rPr>
      <w:sz w:val="18"/>
    </w:rPr>
  </w:style>
  <w:style w:type="paragraph" w:customStyle="1" w:styleId="3427">
    <w:name w:val="例子内容"/>
    <w:basedOn w:val="3421"/>
    <w:qFormat/>
    <w:uiPriority w:val="0"/>
    <w:pPr>
      <w:spacing w:line="240" w:lineRule="auto"/>
      <w:ind w:firstLine="0"/>
      <w:jc w:val="center"/>
    </w:pPr>
    <w:rPr>
      <w:sz w:val="18"/>
    </w:rPr>
  </w:style>
  <w:style w:type="paragraph" w:customStyle="1" w:styleId="3428">
    <w:name w:val="后注"/>
    <w:basedOn w:val="3421"/>
    <w:qFormat/>
    <w:uiPriority w:val="0"/>
    <w:pPr>
      <w:ind w:firstLine="0"/>
    </w:pPr>
    <w:rPr>
      <w:sz w:val="18"/>
    </w:rPr>
  </w:style>
  <w:style w:type="paragraph" w:customStyle="1" w:styleId="3429">
    <w:name w:val="注与例子"/>
    <w:basedOn w:val="3430"/>
    <w:qFormat/>
    <w:uiPriority w:val="0"/>
    <w:pPr>
      <w:spacing w:line="240" w:lineRule="auto"/>
      <w:ind w:left="0"/>
      <w:outlineLvl w:val="9"/>
    </w:pPr>
    <w:rPr>
      <w:rFonts w:ascii="Times New Roman" w:eastAsia="仿宋_GB2312"/>
      <w:color w:val="000000"/>
      <w:sz w:val="21"/>
    </w:rPr>
  </w:style>
  <w:style w:type="paragraph" w:customStyle="1" w:styleId="3430">
    <w:name w:val="4h"/>
    <w:basedOn w:val="1"/>
    <w:qFormat/>
    <w:uiPriority w:val="0"/>
    <w:pPr>
      <w:spacing w:line="440" w:lineRule="exact"/>
      <w:ind w:left="105"/>
      <w:outlineLvl w:val="0"/>
    </w:pPr>
    <w:rPr>
      <w:rFonts w:ascii="黑体" w:hAnsi="Times New Roman" w:eastAsia="黑体" w:cs="Times New Roman"/>
      <w:spacing w:val="2"/>
      <w:sz w:val="28"/>
      <w:szCs w:val="20"/>
    </w:rPr>
  </w:style>
  <w:style w:type="paragraph" w:customStyle="1" w:styleId="3431">
    <w:name w:val="海军正文"/>
    <w:basedOn w:val="1"/>
    <w:qFormat/>
    <w:uiPriority w:val="0"/>
    <w:pPr>
      <w:ind w:firstLine="200" w:firstLineChars="200"/>
    </w:pPr>
    <w:rPr>
      <w:rFonts w:ascii="仿宋_GB2312" w:eastAsia="仿宋_GB2312" w:cs="Times New Roman"/>
    </w:rPr>
  </w:style>
  <w:style w:type="paragraph" w:customStyle="1" w:styleId="3432">
    <w:name w:val="海军文件正文"/>
    <w:basedOn w:val="1"/>
    <w:qFormat/>
    <w:uiPriority w:val="0"/>
    <w:pPr>
      <w:spacing w:line="440" w:lineRule="exact"/>
    </w:pPr>
    <w:rPr>
      <w:rFonts w:ascii="仿宋_GB2312" w:eastAsia="仿宋_GB2312" w:cs="Times New Roman"/>
    </w:rPr>
  </w:style>
  <w:style w:type="paragraph" w:customStyle="1" w:styleId="3433">
    <w:name w:val="海军标题1－新"/>
    <w:basedOn w:val="1"/>
    <w:qFormat/>
    <w:uiPriority w:val="0"/>
    <w:pPr>
      <w:keepNext/>
      <w:keepLines/>
      <w:spacing w:line="415" w:lineRule="auto"/>
      <w:outlineLvl w:val="1"/>
    </w:pPr>
    <w:rPr>
      <w:rFonts w:ascii="Arial" w:hAnsi="Arial" w:eastAsia="黑体" w:cs="Times New Roman"/>
      <w:b/>
      <w:bCs/>
      <w:sz w:val="28"/>
      <w:szCs w:val="32"/>
    </w:rPr>
  </w:style>
  <w:style w:type="paragraph" w:customStyle="1" w:styleId="3434">
    <w:name w:val="标题1(HJ)"/>
    <w:basedOn w:val="59"/>
    <w:qFormat/>
    <w:uiPriority w:val="0"/>
    <w:pPr>
      <w:tabs>
        <w:tab w:val="left" w:pos="432"/>
        <w:tab w:val="left" w:pos="720"/>
        <w:tab w:val="left" w:pos="1680"/>
        <w:tab w:val="right" w:leader="dot" w:pos="8820"/>
      </w:tabs>
      <w:spacing w:beforeLines="50" w:afterLines="50"/>
      <w:ind w:left="432" w:hanging="432"/>
    </w:pPr>
    <w:rPr>
      <w:rFonts w:ascii="黑体" w:eastAsia="黑体" w:cs="Arial"/>
      <w:bCs w:val="0"/>
      <w:caps w:val="0"/>
      <w:sz w:val="28"/>
      <w:szCs w:val="28"/>
    </w:rPr>
  </w:style>
  <w:style w:type="paragraph" w:customStyle="1" w:styleId="3435">
    <w:name w:val="附件内容"/>
    <w:basedOn w:val="1"/>
    <w:qFormat/>
    <w:uiPriority w:val="0"/>
    <w:pPr>
      <w:tabs>
        <w:tab w:val="left" w:pos="720"/>
        <w:tab w:val="left" w:pos="1680"/>
        <w:tab w:val="right" w:leader="dot" w:pos="8820"/>
      </w:tabs>
      <w:spacing w:beforeLines="50" w:afterLines="50"/>
      <w:jc w:val="center"/>
    </w:pPr>
    <w:rPr>
      <w:rFonts w:cs="Arial"/>
      <w:szCs w:val="28"/>
    </w:rPr>
  </w:style>
  <w:style w:type="paragraph" w:customStyle="1" w:styleId="3436">
    <w:name w:val="样式 标题 2第一层条 + 段前: 1 行 段后: 0.5 行"/>
    <w:basedOn w:val="4"/>
    <w:qFormat/>
    <w:uiPriority w:val="0"/>
    <w:pPr>
      <w:keepNext w:val="0"/>
      <w:keepLines w:val="0"/>
      <w:widowControl/>
      <w:numPr>
        <w:ilvl w:val="0"/>
        <w:numId w:val="0"/>
      </w:numPr>
      <w:tabs>
        <w:tab w:val="left" w:pos="1080"/>
      </w:tabs>
      <w:adjustRightInd w:val="0"/>
      <w:spacing w:before="120" w:beforeLines="100" w:after="120" w:afterLines="50" w:line="360" w:lineRule="auto"/>
      <w:ind w:left="1080" w:hanging="420"/>
      <w:jc w:val="left"/>
      <w:textAlignment w:val="baseline"/>
    </w:pPr>
    <w:rPr>
      <w:rFonts w:ascii="黑体" w:hAnsi="Times New Roman" w:eastAsia="宋体" w:cs="宋体"/>
      <w:b w:val="0"/>
      <w:szCs w:val="20"/>
    </w:rPr>
  </w:style>
  <w:style w:type="paragraph" w:customStyle="1" w:styleId="3437">
    <w:name w:val="0正文"/>
    <w:basedOn w:val="1"/>
    <w:link w:val="3438"/>
    <w:qFormat/>
    <w:uiPriority w:val="0"/>
    <w:pPr>
      <w:spacing w:line="360" w:lineRule="auto"/>
      <w:ind w:left="2694" w:hanging="2694"/>
      <w:jc w:val="center"/>
    </w:pPr>
    <w:rPr>
      <w:rFonts w:ascii="黑体" w:hAnsi="黑体" w:eastAsia="黑体" w:cs="Times New Roman"/>
    </w:rPr>
  </w:style>
  <w:style w:type="character" w:customStyle="1" w:styleId="3438">
    <w:name w:val="0正文 Char"/>
    <w:link w:val="3437"/>
    <w:uiPriority w:val="0"/>
    <w:rPr>
      <w:rFonts w:ascii="黑体" w:hAnsi="黑体" w:eastAsia="黑体" w:cs="Times New Roman"/>
      <w:kern w:val="0"/>
      <w:sz w:val="24"/>
      <w:szCs w:val="24"/>
    </w:rPr>
  </w:style>
  <w:style w:type="paragraph" w:customStyle="1" w:styleId="3439">
    <w:name w:val="样式 标题 5第四层条dashdsddh5H5PIM 5heading 5l5+toc5Numbered S..."/>
    <w:basedOn w:val="7"/>
    <w:qFormat/>
    <w:uiPriority w:val="0"/>
    <w:pPr>
      <w:keepNext w:val="0"/>
      <w:keepLines w:val="0"/>
      <w:numPr>
        <w:ilvl w:val="0"/>
        <w:numId w:val="0"/>
      </w:numPr>
      <w:tabs>
        <w:tab w:val="left" w:pos="1008"/>
        <w:tab w:val="left" w:pos="2100"/>
      </w:tabs>
      <w:adjustRightInd w:val="0"/>
      <w:spacing w:before="0" w:after="0" w:line="360" w:lineRule="atLeast"/>
      <w:ind w:left="2100" w:hanging="420"/>
      <w:textAlignment w:val="baseline"/>
    </w:pPr>
    <w:rPr>
      <w:rFonts w:ascii="黑体" w:hAnsi="黑体" w:eastAsia="黑体" w:cs="Arial Unicode MS"/>
      <w:b w:val="0"/>
      <w:bCs w:val="0"/>
      <w:sz w:val="21"/>
      <w:szCs w:val="20"/>
    </w:rPr>
  </w:style>
  <w:style w:type="paragraph" w:customStyle="1" w:styleId="3440">
    <w:name w:val="hwyang"/>
    <w:basedOn w:val="1"/>
    <w:link w:val="3441"/>
    <w:qFormat/>
    <w:uiPriority w:val="0"/>
    <w:pPr>
      <w:spacing w:line="360" w:lineRule="auto"/>
      <w:ind w:firstLine="480" w:firstLineChars="200"/>
    </w:pPr>
    <w:rPr>
      <w:rFonts w:ascii="Times New Roman" w:hAnsi="Times New Roman" w:cs="Times New Roman"/>
      <w:szCs w:val="20"/>
    </w:rPr>
  </w:style>
  <w:style w:type="character" w:customStyle="1" w:styleId="3441">
    <w:name w:val="hwyang Char"/>
    <w:link w:val="3440"/>
    <w:uiPriority w:val="0"/>
    <w:rPr>
      <w:rFonts w:ascii="Times New Roman" w:hAnsi="Times New Roman" w:eastAsia="宋体" w:cs="Times New Roman"/>
      <w:kern w:val="0"/>
      <w:sz w:val="24"/>
      <w:szCs w:val="20"/>
    </w:rPr>
  </w:style>
  <w:style w:type="paragraph" w:customStyle="1" w:styleId="3442">
    <w:name w:val="Char Char Char Char Char Char1 Char4"/>
    <w:basedOn w:val="1"/>
    <w:qFormat/>
    <w:uiPriority w:val="0"/>
    <w:pPr>
      <w:spacing w:after="160" w:line="240" w:lineRule="exact"/>
    </w:pPr>
    <w:rPr>
      <w:rFonts w:ascii="Verdana" w:hAnsi="Verdana" w:eastAsia="仿宋_GB2312" w:cs="Times New Roman"/>
      <w:szCs w:val="20"/>
      <w:lang w:eastAsia="en-US"/>
    </w:rPr>
  </w:style>
  <w:style w:type="paragraph" w:customStyle="1" w:styleId="3443">
    <w:name w:val="Char Char Char Char Char Char1 Char3"/>
    <w:basedOn w:val="1"/>
    <w:qFormat/>
    <w:uiPriority w:val="0"/>
    <w:pPr>
      <w:spacing w:after="160" w:line="240" w:lineRule="exact"/>
    </w:pPr>
    <w:rPr>
      <w:rFonts w:ascii="Verdana" w:hAnsi="Verdana" w:eastAsia="仿宋_GB2312" w:cs="Times New Roman"/>
      <w:szCs w:val="20"/>
      <w:lang w:eastAsia="en-US"/>
    </w:rPr>
  </w:style>
  <w:style w:type="paragraph" w:customStyle="1" w:styleId="3444">
    <w:name w:val="图字"/>
    <w:basedOn w:val="1"/>
    <w:qFormat/>
    <w:uiPriority w:val="0"/>
    <w:pPr>
      <w:jc w:val="center"/>
    </w:pPr>
    <w:rPr>
      <w:rFonts w:ascii="Times" w:hAnsi="Times" w:cs="Times New Roman"/>
    </w:rPr>
  </w:style>
  <w:style w:type="paragraph" w:customStyle="1" w:styleId="3445">
    <w:name w:val="样式 标题 5h5Block LabelH5PIM 5第四层条dashdsddh51heading 51h..."/>
    <w:basedOn w:val="7"/>
    <w:qFormat/>
    <w:uiPriority w:val="0"/>
    <w:pPr>
      <w:numPr>
        <w:ilvl w:val="0"/>
        <w:numId w:val="0"/>
      </w:numPr>
      <w:tabs>
        <w:tab w:val="left" w:pos="1008"/>
        <w:tab w:val="left" w:pos="1576"/>
      </w:tabs>
      <w:spacing w:before="240" w:after="240" w:line="240" w:lineRule="auto"/>
      <w:ind w:left="1008" w:hanging="1008"/>
    </w:pPr>
    <w:rPr>
      <w:rFonts w:ascii="Arial Unicode MS" w:hAnsi="Arial Unicode MS" w:eastAsia="黑体" w:cs="Arial Unicode MS"/>
      <w:bCs w:val="0"/>
      <w:i/>
      <w:iCs/>
    </w:rPr>
  </w:style>
  <w:style w:type="paragraph" w:customStyle="1" w:styleId="3446">
    <w:name w:val="样式 标题 5h5Block LabelH5PIM 5第四层条dashdsddh51heading 51h...1"/>
    <w:basedOn w:val="7"/>
    <w:link w:val="3447"/>
    <w:qFormat/>
    <w:uiPriority w:val="0"/>
    <w:pPr>
      <w:numPr>
        <w:ilvl w:val="0"/>
        <w:numId w:val="0"/>
      </w:numPr>
      <w:tabs>
        <w:tab w:val="left" w:pos="1008"/>
        <w:tab w:val="left" w:pos="1576"/>
      </w:tabs>
      <w:spacing w:before="240" w:after="240" w:line="240" w:lineRule="auto"/>
      <w:ind w:left="1008" w:hanging="1008"/>
    </w:pPr>
    <w:rPr>
      <w:rFonts w:ascii="宋体" w:hAnsi="宋体" w:eastAsia="Arial Unicode MS" w:cs="Arial Unicode MS"/>
      <w:iCs/>
    </w:rPr>
  </w:style>
  <w:style w:type="character" w:customStyle="1" w:styleId="3447">
    <w:name w:val="样式 标题 5h5Block LabelH5PIM 5第四层条dashdsddh51heading 51h...1 Char"/>
    <w:link w:val="3446"/>
    <w:uiPriority w:val="0"/>
    <w:rPr>
      <w:rFonts w:ascii="宋体" w:hAnsi="宋体" w:eastAsia="Arial Unicode MS" w:cs="Arial Unicode MS"/>
      <w:b/>
      <w:bCs/>
      <w:iCs/>
      <w:kern w:val="0"/>
      <w:sz w:val="28"/>
      <w:szCs w:val="28"/>
    </w:rPr>
  </w:style>
  <w:style w:type="paragraph" w:customStyle="1" w:styleId="3448">
    <w:name w:val="样式 题注 + 黑体 五号"/>
    <w:basedOn w:val="22"/>
    <w:link w:val="3449"/>
    <w:qFormat/>
    <w:uiPriority w:val="0"/>
    <w:rPr>
      <w:rFonts w:ascii="黑体" w:hAnsi="黑体" w:cs="Times New Roman"/>
    </w:rPr>
  </w:style>
  <w:style w:type="character" w:customStyle="1" w:styleId="3449">
    <w:name w:val="样式 题注 + 黑体 五号 Char"/>
    <w:link w:val="3448"/>
    <w:uiPriority w:val="0"/>
    <w:rPr>
      <w:rFonts w:ascii="黑体" w:hAnsi="黑体" w:eastAsia="黑体" w:cs="Times New Roman"/>
      <w:kern w:val="0"/>
      <w:sz w:val="20"/>
      <w:szCs w:val="20"/>
    </w:rPr>
  </w:style>
  <w:style w:type="paragraph" w:customStyle="1" w:styleId="3450">
    <w:name w:val="样式 正文缩进 + 首行缩进:  0 字符"/>
    <w:basedOn w:val="21"/>
    <w:qFormat/>
    <w:uiPriority w:val="0"/>
    <w:pPr>
      <w:spacing w:before="120"/>
      <w:ind w:firstLine="0" w:firstLineChars="0"/>
    </w:pPr>
    <w:rPr>
      <w:rFonts w:ascii="Arial" w:hAnsi="Arial"/>
    </w:rPr>
  </w:style>
  <w:style w:type="paragraph" w:customStyle="1" w:styleId="3451">
    <w:name w:val="属性下分类"/>
    <w:basedOn w:val="1"/>
    <w:qFormat/>
    <w:uiPriority w:val="0"/>
    <w:pPr>
      <w:spacing w:before="120"/>
      <w:ind w:left="851"/>
    </w:pPr>
    <w:rPr>
      <w:rFonts w:ascii="Arial" w:hAnsi="Arial" w:cs="Times New Roman"/>
      <w:szCs w:val="20"/>
    </w:rPr>
  </w:style>
  <w:style w:type="paragraph" w:customStyle="1" w:styleId="3452">
    <w:name w:val="【注意】"/>
    <w:basedOn w:val="1"/>
    <w:next w:val="1"/>
    <w:qFormat/>
    <w:uiPriority w:val="0"/>
    <w:pPr>
      <w:spacing w:before="120" w:after="120"/>
    </w:pPr>
    <w:rPr>
      <w:rFonts w:hAnsi="Arial" w:cs="Times New Roman"/>
      <w:szCs w:val="20"/>
    </w:rPr>
  </w:style>
  <w:style w:type="paragraph" w:customStyle="1" w:styleId="3453">
    <w:name w:val="操作步骤"/>
    <w:basedOn w:val="35"/>
    <w:qFormat/>
    <w:uiPriority w:val="0"/>
    <w:pPr>
      <w:tabs>
        <w:tab w:val="left" w:pos="1980"/>
      </w:tabs>
      <w:spacing w:before="240" w:after="0"/>
      <w:ind w:left="0" w:leftChars="0" w:hanging="360"/>
    </w:pPr>
    <w:rPr>
      <w:rFonts w:ascii="Arial" w:hAnsi="Arial" w:cs="Times New Roman"/>
      <w:szCs w:val="20"/>
    </w:rPr>
  </w:style>
  <w:style w:type="paragraph" w:customStyle="1" w:styleId="3454">
    <w:name w:val="tezheng"/>
    <w:basedOn w:val="3451"/>
    <w:qFormat/>
    <w:uiPriority w:val="0"/>
    <w:pPr>
      <w:numPr>
        <w:ilvl w:val="1"/>
        <w:numId w:val="145"/>
      </w:numPr>
      <w:tabs>
        <w:tab w:val="left" w:pos="360"/>
        <w:tab w:val="clear" w:pos="851"/>
      </w:tabs>
      <w:spacing w:before="0" w:line="360" w:lineRule="auto"/>
      <w:ind w:firstLine="569"/>
    </w:pPr>
    <w:rPr>
      <w:rFonts w:ascii="仿宋" w:hAnsi="仿宋" w:eastAsia="仿宋"/>
      <w:szCs w:val="24"/>
    </w:rPr>
  </w:style>
  <w:style w:type="paragraph" w:customStyle="1" w:styleId="3455">
    <w:name w:val="水印"/>
    <w:basedOn w:val="1"/>
    <w:qFormat/>
    <w:uiPriority w:val="0"/>
    <w:pPr>
      <w:adjustRightInd w:val="0"/>
      <w:spacing w:line="240" w:lineRule="atLeast"/>
      <w:textAlignment w:val="baseline"/>
    </w:pPr>
    <w:rPr>
      <w:rFonts w:ascii="Times New Roman" w:hAnsi="Times New Roman" w:cs="Times New Roman"/>
      <w:szCs w:val="20"/>
    </w:rPr>
  </w:style>
  <w:style w:type="paragraph" w:customStyle="1" w:styleId="3456">
    <w:name w:val="Heading4"/>
    <w:basedOn w:val="1"/>
    <w:qFormat/>
    <w:uiPriority w:val="0"/>
    <w:rPr>
      <w:rFonts w:ascii="Times New Roman" w:hAnsi="Times New Roman" w:cs="Times New Roman"/>
      <w:i/>
      <w:iCs/>
    </w:rPr>
  </w:style>
  <w:style w:type="paragraph" w:customStyle="1" w:styleId="3457">
    <w:name w:val="字元 字元"/>
    <w:basedOn w:val="1"/>
    <w:qFormat/>
    <w:uiPriority w:val="0"/>
    <w:pPr>
      <w:spacing w:after="160" w:line="240" w:lineRule="exact"/>
    </w:pPr>
    <w:rPr>
      <w:rFonts w:ascii="Verdana" w:hAnsi="Verdana" w:eastAsia="仿宋_GB2312" w:cs="Times New Roman"/>
      <w:szCs w:val="20"/>
      <w:lang w:eastAsia="en-US"/>
    </w:rPr>
  </w:style>
  <w:style w:type="paragraph" w:customStyle="1" w:styleId="3458">
    <w:name w:val="样式 标题 5 + 左侧:  0 厘米 首行缩进:  0 厘米"/>
    <w:basedOn w:val="7"/>
    <w:qFormat/>
    <w:uiPriority w:val="0"/>
    <w:pPr>
      <w:numPr>
        <w:ilvl w:val="0"/>
        <w:numId w:val="0"/>
      </w:numPr>
      <w:spacing w:line="374" w:lineRule="auto"/>
    </w:pPr>
    <w:rPr>
      <w:rFonts w:ascii="Arial Unicode MS" w:hAnsi="Arial Unicode MS" w:eastAsia="Arial Unicode MS" w:cs="宋体"/>
      <w:sz w:val="21"/>
      <w:szCs w:val="20"/>
    </w:rPr>
  </w:style>
  <w:style w:type="paragraph" w:customStyle="1" w:styleId="3459">
    <w:name w:val="标题4new"/>
    <w:basedOn w:val="5"/>
    <w:qFormat/>
    <w:uiPriority w:val="0"/>
    <w:pPr>
      <w:widowControl/>
      <w:numPr>
        <w:ilvl w:val="0"/>
        <w:numId w:val="0"/>
      </w:numPr>
      <w:tabs>
        <w:tab w:val="left" w:pos="1980"/>
      </w:tabs>
      <w:overflowPunct w:val="0"/>
      <w:autoSpaceDE w:val="0"/>
      <w:autoSpaceDN w:val="0"/>
      <w:adjustRightInd w:val="0"/>
      <w:snapToGrid w:val="0"/>
      <w:spacing w:before="120" w:beforeLines="100" w:after="120" w:afterLines="100" w:line="360" w:lineRule="auto"/>
      <w:ind w:left="420" w:hanging="420"/>
      <w:jc w:val="left"/>
      <w:textAlignment w:val="top"/>
      <w:outlineLvl w:val="3"/>
    </w:pPr>
    <w:rPr>
      <w:rFonts w:ascii="黑体" w:hAnsi="宋体" w:eastAsia="黑体"/>
      <w:bCs w:val="0"/>
      <w:color w:val="000000"/>
      <w:spacing w:val="-5"/>
      <w:kern w:val="24"/>
      <w:sz w:val="28"/>
      <w:szCs w:val="24"/>
    </w:rPr>
  </w:style>
  <w:style w:type="paragraph" w:customStyle="1" w:styleId="3460">
    <w:name w:val="标题1正文"/>
    <w:basedOn w:val="1"/>
    <w:qFormat/>
    <w:uiPriority w:val="0"/>
    <w:pPr>
      <w:spacing w:line="400" w:lineRule="exact"/>
    </w:pPr>
    <w:rPr>
      <w:rFonts w:ascii="Arial" w:hAnsi="Arial" w:cs="Times New Roman"/>
      <w:bCs/>
      <w:kern w:val="22"/>
      <w:sz w:val="22"/>
      <w:szCs w:val="20"/>
    </w:rPr>
  </w:style>
  <w:style w:type="character" w:customStyle="1" w:styleId="3461">
    <w:name w:val="方案正文 Char1"/>
    <w:uiPriority w:val="0"/>
    <w:rPr>
      <w:rFonts w:ascii="Arial" w:hAnsi="Arial" w:eastAsia="宋体" w:cs="Times New Roman"/>
      <w:sz w:val="24"/>
      <w:szCs w:val="20"/>
    </w:rPr>
  </w:style>
  <w:style w:type="paragraph" w:customStyle="1" w:styleId="3462">
    <w:name w:val="样式 楷体_GB2312"/>
    <w:basedOn w:val="1"/>
    <w:link w:val="3463"/>
    <w:qFormat/>
    <w:uiPriority w:val="0"/>
    <w:pPr>
      <w:spacing w:line="360" w:lineRule="auto"/>
      <w:ind w:firstLine="420"/>
    </w:pPr>
    <w:rPr>
      <w:rFonts w:cs="Times New Roman"/>
      <w:szCs w:val="20"/>
    </w:rPr>
  </w:style>
  <w:style w:type="character" w:customStyle="1" w:styleId="3463">
    <w:name w:val="样式 楷体_GB2312 Char"/>
    <w:link w:val="3462"/>
    <w:uiPriority w:val="0"/>
    <w:rPr>
      <w:rFonts w:ascii="宋体" w:hAnsi="宋体" w:eastAsia="宋体" w:cs="Times New Roman"/>
      <w:kern w:val="0"/>
      <w:sz w:val="24"/>
      <w:szCs w:val="20"/>
    </w:rPr>
  </w:style>
  <w:style w:type="character" w:customStyle="1" w:styleId="3464">
    <w:name w:val="样式 楷体_GB2312 加粗"/>
    <w:uiPriority w:val="0"/>
    <w:rPr>
      <w:rFonts w:ascii="楷体_GB2312" w:hAnsi="楷体_GB2312" w:eastAsia="楷体_GB2312"/>
      <w:b/>
      <w:bCs/>
      <w:sz w:val="28"/>
    </w:rPr>
  </w:style>
  <w:style w:type="paragraph" w:customStyle="1" w:styleId="3465">
    <w:name w:val="的"/>
    <w:basedOn w:val="1"/>
    <w:link w:val="3466"/>
    <w:qFormat/>
    <w:uiPriority w:val="0"/>
    <w:pPr>
      <w:numPr>
        <w:ilvl w:val="0"/>
        <w:numId w:val="146"/>
      </w:numPr>
      <w:spacing w:line="360" w:lineRule="auto"/>
      <w:ind w:firstLine="0"/>
    </w:pPr>
    <w:rPr>
      <w:rFonts w:cs="Times New Roman"/>
      <w:szCs w:val="21"/>
    </w:rPr>
  </w:style>
  <w:style w:type="character" w:customStyle="1" w:styleId="3466">
    <w:name w:val="的 Char"/>
    <w:link w:val="3465"/>
    <w:uiPriority w:val="0"/>
    <w:rPr>
      <w:rFonts w:ascii="宋体" w:hAnsi="宋体" w:eastAsia="宋体" w:cs="Times New Roman"/>
      <w:sz w:val="24"/>
      <w:szCs w:val="21"/>
    </w:rPr>
  </w:style>
  <w:style w:type="paragraph" w:customStyle="1" w:styleId="3467">
    <w:name w:val="表格文本编号3"/>
    <w:basedOn w:val="1"/>
    <w:qFormat/>
    <w:uiPriority w:val="0"/>
    <w:pPr>
      <w:numPr>
        <w:ilvl w:val="0"/>
        <w:numId w:val="147"/>
      </w:numPr>
      <w:tabs>
        <w:tab w:val="left" w:pos="360"/>
        <w:tab w:val="clear" w:pos="704"/>
      </w:tabs>
      <w:spacing w:before="60" w:after="60" w:line="360" w:lineRule="auto"/>
      <w:ind w:left="0" w:firstLine="0"/>
    </w:pPr>
    <w:rPr>
      <w:rFonts w:ascii="Times New Roman" w:hAnsi="Times New Roman" w:cs="Times New Roman"/>
      <w:szCs w:val="21"/>
    </w:rPr>
  </w:style>
  <w:style w:type="character" w:customStyle="1" w:styleId="3468">
    <w:name w:val="b Char"/>
    <w:uiPriority w:val="0"/>
    <w:rPr>
      <w:rFonts w:ascii="Arial" w:hAnsi="Arial" w:eastAsia="宋体"/>
      <w:snapToGrid w:val="0"/>
      <w:sz w:val="28"/>
      <w:lang w:val="en-US" w:eastAsia="zh-CN" w:bidi="ar-SA"/>
    </w:rPr>
  </w:style>
  <w:style w:type="paragraph" w:customStyle="1" w:styleId="3469">
    <w:name w:val="part"/>
    <w:basedOn w:val="1"/>
    <w:qFormat/>
    <w:uiPriority w:val="0"/>
    <w:pPr>
      <w:spacing w:before="100" w:beforeAutospacing="1" w:after="100" w:afterAutospacing="1"/>
    </w:pPr>
  </w:style>
  <w:style w:type="paragraph" w:customStyle="1" w:styleId="3470">
    <w:name w:val="Char Char1 Char Char Char Char Char Char Char Char Char Char Char Char Char Char Char Char Char Char Char Char Char Char Char Char Char Char Char Char Char Char Char Char Char"/>
    <w:basedOn w:val="1"/>
    <w:qFormat/>
    <w:uiPriority w:val="0"/>
    <w:pPr>
      <w:spacing w:after="160" w:line="240" w:lineRule="exact"/>
    </w:pPr>
    <w:rPr>
      <w:rFonts w:ascii="Verdana" w:hAnsi="Verdana" w:eastAsia="仿宋_GB2312" w:cs="Times New Roman"/>
      <w:szCs w:val="20"/>
      <w:lang w:eastAsia="en-US"/>
    </w:rPr>
  </w:style>
  <w:style w:type="character" w:customStyle="1" w:styleId="3471">
    <w:name w:val="样式 图例 + 小四 Char"/>
    <w:uiPriority w:val="0"/>
    <w:rPr>
      <w:rFonts w:eastAsia="宋体"/>
      <w:kern w:val="2"/>
      <w:sz w:val="21"/>
      <w:lang w:val="en-US" w:eastAsia="zh-CN" w:bidi="ar-SA"/>
    </w:rPr>
  </w:style>
  <w:style w:type="paragraph" w:customStyle="1" w:styleId="3472">
    <w:name w:val="样式 图例 + 小四"/>
    <w:basedOn w:val="1"/>
    <w:qFormat/>
    <w:uiPriority w:val="0"/>
    <w:pPr>
      <w:jc w:val="center"/>
    </w:pPr>
    <w:rPr>
      <w:rFonts w:ascii="Times New Roman" w:hAnsi="Times New Roman" w:cs="Times New Roman"/>
      <w:szCs w:val="20"/>
    </w:rPr>
  </w:style>
  <w:style w:type="character" w:customStyle="1" w:styleId="3473">
    <w:name w:val="列项——（一级） Char"/>
    <w:link w:val="3051"/>
    <w:uiPriority w:val="0"/>
    <w:rPr>
      <w:rFonts w:ascii="宋体" w:hAnsi="Calibri" w:eastAsia="宋体" w:cs="Times New Roman"/>
      <w:kern w:val="2"/>
      <w:sz w:val="21"/>
      <w:szCs w:val="24"/>
    </w:rPr>
  </w:style>
  <w:style w:type="character" w:customStyle="1" w:styleId="3474">
    <w:name w:val="Para head"/>
    <w:uiPriority w:val="0"/>
    <w:rPr>
      <w:rFonts w:ascii="仿宋_GB2312" w:hAnsi="仿宋_GB2312" w:eastAsia="楷体_GB2312"/>
      <w:sz w:val="20"/>
    </w:rPr>
  </w:style>
  <w:style w:type="character" w:customStyle="1" w:styleId="3475">
    <w:name w:val="tdrownotice1"/>
    <w:uiPriority w:val="0"/>
    <w:rPr>
      <w:sz w:val="22"/>
    </w:rPr>
  </w:style>
  <w:style w:type="paragraph" w:customStyle="1" w:styleId="3476">
    <w:name w:val="样式 SimSun 首行缩进:  2 字符"/>
    <w:basedOn w:val="1"/>
    <w:qFormat/>
    <w:uiPriority w:val="0"/>
    <w:pPr>
      <w:spacing w:line="360" w:lineRule="auto"/>
      <w:ind w:firstLine="420" w:firstLineChars="200"/>
    </w:pPr>
    <w:rPr>
      <w:szCs w:val="20"/>
    </w:rPr>
  </w:style>
  <w:style w:type="character" w:customStyle="1" w:styleId="3477">
    <w:name w:val="样式 SimSun"/>
    <w:uiPriority w:val="0"/>
    <w:rPr>
      <w:rFonts w:ascii="宋体" w:hAnsi="宋体"/>
      <w:sz w:val="24"/>
    </w:rPr>
  </w:style>
  <w:style w:type="paragraph" w:customStyle="1" w:styleId="3478">
    <w:name w:val="标题4－连尉平"/>
    <w:basedOn w:val="1"/>
    <w:qFormat/>
    <w:uiPriority w:val="0"/>
    <w:pPr>
      <w:tabs>
        <w:tab w:val="left" w:pos="3300"/>
      </w:tabs>
      <w:ind w:left="3300"/>
    </w:pPr>
    <w:rPr>
      <w:rFonts w:ascii="Times New Roman" w:hAnsi="Times New Roman" w:cs="Times New Roman"/>
      <w:szCs w:val="20"/>
    </w:rPr>
  </w:style>
  <w:style w:type="paragraph" w:customStyle="1" w:styleId="3479">
    <w:name w:val="custom_unionstyle"/>
    <w:basedOn w:val="1"/>
    <w:qFormat/>
    <w:uiPriority w:val="0"/>
    <w:pPr>
      <w:spacing w:before="100" w:beforeAutospacing="1" w:after="100" w:afterAutospacing="1"/>
    </w:pPr>
  </w:style>
  <w:style w:type="paragraph" w:customStyle="1" w:styleId="3480">
    <w:name w:val="样式 标题 2 + 楷体_GB2312"/>
    <w:basedOn w:val="4"/>
    <w:next w:val="1"/>
    <w:link w:val="3481"/>
    <w:qFormat/>
    <w:uiPriority w:val="0"/>
    <w:pPr>
      <w:widowControl/>
      <w:numPr>
        <w:ilvl w:val="0"/>
        <w:numId w:val="0"/>
      </w:numPr>
      <w:spacing w:line="360" w:lineRule="auto"/>
      <w:jc w:val="left"/>
    </w:pPr>
    <w:rPr>
      <w:rFonts w:ascii="黑体" w:hAnsi="宋体"/>
      <w:b w:val="0"/>
      <w:sz w:val="36"/>
      <w:szCs w:val="36"/>
    </w:rPr>
  </w:style>
  <w:style w:type="character" w:customStyle="1" w:styleId="3481">
    <w:name w:val="样式 标题 2 + 楷体_GB2312 Char"/>
    <w:link w:val="3480"/>
    <w:uiPriority w:val="0"/>
    <w:rPr>
      <w:rFonts w:ascii="黑体" w:hAnsi="宋体" w:cs="Times New Roman"/>
      <w:bCs/>
      <w:kern w:val="0"/>
      <w:sz w:val="36"/>
      <w:szCs w:val="36"/>
    </w:rPr>
  </w:style>
  <w:style w:type="paragraph" w:customStyle="1" w:styleId="3482">
    <w:name w:val="图题注样式-自定义"/>
    <w:next w:val="1"/>
    <w:qFormat/>
    <w:uiPriority w:val="0"/>
    <w:pPr>
      <w:keepNext/>
      <w:jc w:val="center"/>
    </w:pPr>
    <w:rPr>
      <w:rFonts w:ascii="Calibri" w:hAnsi="Calibri" w:eastAsia="宋体" w:cs="宋体"/>
      <w:kern w:val="2"/>
      <w:sz w:val="21"/>
      <w:szCs w:val="24"/>
      <w:lang w:val="en-US" w:eastAsia="zh-CN" w:bidi="ar-SA"/>
    </w:rPr>
  </w:style>
  <w:style w:type="paragraph" w:customStyle="1" w:styleId="3483">
    <w:name w:val="样式 标题 2h22Heading 2 HiddenHeading 2 CCBSH2Level 2 Headhea..."/>
    <w:basedOn w:val="1"/>
    <w:qFormat/>
    <w:uiPriority w:val="0"/>
    <w:pPr>
      <w:numPr>
        <w:ilvl w:val="1"/>
        <w:numId w:val="148"/>
      </w:numPr>
      <w:tabs>
        <w:tab w:val="left" w:pos="360"/>
        <w:tab w:val="clear" w:pos="567"/>
      </w:tabs>
      <w:spacing w:line="360" w:lineRule="auto"/>
      <w:ind w:left="0" w:firstLine="200" w:firstLineChars="200"/>
    </w:pPr>
    <w:rPr>
      <w:rFonts w:ascii="Times New Roman" w:hAnsi="Times New Roman" w:cs="Times New Roman"/>
    </w:rPr>
  </w:style>
  <w:style w:type="paragraph" w:customStyle="1" w:styleId="3484">
    <w:name w:val="main2"/>
    <w:basedOn w:val="1"/>
    <w:semiHidden/>
    <w:qFormat/>
    <w:uiPriority w:val="0"/>
    <w:pPr>
      <w:spacing w:before="100" w:beforeAutospacing="1" w:after="100" w:afterAutospacing="1"/>
    </w:pPr>
  </w:style>
  <w:style w:type="paragraph" w:customStyle="1" w:styleId="3485">
    <w:name w:val="普通正文 Char Char"/>
    <w:basedOn w:val="1"/>
    <w:link w:val="3498"/>
    <w:qFormat/>
    <w:uiPriority w:val="0"/>
    <w:pPr>
      <w:autoSpaceDE w:val="0"/>
      <w:autoSpaceDN w:val="0"/>
      <w:adjustRightInd w:val="0"/>
      <w:spacing w:line="360" w:lineRule="auto"/>
      <w:ind w:left="480" w:firstLine="480"/>
      <w:textAlignment w:val="baseline"/>
    </w:pPr>
    <w:rPr>
      <w:rFonts w:ascii="Arial" w:hAnsi="Times New Roman" w:cs="Times New Roman"/>
      <w:szCs w:val="20"/>
    </w:rPr>
  </w:style>
  <w:style w:type="character" w:customStyle="1" w:styleId="3486">
    <w:name w:val="skin-morefont11"/>
    <w:uiPriority w:val="0"/>
    <w:rPr>
      <w:color w:val="990000"/>
      <w:spacing w:val="48"/>
      <w:sz w:val="21"/>
      <w:szCs w:val="21"/>
    </w:rPr>
  </w:style>
  <w:style w:type="character" w:customStyle="1" w:styleId="3487">
    <w:name w:val="article1"/>
    <w:uiPriority w:val="0"/>
    <w:rPr>
      <w:sz w:val="22"/>
      <w:szCs w:val="22"/>
    </w:rPr>
  </w:style>
  <w:style w:type="paragraph" w:customStyle="1" w:styleId="3488">
    <w:name w:val="white"/>
    <w:basedOn w:val="1"/>
    <w:semiHidden/>
    <w:qFormat/>
    <w:uiPriority w:val="0"/>
    <w:pPr>
      <w:spacing w:before="100" w:beforeAutospacing="1" w:after="100" w:afterAutospacing="1"/>
    </w:pPr>
    <w:rPr>
      <w:rFonts w:ascii="Arial" w:hAnsi="Arial" w:cs="Arial"/>
      <w:color w:val="FFFFFF"/>
      <w:sz w:val="18"/>
      <w:szCs w:val="18"/>
    </w:rPr>
  </w:style>
  <w:style w:type="character" w:customStyle="1" w:styleId="3489">
    <w:name w:val="point_normal"/>
    <w:uiPriority w:val="0"/>
  </w:style>
  <w:style w:type="character" w:customStyle="1" w:styleId="3490">
    <w:name w:val="title_emph"/>
    <w:uiPriority w:val="0"/>
  </w:style>
  <w:style w:type="character" w:customStyle="1" w:styleId="3491">
    <w:name w:val="font91"/>
    <w:uiPriority w:val="0"/>
    <w:rPr>
      <w:rFonts w:hint="default" w:ascii="Arial" w:hAnsi="Arial" w:cs="Arial"/>
      <w:sz w:val="16"/>
      <w:szCs w:val="16"/>
    </w:rPr>
  </w:style>
  <w:style w:type="character" w:customStyle="1" w:styleId="3492">
    <w:name w:val="u5"/>
    <w:uiPriority w:val="0"/>
  </w:style>
  <w:style w:type="character" w:customStyle="1" w:styleId="3493">
    <w:name w:val="style191"/>
    <w:uiPriority w:val="0"/>
    <w:rPr>
      <w:b/>
      <w:bCs/>
      <w:color w:val="FF6600"/>
    </w:rPr>
  </w:style>
  <w:style w:type="character" w:customStyle="1" w:styleId="3494">
    <w:name w:val="style201"/>
    <w:uiPriority w:val="0"/>
    <w:rPr>
      <w:color w:val="808080"/>
    </w:rPr>
  </w:style>
  <w:style w:type="paragraph" w:customStyle="1" w:styleId="3495">
    <w:name w:val="yh"/>
    <w:basedOn w:val="1"/>
    <w:qFormat/>
    <w:uiPriority w:val="0"/>
    <w:pPr>
      <w:spacing w:afterLines="50" w:line="440" w:lineRule="exact"/>
      <w:ind w:firstLine="200" w:firstLineChars="200"/>
    </w:pPr>
    <w:rPr>
      <w:rFonts w:cs="Times New Roman"/>
      <w:color w:val="000000"/>
      <w:szCs w:val="18"/>
    </w:rPr>
  </w:style>
  <w:style w:type="character" w:customStyle="1" w:styleId="3496">
    <w:name w:val="userdata1"/>
    <w:uiPriority w:val="0"/>
    <w:rPr>
      <w:rFonts w:ascii="宋体" w:hAnsi="宋体"/>
      <w:sz w:val="18"/>
      <w:szCs w:val="18"/>
    </w:rPr>
  </w:style>
  <w:style w:type="table" w:customStyle="1" w:styleId="3497">
    <w:name w:val="普通表格1"/>
    <w:semiHidden/>
    <w:uiPriority w:val="0"/>
    <w:rPr>
      <w:rFonts w:ascii="Calibri" w:hAnsi="Calibri" w:eastAsia="Times New Roman" w:cs="Times New Roman"/>
      <w:sz w:val="24"/>
      <w:szCs w:val="24"/>
    </w:rPr>
    <w:tblPr>
      <w:tblCellMar>
        <w:top w:w="0" w:type="dxa"/>
        <w:left w:w="108" w:type="dxa"/>
        <w:bottom w:w="0" w:type="dxa"/>
        <w:right w:w="108" w:type="dxa"/>
      </w:tblCellMar>
    </w:tblPr>
  </w:style>
  <w:style w:type="character" w:customStyle="1" w:styleId="3498">
    <w:name w:val="普通正文 Char Char Char"/>
    <w:link w:val="3485"/>
    <w:uiPriority w:val="0"/>
    <w:rPr>
      <w:rFonts w:ascii="Arial" w:hAnsi="Times New Roman" w:eastAsia="宋体" w:cs="Times New Roman"/>
      <w:kern w:val="0"/>
      <w:sz w:val="24"/>
      <w:szCs w:val="20"/>
    </w:rPr>
  </w:style>
  <w:style w:type="character" w:customStyle="1" w:styleId="3499">
    <w:name w:val="text_ff0000_bold1"/>
    <w:uiPriority w:val="0"/>
    <w:rPr>
      <w:b/>
      <w:bCs/>
      <w:color w:val="FF0000"/>
      <w:u w:val="none"/>
    </w:rPr>
  </w:style>
  <w:style w:type="character" w:customStyle="1" w:styleId="3500">
    <w:name w:val="huei12u"/>
    <w:uiPriority w:val="0"/>
  </w:style>
  <w:style w:type="character" w:customStyle="1" w:styleId="3501">
    <w:name w:val="style161"/>
    <w:uiPriority w:val="0"/>
    <w:rPr>
      <w:color w:val="666666"/>
      <w:sz w:val="27"/>
      <w:szCs w:val="27"/>
    </w:rPr>
  </w:style>
  <w:style w:type="paragraph" w:customStyle="1" w:styleId="3502">
    <w:name w:val="小块标题"/>
    <w:basedOn w:val="34"/>
    <w:next w:val="1"/>
    <w:qFormat/>
    <w:uiPriority w:val="0"/>
    <w:pPr>
      <w:numPr>
        <w:ilvl w:val="0"/>
        <w:numId w:val="149"/>
      </w:numPr>
      <w:tabs>
        <w:tab w:val="left" w:pos="360"/>
        <w:tab w:val="left" w:pos="540"/>
        <w:tab w:val="clear" w:pos="420"/>
      </w:tabs>
      <w:adjustRightInd w:val="0"/>
      <w:snapToGrid w:val="0"/>
      <w:spacing w:beforeLines="100" w:afterLines="50" w:line="480" w:lineRule="auto"/>
      <w:ind w:left="0" w:firstLine="0"/>
    </w:pPr>
    <w:rPr>
      <w:rFonts w:ascii="Times New Roman" w:hAnsi="Times New Roman" w:cs="Times New Roman"/>
      <w:b/>
      <w:snapToGrid w:val="0"/>
      <w:color w:val="800000"/>
      <w:sz w:val="28"/>
      <w:szCs w:val="20"/>
      <w:u w:val="double" w:color="99CCFF"/>
    </w:rPr>
  </w:style>
  <w:style w:type="paragraph" w:customStyle="1" w:styleId="3503">
    <w:name w:val="TableCaption"/>
    <w:next w:val="1"/>
    <w:qFormat/>
    <w:uiPriority w:val="0"/>
    <w:pPr>
      <w:numPr>
        <w:ilvl w:val="0"/>
        <w:numId w:val="150"/>
      </w:numPr>
      <w:spacing w:line="480" w:lineRule="auto"/>
      <w:ind w:left="907" w:hanging="907"/>
    </w:pPr>
    <w:rPr>
      <w:rFonts w:ascii="Helvetica" w:hAnsi="Helvetica" w:eastAsia="宋体" w:cs="Times New Roman"/>
      <w:color w:val="000000"/>
      <w:kern w:val="2"/>
      <w:sz w:val="18"/>
      <w:szCs w:val="24"/>
      <w:lang w:val="en-US" w:eastAsia="en-US" w:bidi="ar-SA"/>
    </w:rPr>
  </w:style>
  <w:style w:type="paragraph" w:customStyle="1" w:styleId="3504">
    <w:name w:val="Chart_body"/>
    <w:basedOn w:val="1"/>
    <w:qFormat/>
    <w:uiPriority w:val="0"/>
    <w:pPr>
      <w:spacing w:after="60" w:line="240" w:lineRule="exact"/>
    </w:pPr>
    <w:rPr>
      <w:rFonts w:ascii="Helvetica" w:hAnsi="Helvetica" w:cs="Times New Roman"/>
      <w:color w:val="000000"/>
      <w:sz w:val="16"/>
      <w:szCs w:val="20"/>
      <w:lang w:eastAsia="en-US"/>
    </w:rPr>
  </w:style>
  <w:style w:type="character" w:customStyle="1" w:styleId="3505">
    <w:name w:val="l15"/>
    <w:uiPriority w:val="0"/>
  </w:style>
  <w:style w:type="character" w:customStyle="1" w:styleId="3506">
    <w:name w:val="grame"/>
    <w:uiPriority w:val="0"/>
  </w:style>
  <w:style w:type="character" w:customStyle="1" w:styleId="3507">
    <w:name w:val="spelle"/>
    <w:qFormat/>
    <w:uiPriority w:val="0"/>
  </w:style>
  <w:style w:type="paragraph" w:customStyle="1" w:styleId="3508">
    <w:name w:val="itemlist"/>
    <w:basedOn w:val="1"/>
    <w:qFormat/>
    <w:uiPriority w:val="0"/>
    <w:pPr>
      <w:spacing w:before="100" w:beforeAutospacing="1" w:after="100" w:afterAutospacing="1"/>
    </w:pPr>
  </w:style>
  <w:style w:type="character" w:customStyle="1" w:styleId="3509">
    <w:name w:val="t3"/>
    <w:uiPriority w:val="0"/>
  </w:style>
  <w:style w:type="character" w:customStyle="1" w:styleId="3510">
    <w:name w:val="style17"/>
    <w:uiPriority w:val="0"/>
  </w:style>
  <w:style w:type="paragraph" w:customStyle="1" w:styleId="3511">
    <w:name w:val="简单回函地址"/>
    <w:basedOn w:val="1"/>
    <w:qFormat/>
    <w:uiPriority w:val="0"/>
    <w:rPr>
      <w:rFonts w:ascii="Times New Roman" w:hAnsi="Times New Roman" w:cs="Times New Roman"/>
    </w:rPr>
  </w:style>
  <w:style w:type="character" w:customStyle="1" w:styleId="3512">
    <w:name w:val="font091"/>
    <w:uiPriority w:val="0"/>
    <w:rPr>
      <w:color w:val="000000"/>
      <w:spacing w:val="480"/>
      <w:sz w:val="24"/>
      <w:szCs w:val="24"/>
    </w:rPr>
  </w:style>
  <w:style w:type="paragraph" w:customStyle="1" w:styleId="3513">
    <w:name w:val="样式 宋体 小四 首行缩进:  0.74 厘米 行距: 最小值 0 磅"/>
    <w:basedOn w:val="1"/>
    <w:qFormat/>
    <w:uiPriority w:val="0"/>
    <w:pPr>
      <w:spacing w:line="360" w:lineRule="auto"/>
      <w:ind w:firstLine="420"/>
    </w:pPr>
    <w:rPr>
      <w:rFonts w:cs="Times New Roman"/>
    </w:rPr>
  </w:style>
  <w:style w:type="paragraph" w:customStyle="1" w:styleId="3514">
    <w:name w:val="label"/>
    <w:basedOn w:val="1"/>
    <w:qFormat/>
    <w:uiPriority w:val="0"/>
    <w:pPr>
      <w:spacing w:before="100" w:beforeAutospacing="1" w:after="100" w:afterAutospacing="1"/>
    </w:pPr>
  </w:style>
  <w:style w:type="paragraph" w:customStyle="1" w:styleId="3515">
    <w:name w:val="fig"/>
    <w:basedOn w:val="1"/>
    <w:qFormat/>
    <w:uiPriority w:val="0"/>
    <w:pPr>
      <w:spacing w:before="100" w:beforeAutospacing="1" w:after="100" w:afterAutospacing="1"/>
    </w:pPr>
  </w:style>
  <w:style w:type="character" w:customStyle="1" w:styleId="3516">
    <w:name w:val="Head 3 Char Char"/>
    <w:uiPriority w:val="0"/>
    <w:rPr>
      <w:rFonts w:eastAsia="宋体"/>
      <w:b/>
      <w:bCs/>
      <w:kern w:val="2"/>
      <w:sz w:val="32"/>
      <w:szCs w:val="32"/>
      <w:lang w:val="en-US" w:eastAsia="zh-CN" w:bidi="ar-SA"/>
    </w:rPr>
  </w:style>
  <w:style w:type="paragraph" w:customStyle="1" w:styleId="3517">
    <w:name w:val="功能项目"/>
    <w:basedOn w:val="1"/>
    <w:qFormat/>
    <w:uiPriority w:val="0"/>
    <w:pPr>
      <w:tabs>
        <w:tab w:val="left" w:pos="465"/>
      </w:tabs>
      <w:spacing w:after="120" w:line="240" w:lineRule="atLeast"/>
      <w:ind w:left="465" w:hanging="360"/>
    </w:pPr>
    <w:rPr>
      <w:rFonts w:ascii="Times New Roman" w:hAnsi="Times New Roman" w:cs="Times New Roman"/>
      <w:szCs w:val="20"/>
    </w:rPr>
  </w:style>
  <w:style w:type="paragraph" w:customStyle="1" w:styleId="3518">
    <w:name w:val="表格中内容居左"/>
    <w:basedOn w:val="1"/>
    <w:qFormat/>
    <w:uiPriority w:val="0"/>
    <w:pPr>
      <w:spacing w:line="360" w:lineRule="auto"/>
    </w:pPr>
    <w:rPr>
      <w:rFonts w:ascii="仿宋_GB2312" w:hAnsi="Times New Roman" w:eastAsia="仿宋_GB2312" w:cs="Times New Roman"/>
      <w:sz w:val="28"/>
      <w:szCs w:val="20"/>
    </w:rPr>
  </w:style>
  <w:style w:type="paragraph" w:customStyle="1" w:styleId="3519">
    <w:name w:val="表格中题目"/>
    <w:basedOn w:val="1"/>
    <w:qFormat/>
    <w:uiPriority w:val="0"/>
    <w:pPr>
      <w:spacing w:before="60" w:after="60" w:line="360" w:lineRule="auto"/>
      <w:jc w:val="center"/>
    </w:pPr>
    <w:rPr>
      <w:rFonts w:ascii="黑体" w:hAnsi="Times New Roman" w:eastAsia="黑体" w:cs="Times New Roman"/>
      <w:sz w:val="28"/>
      <w:szCs w:val="20"/>
    </w:rPr>
  </w:style>
  <w:style w:type="paragraph" w:customStyle="1" w:styleId="3520">
    <w:name w:val="mycustom"/>
    <w:basedOn w:val="1"/>
    <w:link w:val="3521"/>
    <w:qFormat/>
    <w:uiPriority w:val="0"/>
    <w:pPr>
      <w:adjustRightInd w:val="0"/>
      <w:spacing w:line="360" w:lineRule="auto"/>
      <w:ind w:firstLine="200" w:firstLineChars="200"/>
    </w:pPr>
    <w:rPr>
      <w:rFonts w:ascii="Times New Roman" w:hAnsi="Times New Roman" w:cs="Times New Roman"/>
    </w:rPr>
  </w:style>
  <w:style w:type="character" w:customStyle="1" w:styleId="3521">
    <w:name w:val="mycustom Char"/>
    <w:link w:val="3520"/>
    <w:uiPriority w:val="0"/>
    <w:rPr>
      <w:rFonts w:ascii="Times New Roman" w:hAnsi="Times New Roman" w:eastAsia="宋体" w:cs="Times New Roman"/>
      <w:kern w:val="0"/>
      <w:sz w:val="24"/>
      <w:szCs w:val="24"/>
    </w:rPr>
  </w:style>
  <w:style w:type="paragraph" w:customStyle="1" w:styleId="3522">
    <w:name w:val="样式 mycustom"/>
    <w:basedOn w:val="3520"/>
    <w:link w:val="3523"/>
    <w:qFormat/>
    <w:uiPriority w:val="0"/>
  </w:style>
  <w:style w:type="character" w:customStyle="1" w:styleId="3523">
    <w:name w:val="样式 mycustom Char"/>
    <w:link w:val="3522"/>
    <w:uiPriority w:val="0"/>
    <w:rPr>
      <w:rFonts w:ascii="Times New Roman" w:hAnsi="Times New Roman" w:eastAsia="宋体" w:cs="Times New Roman"/>
      <w:kern w:val="0"/>
      <w:sz w:val="24"/>
      <w:szCs w:val="24"/>
    </w:rPr>
  </w:style>
  <w:style w:type="paragraph" w:customStyle="1" w:styleId="3524">
    <w:name w:val="图形样式"/>
    <w:basedOn w:val="1"/>
    <w:qFormat/>
    <w:uiPriority w:val="0"/>
    <w:pPr>
      <w:jc w:val="center"/>
    </w:pPr>
    <w:rPr>
      <w:rFonts w:ascii="Times New Roman" w:hAnsi="Times New Roman" w:cs="Times New Roman"/>
      <w:b/>
    </w:rPr>
  </w:style>
  <w:style w:type="paragraph" w:customStyle="1" w:styleId="3525">
    <w:name w:val="MM Topic 6"/>
    <w:basedOn w:val="8"/>
    <w:qFormat/>
    <w:uiPriority w:val="0"/>
    <w:pPr>
      <w:spacing w:line="374" w:lineRule="auto"/>
    </w:pPr>
    <w:rPr>
      <w:rFonts w:ascii="Arial" w:hAnsi="Arial" w:eastAsia="黑体" w:cs="Times New Roman"/>
    </w:rPr>
  </w:style>
  <w:style w:type="character" w:customStyle="1" w:styleId="3526">
    <w:name w:val="样式 宋体 小四 红色"/>
    <w:uiPriority w:val="0"/>
    <w:rPr>
      <w:rFonts w:ascii="宋体" w:hAnsi="宋体" w:eastAsia="宋体"/>
      <w:color w:val="auto"/>
      <w:sz w:val="24"/>
      <w:szCs w:val="24"/>
    </w:rPr>
  </w:style>
  <w:style w:type="character" w:customStyle="1" w:styleId="3527">
    <w:name w:val="text121"/>
    <w:uiPriority w:val="0"/>
    <w:rPr>
      <w:color w:val="000000"/>
      <w:sz w:val="18"/>
      <w:szCs w:val="18"/>
    </w:rPr>
  </w:style>
  <w:style w:type="paragraph" w:customStyle="1" w:styleId="3528">
    <w:name w:val="作者"/>
    <w:next w:val="1"/>
    <w:qFormat/>
    <w:uiPriority w:val="0"/>
    <w:pPr>
      <w:widowControl w:val="0"/>
      <w:adjustRightInd w:val="0"/>
      <w:spacing w:before="100" w:beforeAutospacing="1" w:after="100" w:afterAutospacing="1" w:line="360" w:lineRule="auto"/>
      <w:jc w:val="center"/>
      <w:textAlignment w:val="baseline"/>
    </w:pPr>
    <w:rPr>
      <w:rFonts w:ascii="宋体" w:hAnsi="宋体" w:eastAsia="宋体" w:cs="Times New Roman"/>
      <w:kern w:val="2"/>
      <w:sz w:val="32"/>
      <w:szCs w:val="32"/>
      <w:lang w:val="en-US" w:eastAsia="zh-CN" w:bidi="ar-SA"/>
    </w:rPr>
  </w:style>
  <w:style w:type="paragraph" w:customStyle="1" w:styleId="3529">
    <w:name w:val="带符号的要点"/>
    <w:basedOn w:val="440"/>
    <w:next w:val="440"/>
    <w:qFormat/>
    <w:uiPriority w:val="0"/>
    <w:pPr>
      <w:widowControl w:val="0"/>
      <w:tabs>
        <w:tab w:val="left" w:pos="425"/>
        <w:tab w:val="left" w:pos="720"/>
      </w:tabs>
      <w:ind w:left="720" w:hanging="425" w:firstLineChars="0"/>
    </w:pPr>
    <w:rPr>
      <w:rFonts w:ascii="宋体"/>
      <w:b/>
      <w:sz w:val="24"/>
      <w:szCs w:val="20"/>
      <w:lang w:val="en-US"/>
    </w:rPr>
  </w:style>
  <w:style w:type="paragraph" w:customStyle="1" w:styleId="3530">
    <w:name w:val="文档名"/>
    <w:basedOn w:val="3531"/>
    <w:qFormat/>
    <w:uiPriority w:val="0"/>
    <w:pPr>
      <w:pBdr>
        <w:bottom w:val="none" w:color="auto" w:sz="0" w:space="0"/>
      </w:pBdr>
    </w:pPr>
    <w:rPr>
      <w:rFonts w:eastAsia="楷体_GB2312"/>
      <w:sz w:val="44"/>
    </w:rPr>
  </w:style>
  <w:style w:type="paragraph" w:customStyle="1" w:styleId="3531">
    <w:name w:val="项目名"/>
    <w:basedOn w:val="84"/>
    <w:qFormat/>
    <w:uiPriority w:val="0"/>
    <w:pPr>
      <w:pBdr>
        <w:bottom w:val="single" w:color="auto" w:sz="6" w:space="1"/>
      </w:pBdr>
      <w:jc w:val="right"/>
      <w:outlineLvl w:val="9"/>
    </w:pPr>
    <w:rPr>
      <w:rFonts w:eastAsia="黑体" w:cs="Times New Roman"/>
      <w:sz w:val="48"/>
      <w:szCs w:val="24"/>
    </w:rPr>
  </w:style>
  <w:style w:type="character" w:customStyle="1" w:styleId="3532">
    <w:name w:val="top11"/>
    <w:uiPriority w:val="0"/>
    <w:rPr>
      <w:rFonts w:eastAsia="宋体"/>
      <w:kern w:val="2"/>
      <w:sz w:val="24"/>
      <w:szCs w:val="24"/>
      <w:lang w:val="en-US" w:eastAsia="zh-CN" w:bidi="ar-SA"/>
    </w:rPr>
  </w:style>
  <w:style w:type="paragraph" w:customStyle="1" w:styleId="3533">
    <w:name w:val="正文列表2"/>
    <w:basedOn w:val="1"/>
    <w:qFormat/>
    <w:uiPriority w:val="0"/>
    <w:pPr>
      <w:tabs>
        <w:tab w:val="left" w:pos="900"/>
      </w:tabs>
      <w:ind w:left="900" w:hanging="420"/>
    </w:pPr>
    <w:rPr>
      <w:rFonts w:ascii="Times New Roman" w:hAnsi="Times New Roman" w:cs="Times New Roman"/>
    </w:rPr>
  </w:style>
  <w:style w:type="paragraph" w:customStyle="1" w:styleId="3534">
    <w:name w:val="图表名"/>
    <w:basedOn w:val="1"/>
    <w:qFormat/>
    <w:uiPriority w:val="0"/>
    <w:pPr>
      <w:spacing w:beforeLines="50" w:afterLines="50" w:line="360" w:lineRule="auto"/>
      <w:jc w:val="center"/>
    </w:pPr>
    <w:rPr>
      <w:rFonts w:ascii="Times New Roman" w:hAnsi="Times New Roman" w:cs="Times New Roman"/>
      <w:b/>
      <w:bCs/>
    </w:rPr>
  </w:style>
  <w:style w:type="paragraph" w:customStyle="1" w:styleId="3535">
    <w:name w:val="表格名称"/>
    <w:basedOn w:val="1"/>
    <w:qFormat/>
    <w:uiPriority w:val="0"/>
    <w:pPr>
      <w:spacing w:beforeLines="50" w:afterLines="50" w:line="360" w:lineRule="auto"/>
      <w:ind w:firstLine="487" w:firstLineChars="203"/>
      <w:jc w:val="center"/>
    </w:pPr>
    <w:rPr>
      <w:rFonts w:ascii="Times New Roman" w:hAnsi="Times New Roman" w:cs="Times New Roman"/>
      <w:bCs/>
      <w:szCs w:val="20"/>
    </w:rPr>
  </w:style>
  <w:style w:type="paragraph" w:customStyle="1" w:styleId="3536">
    <w:name w:val="表图名"/>
    <w:basedOn w:val="1"/>
    <w:qFormat/>
    <w:uiPriority w:val="0"/>
    <w:pPr>
      <w:spacing w:line="340" w:lineRule="exact"/>
      <w:jc w:val="center"/>
    </w:pPr>
    <w:rPr>
      <w:rFonts w:ascii="Times New Roman" w:hAnsi="Times New Roman" w:cs="Times New Roman"/>
    </w:rPr>
  </w:style>
  <w:style w:type="paragraph" w:customStyle="1" w:styleId="3537">
    <w:name w:val="样式 首行缩进:  1.92 字符"/>
    <w:basedOn w:val="1"/>
    <w:qFormat/>
    <w:uiPriority w:val="0"/>
    <w:pPr>
      <w:spacing w:beforeLines="50" w:afterLines="50" w:line="360" w:lineRule="auto"/>
      <w:ind w:firstLine="480" w:firstLineChars="200"/>
    </w:pPr>
    <w:rPr>
      <w:rFonts w:ascii="Times New Roman" w:hAnsi="Times New Roman" w:cs="Times New Roman"/>
      <w:color w:val="000000"/>
      <w:szCs w:val="20"/>
    </w:rPr>
  </w:style>
  <w:style w:type="paragraph" w:customStyle="1" w:styleId="3538">
    <w:name w:val="样式 标题 3H3Heading 3 - oldh3sect1.2.3BOD 0标题 3 Char Char Cha..."/>
    <w:basedOn w:val="5"/>
    <w:qFormat/>
    <w:uiPriority w:val="0"/>
    <w:pPr>
      <w:widowControl/>
      <w:numPr>
        <w:ilvl w:val="0"/>
        <w:numId w:val="0"/>
      </w:numPr>
      <w:snapToGrid w:val="0"/>
      <w:spacing w:before="360" w:after="360" w:line="360" w:lineRule="auto"/>
      <w:jc w:val="left"/>
      <w:textAlignment w:val="top"/>
    </w:pPr>
    <w:rPr>
      <w:rFonts w:ascii="Arial" w:hAnsi="Arial" w:cs="宋体"/>
      <w:bCs w:val="0"/>
      <w:color w:val="000000"/>
      <w:sz w:val="28"/>
      <w:szCs w:val="24"/>
    </w:rPr>
  </w:style>
  <w:style w:type="paragraph" w:customStyle="1" w:styleId="3539">
    <w:name w:val="样式 标题 3H3Heading 3 - oldh3sect1.2.3BOD 0标题 3 Char Char Cha...1"/>
    <w:basedOn w:val="5"/>
    <w:qFormat/>
    <w:uiPriority w:val="0"/>
    <w:pPr>
      <w:widowControl/>
      <w:numPr>
        <w:ilvl w:val="0"/>
        <w:numId w:val="0"/>
      </w:numPr>
      <w:snapToGrid w:val="0"/>
      <w:spacing w:before="360" w:after="360" w:line="360" w:lineRule="auto"/>
      <w:jc w:val="left"/>
      <w:textAlignment w:val="top"/>
    </w:pPr>
    <w:rPr>
      <w:rFonts w:ascii="Arial" w:hAnsi="Arial" w:cs="宋体"/>
      <w:bCs w:val="0"/>
      <w:color w:val="000000"/>
      <w:sz w:val="28"/>
      <w:szCs w:val="24"/>
    </w:rPr>
  </w:style>
  <w:style w:type="paragraph" w:customStyle="1" w:styleId="3540">
    <w:name w:val="样式 标题 4H4Ref Heading 1rh1Heading sqlsect 1.2.3.4第三层条blbb..."/>
    <w:basedOn w:val="6"/>
    <w:qFormat/>
    <w:uiPriority w:val="0"/>
    <w:pPr>
      <w:widowControl/>
      <w:numPr>
        <w:ilvl w:val="0"/>
        <w:numId w:val="0"/>
      </w:numPr>
      <w:jc w:val="left"/>
    </w:pPr>
    <w:rPr>
      <w:rFonts w:ascii="宋体" w:hAnsi="宋体" w:eastAsia="宋体"/>
      <w:kern w:val="0"/>
      <w:sz w:val="24"/>
      <w:szCs w:val="32"/>
    </w:rPr>
  </w:style>
  <w:style w:type="paragraph" w:customStyle="1" w:styleId="3541">
    <w:name w:val="样式 标题 4H4Ref Heading 1rh1Heading sqlsect 1.2.3.4第三层条blbb...1"/>
    <w:basedOn w:val="6"/>
    <w:qFormat/>
    <w:uiPriority w:val="0"/>
    <w:pPr>
      <w:widowControl/>
      <w:numPr>
        <w:ilvl w:val="0"/>
        <w:numId w:val="0"/>
      </w:numPr>
      <w:jc w:val="left"/>
    </w:pPr>
    <w:rPr>
      <w:rFonts w:ascii="宋体" w:hAnsi="宋体" w:eastAsia="宋体" w:cs="宋体"/>
      <w:kern w:val="0"/>
      <w:sz w:val="24"/>
      <w:szCs w:val="20"/>
    </w:rPr>
  </w:style>
  <w:style w:type="paragraph" w:customStyle="1" w:styleId="3542">
    <w:name w:val="华伦封面样式2"/>
    <w:basedOn w:val="1"/>
    <w:qFormat/>
    <w:uiPriority w:val="0"/>
    <w:pPr>
      <w:spacing w:before="100" w:beforeAutospacing="1" w:after="100" w:afterAutospacing="1" w:line="360" w:lineRule="auto"/>
      <w:jc w:val="center"/>
      <w:outlineLvl w:val="0"/>
    </w:pPr>
    <w:rPr>
      <w:rFonts w:ascii="黑体" w:eastAsia="黑体" w:cs="Times New Roman"/>
      <w:b/>
      <w:spacing w:val="70"/>
      <w:sz w:val="68"/>
      <w:szCs w:val="18"/>
    </w:rPr>
  </w:style>
  <w:style w:type="character" w:customStyle="1" w:styleId="3543">
    <w:name w:val="highlight1"/>
    <w:uiPriority w:val="0"/>
    <w:rPr>
      <w:sz w:val="21"/>
      <w:szCs w:val="21"/>
    </w:rPr>
  </w:style>
  <w:style w:type="paragraph" w:customStyle="1" w:styleId="3544">
    <w:name w:val="子标题"/>
    <w:basedOn w:val="1"/>
    <w:qFormat/>
    <w:uiPriority w:val="0"/>
    <w:rPr>
      <w:rFonts w:ascii="Times New Roman" w:hAnsi="Times New Roman" w:cs="Times New Roman"/>
      <w:szCs w:val="20"/>
    </w:rPr>
  </w:style>
  <w:style w:type="character" w:customStyle="1" w:styleId="3545">
    <w:name w:val="blacktext"/>
    <w:uiPriority w:val="0"/>
    <w:rPr>
      <w:rFonts w:eastAsia="宋体"/>
      <w:kern w:val="2"/>
      <w:sz w:val="24"/>
      <w:szCs w:val="24"/>
      <w:lang w:val="en-US" w:eastAsia="zh-CN" w:bidi="ar-SA"/>
    </w:rPr>
  </w:style>
  <w:style w:type="paragraph" w:customStyle="1" w:styleId="3546">
    <w:name w:val="样式 正文首行缩进 + 首行缩进:  2 字符 段前: 7.8 磅 段后: 7.8 磅"/>
    <w:basedOn w:val="86"/>
    <w:qFormat/>
    <w:uiPriority w:val="0"/>
    <w:pPr>
      <w:spacing w:beforeLines="50" w:afterLines="50" w:line="360" w:lineRule="auto"/>
      <w:ind w:firstLine="200" w:firstLineChars="200"/>
    </w:pPr>
    <w:rPr>
      <w:rFonts w:ascii="Times New Roman" w:hAnsi="Times New Roman"/>
      <w:sz w:val="28"/>
      <w:szCs w:val="20"/>
    </w:rPr>
  </w:style>
  <w:style w:type="paragraph" w:customStyle="1" w:styleId="3547">
    <w:name w:val="正文Land"/>
    <w:basedOn w:val="1"/>
    <w:qFormat/>
    <w:uiPriority w:val="0"/>
    <w:pPr>
      <w:spacing w:beforeLines="20" w:line="360" w:lineRule="auto"/>
      <w:ind w:firstLine="200" w:firstLineChars="200"/>
    </w:pPr>
    <w:rPr>
      <w:rFonts w:hAnsi="Times New Roman" w:cs="Times New Roman"/>
    </w:rPr>
  </w:style>
  <w:style w:type="paragraph" w:customStyle="1" w:styleId="3548">
    <w:name w:val="Char Char Char Char Char Char Char Char Char Char Char Char Char Char Char Char Char Char Char1"/>
    <w:basedOn w:val="1"/>
    <w:link w:val="3550"/>
    <w:qFormat/>
    <w:uiPriority w:val="0"/>
    <w:pPr>
      <w:spacing w:after="160" w:line="240" w:lineRule="exact"/>
    </w:pPr>
    <w:rPr>
      <w:rFonts w:ascii="Verdana" w:hAnsi="Verdana" w:eastAsia="仿宋_GB2312" w:cs="Times New Roman"/>
      <w:szCs w:val="20"/>
      <w:lang w:eastAsia="en-US"/>
    </w:rPr>
  </w:style>
  <w:style w:type="paragraph" w:customStyle="1" w:styleId="3549">
    <w:name w:val="样式 标题 4h4PIM 4H4bulletblbb44headingH41H42H43H44H45..."/>
    <w:basedOn w:val="6"/>
    <w:qFormat/>
    <w:uiPriority w:val="0"/>
    <w:pPr>
      <w:widowControl/>
      <w:numPr>
        <w:numId w:val="0"/>
      </w:numPr>
      <w:tabs>
        <w:tab w:val="left" w:pos="4204"/>
      </w:tabs>
      <w:ind w:left="4204" w:hanging="964"/>
      <w:jc w:val="left"/>
    </w:pPr>
    <w:rPr>
      <w:rFonts w:ascii="宋体" w:hAnsi="宋体" w:eastAsia="宋体"/>
      <w:kern w:val="0"/>
      <w:sz w:val="24"/>
      <w:szCs w:val="32"/>
    </w:rPr>
  </w:style>
  <w:style w:type="character" w:customStyle="1" w:styleId="3550">
    <w:name w:val="Char Char Char Char Char Char Char Char Char Char Char Char Char Char Char Char Char Char Char Char"/>
    <w:link w:val="3548"/>
    <w:uiPriority w:val="0"/>
    <w:rPr>
      <w:rFonts w:ascii="Verdana" w:hAnsi="Verdana" w:eastAsia="仿宋_GB2312" w:cs="Times New Roman"/>
      <w:kern w:val="0"/>
      <w:sz w:val="24"/>
      <w:szCs w:val="20"/>
      <w:lang w:eastAsia="en-US"/>
    </w:rPr>
  </w:style>
  <w:style w:type="paragraph" w:customStyle="1" w:styleId="3551">
    <w:name w:val="章名"/>
    <w:basedOn w:val="1"/>
    <w:qFormat/>
    <w:uiPriority w:val="0"/>
    <w:pPr>
      <w:spacing w:beforeLines="150" w:afterLines="150" w:line="360" w:lineRule="auto"/>
      <w:ind w:right="-115" w:rightChars="-55"/>
      <w:jc w:val="center"/>
    </w:pPr>
    <w:rPr>
      <w:rFonts w:ascii="黑体" w:eastAsia="黑体" w:cs="Times New Roman"/>
      <w:b/>
      <w:sz w:val="32"/>
      <w:szCs w:val="20"/>
    </w:rPr>
  </w:style>
  <w:style w:type="paragraph" w:customStyle="1" w:styleId="3552">
    <w:name w:val="节名"/>
    <w:basedOn w:val="1"/>
    <w:qFormat/>
    <w:uiPriority w:val="0"/>
    <w:pPr>
      <w:tabs>
        <w:tab w:val="left" w:pos="360"/>
      </w:tabs>
      <w:spacing w:beforeLines="50" w:afterLines="50" w:line="360" w:lineRule="auto"/>
      <w:ind w:firstLine="482" w:firstLineChars="200"/>
    </w:pPr>
    <w:rPr>
      <w:rFonts w:cs="Times New Roman"/>
      <w:b/>
      <w:color w:val="000000"/>
    </w:rPr>
  </w:style>
  <w:style w:type="paragraph" w:customStyle="1" w:styleId="3553">
    <w:name w:val="正文样式"/>
    <w:qFormat/>
    <w:uiPriority w:val="0"/>
    <w:pPr>
      <w:adjustRightInd w:val="0"/>
      <w:spacing w:line="400" w:lineRule="atLeast"/>
      <w:ind w:firstLine="570"/>
      <w:jc w:val="both"/>
      <w:textAlignment w:val="baseline"/>
    </w:pPr>
    <w:rPr>
      <w:rFonts w:ascii="Calibri" w:hAnsi="Calibri" w:eastAsia="宋体" w:cs="Times New Roman"/>
      <w:kern w:val="2"/>
      <w:sz w:val="28"/>
      <w:szCs w:val="22"/>
      <w:lang w:val="en-US" w:eastAsia="zh-CN" w:bidi="ar-SA"/>
    </w:rPr>
  </w:style>
  <w:style w:type="paragraph" w:customStyle="1" w:styleId="3554">
    <w:name w:val="封面-建设单位"/>
    <w:basedOn w:val="1"/>
    <w:qFormat/>
    <w:uiPriority w:val="0"/>
    <w:pPr>
      <w:spacing w:line="360" w:lineRule="auto"/>
      <w:jc w:val="center"/>
    </w:pPr>
    <w:rPr>
      <w:rFonts w:hAnsi="Times New Roman" w:eastAsia="黑体" w:cs="Times New Roman"/>
      <w:sz w:val="52"/>
      <w:szCs w:val="20"/>
    </w:rPr>
  </w:style>
  <w:style w:type="paragraph" w:customStyle="1" w:styleId="3555">
    <w:name w:val="次封面"/>
    <w:basedOn w:val="76"/>
    <w:qFormat/>
    <w:uiPriority w:val="0"/>
    <w:pPr>
      <w:spacing w:after="0" w:line="360" w:lineRule="auto"/>
      <w:jc w:val="center"/>
    </w:pPr>
    <w:rPr>
      <w:rFonts w:ascii="Times New Roman" w:hAnsi="Times New Roman" w:eastAsia="黑体" w:cs="Times New Roman"/>
      <w:sz w:val="52"/>
      <w:szCs w:val="20"/>
    </w:rPr>
  </w:style>
  <w:style w:type="paragraph" w:customStyle="1" w:styleId="3556">
    <w:name w:val="封面-日期"/>
    <w:basedOn w:val="76"/>
    <w:qFormat/>
    <w:uiPriority w:val="0"/>
    <w:pPr>
      <w:spacing w:after="0" w:line="360" w:lineRule="auto"/>
      <w:jc w:val="center"/>
    </w:pPr>
    <w:rPr>
      <w:rFonts w:ascii="黑体" w:hAnsi="Times New Roman" w:eastAsia="黑体" w:cs="Times New Roman"/>
      <w:sz w:val="52"/>
      <w:szCs w:val="20"/>
    </w:rPr>
  </w:style>
  <w:style w:type="character" w:customStyle="1" w:styleId="3557">
    <w:name w:val="font4"/>
    <w:uiPriority w:val="0"/>
    <w:rPr>
      <w:rFonts w:eastAsia="宋体"/>
      <w:color w:val="000000"/>
      <w:spacing w:val="320"/>
      <w:kern w:val="2"/>
      <w:sz w:val="20"/>
      <w:szCs w:val="20"/>
      <w:u w:val="none"/>
      <w:lang w:val="en-US" w:eastAsia="zh-CN" w:bidi="ar-SA"/>
    </w:rPr>
  </w:style>
  <w:style w:type="paragraph" w:customStyle="1" w:styleId="3558">
    <w:name w:val="注"/>
    <w:basedOn w:val="1249"/>
    <w:qFormat/>
    <w:uiPriority w:val="0"/>
    <w:pPr>
      <w:widowControl w:val="0"/>
      <w:spacing w:line="240" w:lineRule="auto"/>
      <w:ind w:firstLine="645" w:firstLineChars="0"/>
      <w:jc w:val="both"/>
    </w:pPr>
    <w:rPr>
      <w:rFonts w:ascii="仿宋体" w:hAnsi="Times New Roman" w:eastAsia="仿宋体"/>
      <w:kern w:val="2"/>
      <w:szCs w:val="20"/>
    </w:rPr>
  </w:style>
  <w:style w:type="paragraph" w:customStyle="1" w:styleId="3559">
    <w:name w:val="1."/>
    <w:basedOn w:val="1"/>
    <w:qFormat/>
    <w:uiPriority w:val="0"/>
    <w:rPr>
      <w:rFonts w:ascii="黑体" w:hAnsi="Times New Roman" w:eastAsia="黑体" w:cs="Times New Roman"/>
      <w:b/>
      <w:sz w:val="28"/>
      <w:szCs w:val="20"/>
    </w:rPr>
  </w:style>
  <w:style w:type="paragraph" w:customStyle="1" w:styleId="3560">
    <w:name w:val="表图"/>
    <w:basedOn w:val="1"/>
    <w:qFormat/>
    <w:uiPriority w:val="0"/>
    <w:pPr>
      <w:jc w:val="center"/>
      <w:outlineLvl w:val="0"/>
    </w:pPr>
    <w:rPr>
      <w:rFonts w:ascii="黑体" w:hAnsi="Times New Roman" w:eastAsia="黑体" w:cs="Times New Roman"/>
      <w:b/>
      <w:sz w:val="28"/>
      <w:szCs w:val="20"/>
    </w:rPr>
  </w:style>
  <w:style w:type="paragraph" w:customStyle="1" w:styleId="3561">
    <w:name w:val="GU"/>
    <w:basedOn w:val="1"/>
    <w:qFormat/>
    <w:uiPriority w:val="0"/>
    <w:pPr>
      <w:ind w:firstLine="720"/>
    </w:pPr>
    <w:rPr>
      <w:rFonts w:ascii="Times New Roman" w:hAnsi="Times New Roman" w:cs="Times New Roman"/>
      <w:sz w:val="28"/>
      <w:szCs w:val="20"/>
    </w:rPr>
  </w:style>
  <w:style w:type="paragraph" w:customStyle="1" w:styleId="3562">
    <w:name w:val="guide"/>
    <w:basedOn w:val="1"/>
    <w:qFormat/>
    <w:uiPriority w:val="0"/>
    <w:pPr>
      <w:spacing w:before="100" w:beforeAutospacing="1" w:after="100" w:afterAutospacing="1"/>
    </w:pPr>
    <w:rPr>
      <w:rFonts w:cs="Times New Roman"/>
    </w:rPr>
  </w:style>
  <w:style w:type="paragraph" w:customStyle="1" w:styleId="3563">
    <w:name w:val="第一章"/>
    <w:basedOn w:val="1"/>
    <w:qFormat/>
    <w:uiPriority w:val="0"/>
    <w:pPr>
      <w:adjustRightInd w:val="0"/>
      <w:spacing w:line="400" w:lineRule="atLeast"/>
      <w:jc w:val="center"/>
      <w:textAlignment w:val="baseline"/>
    </w:pPr>
    <w:rPr>
      <w:rFonts w:ascii="Times New Roman" w:hAnsi="Times New Roman" w:eastAsia="黑体" w:cs="Times New Roman"/>
      <w:sz w:val="36"/>
      <w:szCs w:val="20"/>
    </w:rPr>
  </w:style>
  <w:style w:type="paragraph" w:customStyle="1" w:styleId="3564">
    <w:name w:val="附表"/>
    <w:basedOn w:val="3552"/>
    <w:qFormat/>
    <w:uiPriority w:val="0"/>
    <w:pPr>
      <w:spacing w:beforeLines="100" w:after="120" w:line="240" w:lineRule="auto"/>
      <w:ind w:firstLine="480"/>
    </w:pPr>
    <w:rPr>
      <w:rFonts w:ascii="Times New Roman" w:hAnsi="Times New Roman"/>
      <w:bCs/>
      <w:color w:val="auto"/>
      <w:szCs w:val="20"/>
    </w:rPr>
  </w:style>
  <w:style w:type="character" w:customStyle="1" w:styleId="3565">
    <w:name w:val="hei1"/>
    <w:uiPriority w:val="0"/>
    <w:rPr>
      <w:rFonts w:eastAsia="宋体"/>
      <w:color w:val="000000"/>
      <w:spacing w:val="360"/>
      <w:kern w:val="2"/>
      <w:sz w:val="24"/>
      <w:szCs w:val="24"/>
      <w:u w:val="none"/>
      <w:lang w:val="en-US" w:eastAsia="zh-CN" w:bidi="ar-SA"/>
    </w:rPr>
  </w:style>
  <w:style w:type="character" w:customStyle="1" w:styleId="3566">
    <w:name w:val="main11"/>
    <w:uiPriority w:val="0"/>
    <w:rPr>
      <w:rFonts w:eastAsia="宋体"/>
      <w:kern w:val="2"/>
      <w:sz w:val="30"/>
      <w:szCs w:val="30"/>
      <w:lang w:val="en-US" w:eastAsia="zh-CN" w:bidi="ar-SA"/>
    </w:rPr>
  </w:style>
  <w:style w:type="character" w:customStyle="1" w:styleId="3567">
    <w:name w:val="cnd1"/>
    <w:uiPriority w:val="0"/>
    <w:rPr>
      <w:rFonts w:eastAsia="宋体"/>
      <w:color w:val="000000"/>
      <w:kern w:val="2"/>
      <w:sz w:val="18"/>
      <w:szCs w:val="18"/>
      <w:lang w:val="en-US" w:eastAsia="zh-CN" w:bidi="ar-SA"/>
    </w:rPr>
  </w:style>
  <w:style w:type="character" w:customStyle="1" w:styleId="3568">
    <w:name w:val="p10"/>
    <w:uiPriority w:val="0"/>
    <w:rPr>
      <w:rFonts w:eastAsia="宋体"/>
      <w:kern w:val="2"/>
      <w:sz w:val="24"/>
      <w:szCs w:val="24"/>
      <w:lang w:val="en-US" w:eastAsia="zh-CN" w:bidi="ar-SA"/>
    </w:rPr>
  </w:style>
  <w:style w:type="paragraph" w:customStyle="1" w:styleId="3569">
    <w:name w:val="统一正文"/>
    <w:basedOn w:val="1"/>
    <w:qFormat/>
    <w:uiPriority w:val="0"/>
    <w:pPr>
      <w:spacing w:line="360" w:lineRule="auto"/>
      <w:ind w:firstLine="480" w:firstLineChars="200"/>
    </w:pPr>
    <w:rPr>
      <w:rFonts w:ascii="Times New Roman" w:hAnsi="Times New Roman" w:cs="Times New Roman"/>
    </w:rPr>
  </w:style>
  <w:style w:type="paragraph" w:customStyle="1" w:styleId="3570">
    <w:name w:val="（一）"/>
    <w:basedOn w:val="1"/>
    <w:qFormat/>
    <w:uiPriority w:val="0"/>
    <w:pPr>
      <w:spacing w:line="480" w:lineRule="auto"/>
      <w:ind w:firstLine="538" w:firstLineChars="192"/>
    </w:pPr>
    <w:rPr>
      <w:rFonts w:ascii="Times New Roman" w:hAnsi="Times New Roman" w:cs="Times New Roman"/>
      <w:sz w:val="28"/>
    </w:rPr>
  </w:style>
  <w:style w:type="paragraph" w:customStyle="1" w:styleId="3571">
    <w:name w:val="样式 节名 + 首行缩进:  2 字符"/>
    <w:basedOn w:val="3552"/>
    <w:qFormat/>
    <w:uiPriority w:val="0"/>
    <w:pPr>
      <w:tabs>
        <w:tab w:val="left" w:pos="720"/>
        <w:tab w:val="clear" w:pos="360"/>
      </w:tabs>
      <w:spacing w:beforeLines="0" w:afterLines="0" w:line="240" w:lineRule="auto"/>
      <w:ind w:firstLine="561"/>
      <w:outlineLvl w:val="0"/>
    </w:pPr>
    <w:rPr>
      <w:rFonts w:ascii="黑体" w:hAnsi="Times New Roman" w:eastAsia="黑体"/>
      <w:b w:val="0"/>
      <w:color w:val="auto"/>
      <w:sz w:val="28"/>
      <w:szCs w:val="20"/>
    </w:rPr>
  </w:style>
  <w:style w:type="paragraph" w:customStyle="1" w:styleId="3572">
    <w:name w:val="样式 正文内容"/>
    <w:basedOn w:val="2880"/>
    <w:qFormat/>
    <w:uiPriority w:val="0"/>
    <w:pPr>
      <w:numPr>
        <w:numId w:val="0"/>
      </w:numPr>
      <w:spacing w:line="360" w:lineRule="exact"/>
      <w:ind w:firstLine="480" w:firstLineChars="200"/>
      <w:outlineLvl w:val="0"/>
    </w:pPr>
    <w:rPr>
      <w:rFonts w:ascii="宋体" w:hAnsi="宋体"/>
      <w:spacing w:val="0"/>
    </w:rPr>
  </w:style>
  <w:style w:type="paragraph" w:customStyle="1" w:styleId="3573">
    <w:name w:val="样式 标题 3título 3RN paragraph 1h33rd levelH3l3CTheading 3 ..."/>
    <w:basedOn w:val="5"/>
    <w:qFormat/>
    <w:uiPriority w:val="0"/>
    <w:pPr>
      <w:widowControl/>
      <w:numPr>
        <w:ilvl w:val="0"/>
        <w:numId w:val="0"/>
      </w:numPr>
      <w:overflowPunct w:val="0"/>
      <w:autoSpaceDN w:val="0"/>
      <w:adjustRightInd w:val="0"/>
      <w:snapToGrid w:val="0"/>
      <w:spacing w:before="120" w:beforeLines="100" w:after="120" w:afterLines="100" w:line="360" w:lineRule="auto"/>
      <w:jc w:val="left"/>
      <w:textAlignment w:val="top"/>
    </w:pPr>
    <w:rPr>
      <w:rFonts w:ascii="黑体" w:hAnsi="宋体" w:eastAsia="黑体"/>
      <w:b w:val="0"/>
      <w:bCs w:val="0"/>
      <w:color w:val="000000"/>
      <w:spacing w:val="-5"/>
      <w:kern w:val="24"/>
      <w:sz w:val="28"/>
      <w:szCs w:val="24"/>
    </w:rPr>
  </w:style>
  <w:style w:type="character" w:customStyle="1" w:styleId="3574">
    <w:name w:val="图表 Char"/>
    <w:uiPriority w:val="0"/>
    <w:rPr>
      <w:rFonts w:eastAsia="宋体"/>
      <w:bCs/>
      <w:kern w:val="2"/>
      <w:sz w:val="24"/>
      <w:szCs w:val="24"/>
      <w:lang w:val="en-US" w:eastAsia="zh-CN" w:bidi="ar-SA"/>
    </w:rPr>
  </w:style>
  <w:style w:type="paragraph" w:customStyle="1" w:styleId="3575">
    <w:name w:val="样式 标题 3H3标题 3 Char Char Char CharLevel 3 Headh3l3CTHeadin..."/>
    <w:basedOn w:val="5"/>
    <w:qFormat/>
    <w:uiPriority w:val="0"/>
    <w:pPr>
      <w:widowControl/>
      <w:numPr>
        <w:ilvl w:val="0"/>
        <w:numId w:val="0"/>
      </w:numPr>
      <w:adjustRightInd w:val="0"/>
      <w:snapToGrid w:val="0"/>
      <w:spacing w:before="360" w:after="360" w:line="360" w:lineRule="auto"/>
      <w:ind w:left="210" w:right="210"/>
      <w:jc w:val="left"/>
      <w:textAlignment w:val="top"/>
    </w:pPr>
    <w:rPr>
      <w:rFonts w:ascii="黑体" w:hAnsi="宋体" w:eastAsia="新宋体-18030" w:cs="宋体"/>
      <w:bCs w:val="0"/>
      <w:color w:val="000000"/>
      <w:sz w:val="24"/>
      <w:szCs w:val="24"/>
    </w:rPr>
  </w:style>
  <w:style w:type="paragraph" w:customStyle="1" w:styleId="3576">
    <w:name w:val="样式 正文 +1"/>
    <w:basedOn w:val="1"/>
    <w:semiHidden/>
    <w:qFormat/>
    <w:uiPriority w:val="0"/>
    <w:pPr>
      <w:ind w:firstLine="470" w:firstLineChars="196"/>
    </w:pPr>
    <w:rPr>
      <w:rFonts w:ascii="Times New Roman" w:hAnsi="Times New Roman" w:cs="Times New Roman"/>
    </w:rPr>
  </w:style>
  <w:style w:type="paragraph" w:customStyle="1" w:styleId="3577">
    <w:name w:val="样式 标题 1 + 黑体 居中"/>
    <w:basedOn w:val="3"/>
    <w:qFormat/>
    <w:uiPriority w:val="0"/>
    <w:pPr>
      <w:numPr>
        <w:numId w:val="0"/>
      </w:numPr>
      <w:spacing w:before="0"/>
      <w:jc w:val="center"/>
    </w:pPr>
    <w:rPr>
      <w:rFonts w:ascii="黑体" w:eastAsia="黑体" w:cs="宋体"/>
      <w:szCs w:val="20"/>
    </w:rPr>
  </w:style>
  <w:style w:type="character" w:customStyle="1" w:styleId="3578">
    <w:name w:val="样式 四号 加粗"/>
    <w:uiPriority w:val="0"/>
    <w:rPr>
      <w:rFonts w:eastAsia="宋体"/>
      <w:b/>
      <w:bCs/>
      <w:kern w:val="2"/>
      <w:sz w:val="28"/>
      <w:szCs w:val="24"/>
      <w:lang w:val="en-US" w:eastAsia="zh-CN" w:bidi="ar-SA"/>
    </w:rPr>
  </w:style>
  <w:style w:type="paragraph" w:customStyle="1" w:styleId="3579">
    <w:name w:val="样式 样式 标题 2 + 小四 非加粗 段前: 6 磅 标2 + 首行缩进:  2 字符 段前: 0.5 行 段后: 0.5..."/>
    <w:basedOn w:val="1"/>
    <w:qFormat/>
    <w:uiPriority w:val="0"/>
    <w:pPr>
      <w:keepNext/>
      <w:keepLines/>
      <w:snapToGrid w:val="0"/>
      <w:spacing w:beforeLines="50" w:afterLines="50" w:line="360" w:lineRule="auto"/>
      <w:ind w:firstLine="482" w:firstLineChars="200"/>
      <w:outlineLvl w:val="1"/>
    </w:pPr>
    <w:rPr>
      <w:b/>
      <w:bCs/>
      <w:szCs w:val="20"/>
    </w:rPr>
  </w:style>
  <w:style w:type="paragraph" w:customStyle="1" w:styleId="3580">
    <w:name w:val="方案标题1"/>
    <w:basedOn w:val="84"/>
    <w:qFormat/>
    <w:uiPriority w:val="0"/>
    <w:pPr>
      <w:tabs>
        <w:tab w:val="left" w:pos="420"/>
      </w:tabs>
      <w:spacing w:before="120" w:after="240" w:line="360" w:lineRule="auto"/>
      <w:ind w:left="420" w:hanging="420"/>
      <w:jc w:val="both"/>
    </w:pPr>
    <w:rPr>
      <w:rFonts w:cs="Times New Roman"/>
      <w:sz w:val="36"/>
    </w:rPr>
  </w:style>
  <w:style w:type="paragraph" w:customStyle="1" w:styleId="3581">
    <w:name w:val="方案标题3"/>
    <w:basedOn w:val="84"/>
    <w:link w:val="3738"/>
    <w:qFormat/>
    <w:uiPriority w:val="0"/>
    <w:pPr>
      <w:spacing w:before="120" w:after="200" w:line="440" w:lineRule="atLeast"/>
      <w:jc w:val="left"/>
      <w:outlineLvl w:val="2"/>
    </w:pPr>
    <w:rPr>
      <w:rFonts w:ascii="黑体" w:eastAsia="黑体" w:cs="Times New Roman"/>
      <w:sz w:val="28"/>
      <w:szCs w:val="28"/>
    </w:rPr>
  </w:style>
  <w:style w:type="paragraph" w:customStyle="1" w:styleId="3582">
    <w:name w:val="方案标题4"/>
    <w:basedOn w:val="84"/>
    <w:qFormat/>
    <w:uiPriority w:val="0"/>
    <w:pPr>
      <w:spacing w:before="120" w:line="360" w:lineRule="auto"/>
      <w:jc w:val="left"/>
      <w:outlineLvl w:val="3"/>
    </w:pPr>
    <w:rPr>
      <w:rFonts w:ascii="宋体" w:hAnsi="宋体" w:cs="Times New Roman"/>
      <w:sz w:val="24"/>
      <w:szCs w:val="24"/>
    </w:rPr>
  </w:style>
  <w:style w:type="paragraph" w:customStyle="1" w:styleId="3583">
    <w:name w:val="D正文"/>
    <w:basedOn w:val="1"/>
    <w:qFormat/>
    <w:uiPriority w:val="0"/>
    <w:pPr>
      <w:spacing w:before="100" w:beforeAutospacing="1" w:after="100" w:afterAutospacing="1" w:line="360" w:lineRule="auto"/>
      <w:ind w:firstLine="420"/>
    </w:pPr>
    <w:rPr>
      <w:rFonts w:ascii="Times New Roman" w:hAnsi="Times New Roman" w:cs="Times New Roman"/>
    </w:rPr>
  </w:style>
  <w:style w:type="paragraph" w:customStyle="1" w:styleId="3584">
    <w:name w:val="样式 标题 2H2título 2h2RN chapter段2nd levelTitre2l2Header 2..."/>
    <w:basedOn w:val="4"/>
    <w:qFormat/>
    <w:uiPriority w:val="0"/>
    <w:pPr>
      <w:widowControl/>
      <w:numPr>
        <w:ilvl w:val="0"/>
        <w:numId w:val="0"/>
      </w:numPr>
      <w:jc w:val="left"/>
    </w:pPr>
    <w:rPr>
      <w:rFonts w:ascii="宋体" w:hAnsi="宋体" w:eastAsia="宋体"/>
      <w:b w:val="0"/>
      <w:sz w:val="28"/>
      <w:szCs w:val="24"/>
    </w:rPr>
  </w:style>
  <w:style w:type="paragraph" w:customStyle="1" w:styleId="3585">
    <w:name w:val="公文标题1"/>
    <w:basedOn w:val="3"/>
    <w:next w:val="1"/>
    <w:qFormat/>
    <w:uiPriority w:val="0"/>
    <w:pPr>
      <w:pageBreakBefore/>
      <w:numPr>
        <w:numId w:val="0"/>
      </w:numPr>
      <w:adjustRightInd w:val="0"/>
      <w:snapToGrid w:val="0"/>
      <w:spacing w:before="0" w:after="360" w:line="600" w:lineRule="exact"/>
    </w:pPr>
    <w:rPr>
      <w:rFonts w:ascii="黑体" w:eastAsia="黑体"/>
      <w:bCs w:val="0"/>
      <w:snapToGrid w:val="0"/>
      <w:sz w:val="36"/>
      <w:szCs w:val="36"/>
    </w:rPr>
  </w:style>
  <w:style w:type="paragraph" w:customStyle="1" w:styleId="3586">
    <w:name w:val="公文标题2"/>
    <w:basedOn w:val="4"/>
    <w:next w:val="1"/>
    <w:qFormat/>
    <w:uiPriority w:val="0"/>
    <w:pPr>
      <w:widowControl/>
      <w:numPr>
        <w:ilvl w:val="0"/>
        <w:numId w:val="0"/>
      </w:numPr>
      <w:adjustRightInd w:val="0"/>
      <w:snapToGrid w:val="0"/>
      <w:spacing w:before="240" w:after="360" w:line="240" w:lineRule="auto"/>
      <w:jc w:val="left"/>
    </w:pPr>
    <w:rPr>
      <w:rFonts w:ascii="黑体" w:hAnsi="宋体" w:eastAsia="宋体"/>
      <w:b w:val="0"/>
      <w:snapToGrid w:val="0"/>
      <w:sz w:val="28"/>
    </w:rPr>
  </w:style>
  <w:style w:type="paragraph" w:customStyle="1" w:styleId="3587">
    <w:name w:val="公文标题3"/>
    <w:basedOn w:val="5"/>
    <w:qFormat/>
    <w:uiPriority w:val="0"/>
    <w:pPr>
      <w:keepNext w:val="0"/>
      <w:keepLines w:val="0"/>
      <w:widowControl/>
      <w:numPr>
        <w:ilvl w:val="0"/>
        <w:numId w:val="0"/>
      </w:numPr>
      <w:adjustRightInd w:val="0"/>
      <w:snapToGrid w:val="0"/>
      <w:spacing w:before="120" w:beforeLines="100" w:after="120" w:afterLines="100" w:line="360" w:lineRule="auto"/>
      <w:ind w:left="360"/>
      <w:jc w:val="left"/>
      <w:textAlignment w:val="top"/>
    </w:pPr>
    <w:rPr>
      <w:rFonts w:ascii="宋体" w:hAnsi="宋体" w:eastAsia="黑体"/>
      <w:bCs w:val="0"/>
      <w:snapToGrid w:val="0"/>
      <w:color w:val="000000"/>
      <w:sz w:val="30"/>
      <w:szCs w:val="30"/>
    </w:rPr>
  </w:style>
  <w:style w:type="paragraph" w:customStyle="1" w:styleId="3588">
    <w:name w:val="样式 公文标题2 + 段前: 18 磅 段后: 12 磅"/>
    <w:basedOn w:val="3586"/>
    <w:next w:val="1"/>
    <w:qFormat/>
    <w:uiPriority w:val="0"/>
    <w:pPr>
      <w:tabs>
        <w:tab w:val="left" w:pos="1260"/>
      </w:tabs>
      <w:spacing w:before="360" w:after="240" w:line="520" w:lineRule="exact"/>
      <w:ind w:hanging="420"/>
    </w:pPr>
    <w:rPr>
      <w:rFonts w:cs="宋体"/>
      <w:szCs w:val="20"/>
    </w:rPr>
  </w:style>
  <w:style w:type="paragraph" w:customStyle="1" w:styleId="3589">
    <w:name w:val="样式 样式 标题 4Heading 4.四级标题H4付标题Ref Heading 1rh1Heading sqlPIM...1 ..."/>
    <w:basedOn w:val="1"/>
    <w:next w:val="2880"/>
    <w:link w:val="3590"/>
    <w:qFormat/>
    <w:uiPriority w:val="0"/>
    <w:pPr>
      <w:adjustRightInd w:val="0"/>
      <w:snapToGrid w:val="0"/>
      <w:spacing w:beforeLines="50" w:afterLines="50" w:line="400" w:lineRule="exact"/>
      <w:ind w:left="210"/>
      <w:outlineLvl w:val="3"/>
    </w:pPr>
    <w:rPr>
      <w:rFonts w:eastAsia="华文细黑" w:cs="Times New Roman"/>
      <w:b/>
      <w:sz w:val="30"/>
      <w:szCs w:val="20"/>
    </w:rPr>
  </w:style>
  <w:style w:type="character" w:customStyle="1" w:styleId="3590">
    <w:name w:val="样式 样式 标题 4Heading 4.四级标题H4付标题Ref Heading 1rh1Heading sqlPIM...1 ... Char Char"/>
    <w:link w:val="3589"/>
    <w:uiPriority w:val="0"/>
    <w:rPr>
      <w:rFonts w:ascii="宋体" w:hAnsi="宋体" w:eastAsia="华文细黑" w:cs="Times New Roman"/>
      <w:b/>
      <w:kern w:val="0"/>
      <w:sz w:val="30"/>
      <w:szCs w:val="20"/>
    </w:rPr>
  </w:style>
  <w:style w:type="paragraph" w:customStyle="1" w:styleId="3591">
    <w:name w:val="申报单位样式1"/>
    <w:basedOn w:val="3592"/>
    <w:qFormat/>
    <w:uiPriority w:val="0"/>
    <w:pPr>
      <w:outlineLvl w:val="9"/>
    </w:pPr>
    <w:rPr>
      <w:spacing w:val="0"/>
      <w:kern w:val="32"/>
      <w:sz w:val="36"/>
    </w:rPr>
  </w:style>
  <w:style w:type="paragraph" w:customStyle="1" w:styleId="3592">
    <w:name w:val="封面项目名称1"/>
    <w:basedOn w:val="3593"/>
    <w:next w:val="3593"/>
    <w:qFormat/>
    <w:uiPriority w:val="0"/>
    <w:rPr>
      <w:snapToGrid w:val="0"/>
      <w:spacing w:val="-56"/>
      <w:kern w:val="48"/>
      <w:sz w:val="48"/>
    </w:rPr>
  </w:style>
  <w:style w:type="paragraph" w:customStyle="1" w:styleId="3593">
    <w:name w:val="封面项目名称2"/>
    <w:qFormat/>
    <w:uiPriority w:val="0"/>
    <w:pPr>
      <w:jc w:val="distribute"/>
      <w:outlineLvl w:val="7"/>
    </w:pPr>
    <w:rPr>
      <w:rFonts w:ascii="Calibri" w:hAnsi="Calibri" w:eastAsia="宋体" w:cs="Times New Roman"/>
      <w:b/>
      <w:color w:val="000000"/>
      <w:spacing w:val="-60"/>
      <w:kern w:val="52"/>
      <w:sz w:val="52"/>
      <w:szCs w:val="24"/>
      <w:lang w:val="en-US" w:eastAsia="zh-CN" w:bidi="ar-SA"/>
    </w:rPr>
  </w:style>
  <w:style w:type="paragraph" w:customStyle="1" w:styleId="3594">
    <w:name w:val="样式 样式 公文正文 + 四号 首行缩进:  2 字符 + 首行缩进:  2 字符"/>
    <w:basedOn w:val="1"/>
    <w:qFormat/>
    <w:uiPriority w:val="0"/>
    <w:pPr>
      <w:spacing w:line="520" w:lineRule="exact"/>
      <w:ind w:firstLine="200" w:firstLineChars="200"/>
    </w:pPr>
    <w:rPr>
      <w:rFonts w:ascii="Times New Roman" w:hAnsi="Times New Roman" w:cs="Times New Roman"/>
      <w:snapToGrid w:val="0"/>
      <w:kern w:val="24"/>
      <w:sz w:val="28"/>
      <w:szCs w:val="20"/>
    </w:rPr>
  </w:style>
  <w:style w:type="paragraph" w:customStyle="1" w:styleId="3595">
    <w:name w:val="样式 黑体 四号 加粗 行距: 1.5 倍行距"/>
    <w:basedOn w:val="1"/>
    <w:qFormat/>
    <w:uiPriority w:val="0"/>
    <w:pPr>
      <w:spacing w:line="360" w:lineRule="auto"/>
      <w:ind w:right="2" w:rightChars="1"/>
    </w:pPr>
    <w:rPr>
      <w:rFonts w:cs="Times New Roman"/>
      <w:bCs/>
      <w:sz w:val="28"/>
      <w:szCs w:val="20"/>
    </w:rPr>
  </w:style>
  <w:style w:type="paragraph" w:customStyle="1" w:styleId="3596">
    <w:name w:val="样式 样式 样式 样式 首行缩进:  2 字符1 + 首行缩进:  2 字符 + 首行缩进:  2 字符 + 首行缩进:  2 ..."/>
    <w:basedOn w:val="1"/>
    <w:qFormat/>
    <w:uiPriority w:val="0"/>
    <w:pPr>
      <w:spacing w:line="520" w:lineRule="exact"/>
      <w:ind w:firstLine="480" w:firstLineChars="200"/>
    </w:pPr>
    <w:rPr>
      <w:rFonts w:ascii="Times New Roman" w:hAnsi="Times New Roman" w:cs="Times New Roman"/>
      <w:sz w:val="28"/>
      <w:szCs w:val="20"/>
    </w:rPr>
  </w:style>
  <w:style w:type="paragraph" w:customStyle="1" w:styleId="3597">
    <w:name w:val="样式 首行缩进:  0.74 厘米1"/>
    <w:basedOn w:val="1"/>
    <w:qFormat/>
    <w:uiPriority w:val="0"/>
    <w:pPr>
      <w:spacing w:line="400" w:lineRule="exact"/>
      <w:ind w:firstLine="420"/>
    </w:pPr>
    <w:rPr>
      <w:rFonts w:ascii="Times New Roman" w:hAnsi="Times New Roman" w:cs="Times New Roman"/>
      <w:szCs w:val="20"/>
    </w:rPr>
  </w:style>
  <w:style w:type="paragraph" w:customStyle="1" w:styleId="3598">
    <w:name w:val="列表内容"/>
    <w:basedOn w:val="1"/>
    <w:next w:val="1"/>
    <w:qFormat/>
    <w:uiPriority w:val="0"/>
    <w:pPr>
      <w:tabs>
        <w:tab w:val="left" w:pos="840"/>
      </w:tabs>
      <w:ind w:left="840" w:firstLine="200"/>
    </w:pPr>
    <w:rPr>
      <w:rFonts w:ascii="Times New Roman" w:hAnsi="Times New Roman" w:cs="Times New Roman"/>
      <w:sz w:val="18"/>
    </w:rPr>
  </w:style>
  <w:style w:type="paragraph" w:customStyle="1" w:styleId="3599">
    <w:name w:val="样式 样式 正文首行缩进 2 + 左  0 字符 + 首行缩进:  2 字符"/>
    <w:basedOn w:val="3600"/>
    <w:qFormat/>
    <w:uiPriority w:val="0"/>
    <w:pPr>
      <w:keepNext/>
      <w:spacing w:after="0" w:line="360" w:lineRule="auto"/>
      <w:ind w:firstLine="560"/>
    </w:pPr>
    <w:rPr>
      <w:rFonts w:ascii="宋体" w:hAnsi="宋体"/>
      <w:sz w:val="28"/>
    </w:rPr>
  </w:style>
  <w:style w:type="paragraph" w:customStyle="1" w:styleId="3600">
    <w:name w:val="样式 正文首行缩进 2 + 左  0 字符"/>
    <w:basedOn w:val="87"/>
    <w:qFormat/>
    <w:uiPriority w:val="0"/>
    <w:pPr>
      <w:ind w:left="0" w:leftChars="0"/>
    </w:pPr>
    <w:rPr>
      <w:rFonts w:ascii="Times New Roman" w:hAnsi="Times New Roman" w:cs="Times New Roman"/>
      <w:szCs w:val="20"/>
    </w:rPr>
  </w:style>
  <w:style w:type="paragraph" w:customStyle="1" w:styleId="3601">
    <w:name w:val="样式 样式 样式 正文首行缩进 2 + 左  0 字符 + 首行缩进:  2 字符 +"/>
    <w:basedOn w:val="3599"/>
    <w:qFormat/>
    <w:uiPriority w:val="0"/>
    <w:pPr>
      <w:spacing w:line="720" w:lineRule="auto"/>
      <w:ind w:firstLine="200"/>
    </w:pPr>
  </w:style>
  <w:style w:type="paragraph" w:customStyle="1" w:styleId="3602">
    <w:name w:val="reference"/>
    <w:basedOn w:val="1"/>
    <w:qFormat/>
    <w:uiPriority w:val="0"/>
    <w:pPr>
      <w:spacing w:line="360" w:lineRule="auto"/>
      <w:ind w:left="200" w:hanging="200" w:hangingChars="200"/>
    </w:pPr>
    <w:rPr>
      <w:rFonts w:ascii="Arial" w:hAnsi="Arial" w:cs="Times New Roman"/>
    </w:rPr>
  </w:style>
  <w:style w:type="paragraph" w:customStyle="1" w:styleId="3603">
    <w:name w:val="样式 标题 5 + 非加粗 行距: 多倍行距 1.57 字行"/>
    <w:basedOn w:val="7"/>
    <w:qFormat/>
    <w:uiPriority w:val="0"/>
    <w:pPr>
      <w:numPr>
        <w:ilvl w:val="0"/>
        <w:numId w:val="0"/>
      </w:numPr>
      <w:tabs>
        <w:tab w:val="left" w:pos="2299"/>
      </w:tabs>
      <w:ind w:left="2299" w:hanging="420"/>
    </w:pPr>
    <w:rPr>
      <w:rFonts w:ascii="Arial Unicode MS" w:hAnsi="Arial Unicode MS" w:eastAsia="Arial Unicode MS" w:cs="Arial Unicode MS"/>
      <w:b w:val="0"/>
      <w:bCs w:val="0"/>
      <w:szCs w:val="20"/>
    </w:rPr>
  </w:style>
  <w:style w:type="paragraph" w:customStyle="1" w:styleId="3604">
    <w:name w:val="样式 标题 5 + 行距: 多倍行距 1.57 字行"/>
    <w:basedOn w:val="7"/>
    <w:qFormat/>
    <w:uiPriority w:val="0"/>
    <w:pPr>
      <w:numPr>
        <w:ilvl w:val="0"/>
        <w:numId w:val="0"/>
      </w:numPr>
      <w:tabs>
        <w:tab w:val="left" w:pos="2299"/>
      </w:tabs>
      <w:ind w:left="2299" w:hanging="420"/>
    </w:pPr>
    <w:rPr>
      <w:rFonts w:ascii="Arial Unicode MS" w:hAnsi="Arial Unicode MS" w:eastAsia="Arial Unicode MS" w:cs="Arial Unicode MS"/>
      <w:b w:val="0"/>
      <w:szCs w:val="20"/>
    </w:rPr>
  </w:style>
  <w:style w:type="paragraph" w:customStyle="1" w:styleId="3605">
    <w:name w:val="样式 公文标题3 + 段前: 1 行 段后: 0.5 行"/>
    <w:basedOn w:val="3587"/>
    <w:qFormat/>
    <w:uiPriority w:val="0"/>
    <w:pPr>
      <w:tabs>
        <w:tab w:val="left" w:pos="1260"/>
      </w:tabs>
      <w:spacing w:beforeLines="50" w:after="50" w:line="312" w:lineRule="auto"/>
      <w:ind w:left="1260" w:right="210" w:rightChars="100" w:hanging="420"/>
    </w:pPr>
    <w:rPr>
      <w:rFonts w:eastAsia="宋体"/>
      <w:b w:val="0"/>
      <w:szCs w:val="20"/>
    </w:rPr>
  </w:style>
  <w:style w:type="paragraph" w:customStyle="1" w:styleId="3606">
    <w:name w:val="样式 样式 公文标题3 + 段前: 1 行 段后: 0.5 行 + 段前: 0.5 行 段后: 0.5 行"/>
    <w:basedOn w:val="3605"/>
    <w:qFormat/>
    <w:uiPriority w:val="0"/>
    <w:pPr>
      <w:spacing w:line="288" w:lineRule="auto"/>
    </w:pPr>
  </w:style>
  <w:style w:type="paragraph" w:customStyle="1" w:styleId="3607">
    <w:name w:val="样式 宋体 四号 首行缩进:  2 字符"/>
    <w:basedOn w:val="1"/>
    <w:qFormat/>
    <w:uiPriority w:val="0"/>
    <w:pPr>
      <w:spacing w:line="480" w:lineRule="exact"/>
      <w:ind w:firstLine="200" w:firstLineChars="200"/>
    </w:pPr>
    <w:rPr>
      <w:rFonts w:cs="Times New Roman"/>
      <w:sz w:val="28"/>
      <w:szCs w:val="20"/>
    </w:rPr>
  </w:style>
  <w:style w:type="paragraph" w:customStyle="1" w:styleId="3608">
    <w:name w:val="wen"/>
    <w:basedOn w:val="1"/>
    <w:qFormat/>
    <w:uiPriority w:val="0"/>
    <w:pPr>
      <w:spacing w:before="100" w:beforeAutospacing="1" w:after="100" w:afterAutospacing="1" w:line="270" w:lineRule="atLeast"/>
      <w:ind w:firstLine="360"/>
    </w:pPr>
    <w:rPr>
      <w:rFonts w:cs="Times New Roman"/>
      <w:color w:val="333333"/>
      <w:sz w:val="18"/>
      <w:szCs w:val="18"/>
    </w:rPr>
  </w:style>
  <w:style w:type="paragraph" w:customStyle="1" w:styleId="3609">
    <w:name w:val="标题1_十一五"/>
    <w:basedOn w:val="3"/>
    <w:qFormat/>
    <w:uiPriority w:val="0"/>
    <w:pPr>
      <w:pageBreakBefore/>
      <w:numPr>
        <w:numId w:val="0"/>
      </w:numPr>
      <w:spacing w:before="0" w:after="480" w:line="240" w:lineRule="auto"/>
      <w:ind w:left="210"/>
      <w:jc w:val="center"/>
    </w:pPr>
    <w:rPr>
      <w:rFonts w:eastAsia="黑体"/>
      <w:sz w:val="48"/>
      <w:szCs w:val="48"/>
    </w:rPr>
  </w:style>
  <w:style w:type="paragraph" w:customStyle="1" w:styleId="3610">
    <w:name w:val="标题2_十一五"/>
    <w:basedOn w:val="4"/>
    <w:qFormat/>
    <w:uiPriority w:val="0"/>
    <w:pPr>
      <w:widowControl/>
      <w:numPr>
        <w:ilvl w:val="0"/>
        <w:numId w:val="0"/>
      </w:numPr>
      <w:adjustRightInd w:val="0"/>
      <w:snapToGrid w:val="0"/>
      <w:spacing w:before="480" w:after="360" w:line="240" w:lineRule="auto"/>
      <w:ind w:left="992" w:hanging="992"/>
      <w:jc w:val="left"/>
    </w:pPr>
    <w:rPr>
      <w:rFonts w:ascii="Times New Roman" w:hAnsi="Times New Roman" w:eastAsia="宋体"/>
      <w:b w:val="0"/>
      <w:sz w:val="36"/>
      <w:szCs w:val="36"/>
    </w:rPr>
  </w:style>
  <w:style w:type="paragraph" w:customStyle="1" w:styleId="3611">
    <w:name w:val="样式 标题 4Heading 4.四级标题H4付标题Ref Heading 1rh1Heading sqlPIM..."/>
    <w:basedOn w:val="6"/>
    <w:qFormat/>
    <w:uiPriority w:val="0"/>
    <w:pPr>
      <w:keepNext w:val="0"/>
      <w:keepLines w:val="0"/>
      <w:widowControl/>
      <w:numPr>
        <w:ilvl w:val="0"/>
        <w:numId w:val="0"/>
      </w:numPr>
      <w:tabs>
        <w:tab w:val="left" w:pos="425"/>
      </w:tabs>
      <w:adjustRightInd w:val="0"/>
      <w:snapToGrid w:val="0"/>
      <w:spacing w:before="120" w:beforeLines="100" w:after="120" w:afterLines="50" w:line="400" w:lineRule="exact"/>
      <w:jc w:val="left"/>
    </w:pPr>
    <w:rPr>
      <w:rFonts w:ascii="Times New Roman" w:hAnsi="Times New Roman" w:eastAsia="宋体" w:cs="宋体"/>
      <w:b w:val="0"/>
      <w:bCs w:val="0"/>
      <w:kern w:val="0"/>
      <w:sz w:val="30"/>
      <w:szCs w:val="20"/>
    </w:rPr>
  </w:style>
  <w:style w:type="paragraph" w:customStyle="1" w:styleId="3612">
    <w:name w:val="样式 标题 4Heading 4.四级标题H4付标题Ref Heading 1rh1Heading sqlPIM...1"/>
    <w:basedOn w:val="6"/>
    <w:next w:val="2880"/>
    <w:link w:val="3613"/>
    <w:qFormat/>
    <w:uiPriority w:val="0"/>
    <w:pPr>
      <w:keepNext w:val="0"/>
      <w:keepLines w:val="0"/>
      <w:widowControl/>
      <w:numPr>
        <w:ilvl w:val="0"/>
        <w:numId w:val="0"/>
      </w:numPr>
      <w:tabs>
        <w:tab w:val="left" w:pos="425"/>
      </w:tabs>
      <w:adjustRightInd w:val="0"/>
      <w:snapToGrid w:val="0"/>
      <w:spacing w:before="120" w:beforeLines="50" w:after="120" w:afterLines="50" w:line="400" w:lineRule="exact"/>
      <w:jc w:val="left"/>
    </w:pPr>
    <w:rPr>
      <w:rFonts w:ascii="Times New Roman" w:hAnsi="Times New Roman" w:eastAsia="宋体"/>
      <w:b w:val="0"/>
      <w:bCs w:val="0"/>
      <w:kern w:val="0"/>
      <w:sz w:val="30"/>
      <w:szCs w:val="20"/>
    </w:rPr>
  </w:style>
  <w:style w:type="character" w:customStyle="1" w:styleId="3613">
    <w:name w:val="样式 标题 4Heading 4.四级标题H4付标题Ref Heading 1rh1Heading sqlPIM...1 Char"/>
    <w:link w:val="3612"/>
    <w:uiPriority w:val="0"/>
    <w:rPr>
      <w:rFonts w:ascii="Times New Roman" w:hAnsi="Times New Roman" w:eastAsia="宋体" w:cs="Times New Roman"/>
      <w:kern w:val="0"/>
      <w:sz w:val="30"/>
      <w:szCs w:val="20"/>
    </w:rPr>
  </w:style>
  <w:style w:type="paragraph" w:customStyle="1" w:styleId="3614">
    <w:name w:val="样式 样式 样式 样式 样式 样式 样式 公文标题3 + 段前: 1 行 段后: 0.5 行 + 段前: 1 行 段后: 0.5..."/>
    <w:basedOn w:val="1"/>
    <w:next w:val="1938"/>
    <w:qFormat/>
    <w:uiPriority w:val="0"/>
    <w:pPr>
      <w:tabs>
        <w:tab w:val="left" w:pos="1820"/>
      </w:tabs>
      <w:adjustRightInd w:val="0"/>
      <w:snapToGrid w:val="0"/>
      <w:spacing w:beforeLines="150" w:afterLines="100"/>
      <w:ind w:left="1820" w:hanging="420"/>
      <w:outlineLvl w:val="2"/>
    </w:pPr>
    <w:rPr>
      <w:rFonts w:ascii="Times New Roman" w:hAnsi="Times New Roman" w:eastAsia="华文中宋" w:cs="Times New Roman"/>
      <w:snapToGrid w:val="0"/>
      <w:sz w:val="32"/>
      <w:szCs w:val="20"/>
    </w:rPr>
  </w:style>
  <w:style w:type="character" w:customStyle="1" w:styleId="3615">
    <w:name w:val="duanluo1"/>
    <w:uiPriority w:val="0"/>
    <w:rPr>
      <w:rFonts w:eastAsia="宋体"/>
      <w:color w:val="000000"/>
      <w:kern w:val="2"/>
      <w:sz w:val="18"/>
      <w:szCs w:val="18"/>
      <w:lang w:val="en-US" w:eastAsia="zh-CN" w:bidi="ar-SA"/>
    </w:rPr>
  </w:style>
  <w:style w:type="character" w:customStyle="1" w:styleId="3616">
    <w:name w:val="样式 样式 标题 4Heading 4.四级标题H4付标题Ref Heading 1rh1Heading sqlPIM...1 ... Char"/>
    <w:uiPriority w:val="0"/>
    <w:rPr>
      <w:rFonts w:ascii="宋体" w:hAnsi="宋体" w:eastAsia="华文细黑" w:cs="宋体"/>
      <w:b/>
      <w:kern w:val="2"/>
      <w:sz w:val="30"/>
      <w:szCs w:val="24"/>
      <w:lang w:val="en-US" w:eastAsia="zh-CN" w:bidi="ar-SA"/>
    </w:rPr>
  </w:style>
  <w:style w:type="paragraph" w:customStyle="1" w:styleId="3617">
    <w:name w:val="样式 标题 1卷标题合同标题featureheadTitle1LNH1H11H12H13H14H15H1..."/>
    <w:basedOn w:val="3"/>
    <w:qFormat/>
    <w:uiPriority w:val="0"/>
    <w:pPr>
      <w:pageBreakBefore/>
      <w:numPr>
        <w:numId w:val="0"/>
      </w:numPr>
      <w:tabs>
        <w:tab w:val="left" w:pos="1213"/>
      </w:tabs>
      <w:spacing w:before="0"/>
      <w:ind w:left="1213" w:hanging="420"/>
      <w:jc w:val="center"/>
    </w:pPr>
    <w:rPr>
      <w:bCs w:val="0"/>
      <w:sz w:val="52"/>
    </w:rPr>
  </w:style>
  <w:style w:type="paragraph" w:customStyle="1" w:styleId="3618">
    <w:name w:val="默认段落字体 Para Char Char Char Char Char Char Char Char Char"/>
    <w:basedOn w:val="1"/>
    <w:qFormat/>
    <w:uiPriority w:val="0"/>
    <w:rPr>
      <w:rFonts w:ascii="Tahoma" w:hAnsi="Tahoma" w:cs="Arial"/>
    </w:rPr>
  </w:style>
  <w:style w:type="paragraph" w:customStyle="1" w:styleId="3619">
    <w:name w:val="标题KEVIN-1"/>
    <w:basedOn w:val="3"/>
    <w:next w:val="21"/>
    <w:qFormat/>
    <w:uiPriority w:val="0"/>
    <w:pPr>
      <w:keepLines w:val="0"/>
      <w:numPr>
        <w:numId w:val="0"/>
      </w:numPr>
      <w:tabs>
        <w:tab w:val="left" w:pos="900"/>
      </w:tabs>
      <w:spacing w:before="0" w:after="60" w:line="240" w:lineRule="auto"/>
      <w:ind w:left="900" w:hanging="540"/>
    </w:pPr>
    <w:rPr>
      <w:rFonts w:ascii="Arial" w:hAnsi="Arial" w:cs="Arial"/>
      <w:kern w:val="32"/>
      <w:sz w:val="28"/>
      <w:szCs w:val="32"/>
    </w:rPr>
  </w:style>
  <w:style w:type="paragraph" w:customStyle="1" w:styleId="3620">
    <w:name w:val="样式KEVIN-2"/>
    <w:basedOn w:val="1"/>
    <w:qFormat/>
    <w:uiPriority w:val="0"/>
    <w:pPr>
      <w:tabs>
        <w:tab w:val="left" w:pos="720"/>
      </w:tabs>
      <w:ind w:left="720" w:hanging="360"/>
    </w:pPr>
    <w:rPr>
      <w:rFonts w:ascii="Times New Roman" w:hAnsi="Times New Roman" w:cs="Times New Roman"/>
      <w:b/>
    </w:rPr>
  </w:style>
  <w:style w:type="paragraph" w:customStyle="1" w:styleId="3621">
    <w:name w:val="序列1)2)3)"/>
    <w:basedOn w:val="1"/>
    <w:qFormat/>
    <w:uiPriority w:val="0"/>
    <w:pPr>
      <w:tabs>
        <w:tab w:val="left" w:pos="1247"/>
        <w:tab w:val="left" w:pos="1588"/>
      </w:tabs>
      <w:adjustRightInd w:val="0"/>
      <w:snapToGrid w:val="0"/>
      <w:spacing w:line="500" w:lineRule="exact"/>
      <w:ind w:left="1588" w:hanging="681"/>
      <w:textAlignment w:val="baseline"/>
    </w:pPr>
    <w:rPr>
      <w:rFonts w:cs="Times New Roman"/>
      <w:sz w:val="28"/>
      <w:szCs w:val="20"/>
    </w:rPr>
  </w:style>
  <w:style w:type="paragraph" w:customStyle="1" w:styleId="3622">
    <w:name w:val="目标正文"/>
    <w:basedOn w:val="1"/>
    <w:qFormat/>
    <w:uiPriority w:val="0"/>
    <w:pPr>
      <w:spacing w:beforeLines="50" w:line="360" w:lineRule="auto"/>
      <w:ind w:firstLine="200" w:firstLineChars="200"/>
    </w:pPr>
    <w:rPr>
      <w:rFonts w:ascii="Times New Roman" w:hAnsi="Times New Roman" w:cs="Times New Roman"/>
    </w:rPr>
  </w:style>
  <w:style w:type="paragraph" w:customStyle="1" w:styleId="3623">
    <w:name w:val="小标题 黑 4"/>
    <w:basedOn w:val="1"/>
    <w:next w:val="1"/>
    <w:qFormat/>
    <w:uiPriority w:val="0"/>
    <w:pPr>
      <w:adjustRightInd w:val="0"/>
      <w:spacing w:before="240" w:after="60" w:line="312" w:lineRule="atLeast"/>
      <w:ind w:firstLine="482"/>
      <w:outlineLvl w:val="1"/>
    </w:pPr>
    <w:rPr>
      <w:rFonts w:ascii="Times New Roman" w:hAnsi="Times New Roman" w:eastAsia="黑体" w:cs="Times New Roman"/>
      <w:sz w:val="28"/>
      <w:szCs w:val="20"/>
    </w:rPr>
  </w:style>
  <w:style w:type="paragraph" w:customStyle="1" w:styleId="3624">
    <w:name w:val="正文 宋 4-"/>
    <w:basedOn w:val="1"/>
    <w:qFormat/>
    <w:uiPriority w:val="0"/>
    <w:pPr>
      <w:adjustRightInd w:val="0"/>
      <w:spacing w:after="120" w:line="440" w:lineRule="exact"/>
      <w:ind w:firstLine="482"/>
    </w:pPr>
    <w:rPr>
      <w:rFonts w:ascii="Times New Roman" w:hAnsi="Times New Roman" w:cs="Times New Roman"/>
      <w:szCs w:val="20"/>
    </w:rPr>
  </w:style>
  <w:style w:type="paragraph" w:customStyle="1" w:styleId="3625">
    <w:name w:val="小标题 黑 5"/>
    <w:basedOn w:val="1"/>
    <w:next w:val="1"/>
    <w:qFormat/>
    <w:uiPriority w:val="0"/>
    <w:pPr>
      <w:adjustRightInd w:val="0"/>
      <w:spacing w:line="320" w:lineRule="exact"/>
      <w:ind w:firstLine="425"/>
      <w:textAlignment w:val="baseline"/>
    </w:pPr>
    <w:rPr>
      <w:rFonts w:ascii="Times New Roman" w:hAnsi="Times New Roman" w:cs="Times New Roman"/>
      <w:szCs w:val="20"/>
    </w:rPr>
  </w:style>
  <w:style w:type="paragraph" w:customStyle="1" w:styleId="3626">
    <w:name w:val="小标题 黑 4-"/>
    <w:basedOn w:val="1"/>
    <w:next w:val="1"/>
    <w:qFormat/>
    <w:uiPriority w:val="0"/>
    <w:pPr>
      <w:adjustRightInd w:val="0"/>
      <w:spacing w:before="240" w:after="120" w:line="312" w:lineRule="atLeast"/>
      <w:ind w:firstLine="482"/>
      <w:outlineLvl w:val="2"/>
    </w:pPr>
    <w:rPr>
      <w:rFonts w:ascii="Times New Roman" w:hAnsi="Times New Roman" w:eastAsia="黑体" w:cs="Times New Roman"/>
      <w:szCs w:val="20"/>
    </w:rPr>
  </w:style>
  <w:style w:type="paragraph" w:customStyle="1" w:styleId="3627">
    <w:name w:val="绘图 宋 6"/>
    <w:basedOn w:val="1"/>
    <w:qFormat/>
    <w:uiPriority w:val="0"/>
    <w:pPr>
      <w:adjustRightInd w:val="0"/>
      <w:spacing w:after="60" w:line="180" w:lineRule="exact"/>
      <w:ind w:firstLine="425"/>
    </w:pPr>
    <w:rPr>
      <w:rFonts w:ascii="Times New Roman" w:hAnsi="Times New Roman" w:cs="Times New Roman"/>
      <w:color w:val="000000"/>
      <w:sz w:val="18"/>
      <w:szCs w:val="20"/>
    </w:rPr>
  </w:style>
  <w:style w:type="paragraph" w:customStyle="1" w:styleId="3628">
    <w:name w:val="1册标题2"/>
    <w:basedOn w:val="1"/>
    <w:next w:val="1"/>
    <w:qFormat/>
    <w:uiPriority w:val="0"/>
    <w:pPr>
      <w:adjustRightInd w:val="0"/>
      <w:spacing w:beforeLines="50" w:afterLines="50" w:line="300" w:lineRule="auto"/>
      <w:jc w:val="center"/>
      <w:textAlignment w:val="baseline"/>
      <w:outlineLvl w:val="1"/>
    </w:pPr>
    <w:rPr>
      <w:rFonts w:ascii="Arial" w:hAnsi="Arial" w:eastAsia="黑体" w:cs="Times New Roman"/>
      <w:bCs/>
      <w:sz w:val="32"/>
    </w:rPr>
  </w:style>
  <w:style w:type="paragraph" w:customStyle="1" w:styleId="3629">
    <w:name w:val="Style First line:  0.74 cm Line spacing:  1.5 lines"/>
    <w:basedOn w:val="1"/>
    <w:qFormat/>
    <w:uiPriority w:val="0"/>
    <w:pPr>
      <w:spacing w:line="360" w:lineRule="auto"/>
      <w:ind w:firstLine="480" w:firstLineChars="200"/>
    </w:pPr>
    <w:rPr>
      <w:rFonts w:ascii="Times New Roman" w:hAnsi="Times New Roman" w:cs="Times New Roman"/>
      <w:szCs w:val="20"/>
    </w:rPr>
  </w:style>
  <w:style w:type="paragraph" w:customStyle="1" w:styleId="3630">
    <w:name w:val="正文缩进小五"/>
    <w:basedOn w:val="1"/>
    <w:qFormat/>
    <w:uiPriority w:val="0"/>
    <w:pPr>
      <w:spacing w:before="120" w:after="120"/>
      <w:ind w:firstLine="360" w:firstLineChars="200"/>
    </w:pPr>
    <w:rPr>
      <w:rFonts w:ascii="Arial" w:hAnsi="Arial" w:cs="Times New Roman"/>
      <w:sz w:val="18"/>
      <w:szCs w:val="18"/>
    </w:rPr>
  </w:style>
  <w:style w:type="paragraph" w:customStyle="1" w:styleId="3631">
    <w:name w:val="适中"/>
    <w:basedOn w:val="4"/>
    <w:qFormat/>
    <w:uiPriority w:val="0"/>
    <w:pPr>
      <w:keepLines w:val="0"/>
      <w:widowControl/>
      <w:numPr>
        <w:ilvl w:val="0"/>
        <w:numId w:val="0"/>
      </w:numPr>
      <w:spacing w:before="120" w:after="60" w:line="360" w:lineRule="auto"/>
      <w:jc w:val="left"/>
      <w:outlineLvl w:val="9"/>
    </w:pPr>
    <w:rPr>
      <w:rFonts w:ascii="仿宋体" w:hAnsi="Times New Roman" w:eastAsia="仿宋体" w:cs="Arial"/>
      <w:b w:val="0"/>
      <w:bCs w:val="0"/>
      <w:spacing w:val="10"/>
      <w:kern w:val="28"/>
      <w:sz w:val="24"/>
      <w:szCs w:val="20"/>
      <w:lang w:val="en-GB" w:eastAsia="en-US"/>
    </w:rPr>
  </w:style>
  <w:style w:type="paragraph" w:customStyle="1" w:styleId="3632">
    <w:name w:val="样式 小四 段前: 6 磅 行距: 1.5 倍行距"/>
    <w:basedOn w:val="1"/>
    <w:qFormat/>
    <w:uiPriority w:val="0"/>
    <w:pPr>
      <w:tabs>
        <w:tab w:val="left" w:pos="0"/>
      </w:tabs>
      <w:autoSpaceDE w:val="0"/>
      <w:autoSpaceDN w:val="0"/>
      <w:adjustRightInd w:val="0"/>
      <w:spacing w:before="120" w:line="360" w:lineRule="auto"/>
      <w:ind w:left="480" w:leftChars="200" w:firstLine="480" w:firstLineChars="200"/>
    </w:pPr>
    <w:rPr>
      <w:bCs/>
      <w:color w:val="000000"/>
      <w:szCs w:val="20"/>
    </w:rPr>
  </w:style>
  <w:style w:type="character" w:customStyle="1" w:styleId="3633">
    <w:name w:val="列表 字符"/>
    <w:link w:val="66"/>
    <w:uiPriority w:val="0"/>
    <w:rPr>
      <w:rFonts w:ascii="Calibri" w:hAnsi="Calibri" w:eastAsia="宋体" w:cs="Times New Roman"/>
      <w:kern w:val="0"/>
      <w:sz w:val="24"/>
      <w:szCs w:val="24"/>
    </w:rPr>
  </w:style>
  <w:style w:type="paragraph" w:customStyle="1" w:styleId="3634">
    <w:name w:val="图形文字 Char Char Char1"/>
    <w:basedOn w:val="1"/>
    <w:qFormat/>
    <w:uiPriority w:val="0"/>
    <w:pPr>
      <w:tabs>
        <w:tab w:val="left" w:pos="0"/>
      </w:tabs>
      <w:autoSpaceDE w:val="0"/>
      <w:autoSpaceDN w:val="0"/>
      <w:adjustRightInd w:val="0"/>
      <w:spacing w:line="360" w:lineRule="auto"/>
      <w:ind w:left="480" w:leftChars="200" w:firstLine="480" w:firstLineChars="200"/>
      <w:jc w:val="center"/>
    </w:pPr>
    <w:rPr>
      <w:rFonts w:ascii="Arial" w:eastAsia="Arial" w:cs="SimSun,Bold"/>
      <w:bCs/>
      <w:color w:val="000000"/>
    </w:rPr>
  </w:style>
  <w:style w:type="paragraph" w:customStyle="1" w:styleId="3635">
    <w:name w:val="附图居中"/>
    <w:basedOn w:val="1"/>
    <w:next w:val="1061"/>
    <w:qFormat/>
    <w:uiPriority w:val="0"/>
    <w:pPr>
      <w:keepNext/>
      <w:tabs>
        <w:tab w:val="left" w:pos="0"/>
      </w:tabs>
      <w:autoSpaceDE w:val="0"/>
      <w:autoSpaceDN w:val="0"/>
      <w:adjustRightInd w:val="0"/>
      <w:spacing w:line="360" w:lineRule="auto"/>
      <w:ind w:left="480" w:leftChars="200" w:firstLine="480" w:firstLineChars="200"/>
      <w:jc w:val="center"/>
    </w:pPr>
    <w:rPr>
      <w:rFonts w:cs="SimSun,Bold"/>
      <w:bCs/>
      <w:color w:val="000000"/>
    </w:rPr>
  </w:style>
  <w:style w:type="paragraph" w:customStyle="1" w:styleId="3636">
    <w:name w:val="顶格正文"/>
    <w:basedOn w:val="1"/>
    <w:qFormat/>
    <w:uiPriority w:val="0"/>
    <w:pPr>
      <w:tabs>
        <w:tab w:val="left" w:pos="0"/>
      </w:tabs>
      <w:autoSpaceDE w:val="0"/>
      <w:autoSpaceDN w:val="0"/>
      <w:adjustRightInd w:val="0"/>
      <w:snapToGrid w:val="0"/>
      <w:spacing w:line="360" w:lineRule="auto"/>
      <w:ind w:left="480" w:leftChars="200" w:firstLine="360" w:firstLineChars="200"/>
    </w:pPr>
    <w:rPr>
      <w:rFonts w:cs="SimSun,Bold"/>
      <w:bCs/>
      <w:color w:val="000000"/>
      <w:szCs w:val="21"/>
    </w:rPr>
  </w:style>
  <w:style w:type="paragraph" w:customStyle="1" w:styleId="3637">
    <w:name w:val="文档编号"/>
    <w:basedOn w:val="1"/>
    <w:next w:val="1"/>
    <w:qFormat/>
    <w:uiPriority w:val="0"/>
    <w:pPr>
      <w:tabs>
        <w:tab w:val="left" w:pos="0"/>
      </w:tabs>
      <w:autoSpaceDE w:val="0"/>
      <w:autoSpaceDN w:val="0"/>
      <w:adjustRightInd w:val="0"/>
      <w:spacing w:before="100" w:line="360" w:lineRule="auto"/>
      <w:ind w:left="480" w:leftChars="200" w:firstLine="480" w:firstLineChars="200"/>
      <w:jc w:val="center"/>
      <w:textAlignment w:val="baseline"/>
    </w:pPr>
    <w:rPr>
      <w:rFonts w:hAnsi="Arial" w:cs="SimSun,Bold"/>
      <w:bCs/>
      <w:color w:val="000000"/>
      <w:szCs w:val="20"/>
    </w:rPr>
  </w:style>
  <w:style w:type="paragraph" w:customStyle="1" w:styleId="3638">
    <w:name w:val="Section Title"/>
    <w:basedOn w:val="1"/>
    <w:qFormat/>
    <w:uiPriority w:val="0"/>
    <w:pPr>
      <w:numPr>
        <w:ilvl w:val="0"/>
        <w:numId w:val="151"/>
      </w:numPr>
      <w:tabs>
        <w:tab w:val="left" w:pos="0"/>
        <w:tab w:val="left" w:pos="360"/>
        <w:tab w:val="clear" w:pos="420"/>
      </w:tabs>
      <w:autoSpaceDE w:val="0"/>
      <w:autoSpaceDN w:val="0"/>
      <w:adjustRightInd w:val="0"/>
      <w:spacing w:line="360" w:lineRule="auto"/>
      <w:ind w:left="200" w:leftChars="200" w:firstLine="200" w:firstLineChars="200"/>
    </w:pPr>
    <w:rPr>
      <w:rFonts w:cs="SimSun,Bold"/>
      <w:b/>
      <w:bCs/>
      <w:color w:val="000000"/>
      <w:sz w:val="44"/>
      <w:szCs w:val="44"/>
    </w:rPr>
  </w:style>
  <w:style w:type="paragraph" w:customStyle="1" w:styleId="3639">
    <w:name w:val="CM22"/>
    <w:basedOn w:val="169"/>
    <w:next w:val="169"/>
    <w:qFormat/>
    <w:uiPriority w:val="0"/>
    <w:pPr>
      <w:spacing w:after="68"/>
    </w:pPr>
    <w:rPr>
      <w:rFonts w:ascii="宋体" w:eastAsia="宋体" w:cs="宋体"/>
      <w:color w:val="auto"/>
      <w:kern w:val="2"/>
    </w:rPr>
  </w:style>
  <w:style w:type="paragraph" w:customStyle="1" w:styleId="3640">
    <w:name w:val="CM27"/>
    <w:basedOn w:val="169"/>
    <w:next w:val="169"/>
    <w:qFormat/>
    <w:uiPriority w:val="0"/>
    <w:pPr>
      <w:spacing w:after="320"/>
    </w:pPr>
    <w:rPr>
      <w:rFonts w:ascii="宋体" w:eastAsia="宋体" w:cs="宋体"/>
      <w:color w:val="auto"/>
      <w:kern w:val="2"/>
    </w:rPr>
  </w:style>
  <w:style w:type="paragraph" w:customStyle="1" w:styleId="3641">
    <w:name w:val="CM19"/>
    <w:basedOn w:val="169"/>
    <w:next w:val="169"/>
    <w:qFormat/>
    <w:uiPriority w:val="0"/>
    <w:pPr>
      <w:spacing w:line="313" w:lineRule="atLeast"/>
    </w:pPr>
    <w:rPr>
      <w:rFonts w:ascii="宋体" w:eastAsia="宋体" w:cs="宋体"/>
      <w:color w:val="auto"/>
      <w:kern w:val="2"/>
    </w:rPr>
  </w:style>
  <w:style w:type="character" w:customStyle="1" w:styleId="3642">
    <w:name w:val="标准正文 Char Char"/>
    <w:locked/>
    <w:uiPriority w:val="0"/>
    <w:rPr>
      <w:rFonts w:ascii="Arial" w:hAnsi="Arial"/>
      <w:kern w:val="2"/>
      <w:sz w:val="24"/>
      <w:szCs w:val="24"/>
      <w:lang w:bidi="ar-SA"/>
    </w:rPr>
  </w:style>
  <w:style w:type="paragraph" w:customStyle="1" w:styleId="3643">
    <w:name w:val="表格项目符号 2"/>
    <w:basedOn w:val="40"/>
    <w:qFormat/>
    <w:uiPriority w:val="0"/>
    <w:pPr>
      <w:numPr>
        <w:numId w:val="152"/>
      </w:numPr>
      <w:tabs>
        <w:tab w:val="left" w:pos="360"/>
        <w:tab w:val="left" w:pos="624"/>
        <w:tab w:val="left" w:pos="720"/>
      </w:tabs>
      <w:snapToGrid w:val="0"/>
      <w:spacing w:afterLines="0"/>
      <w:ind w:left="623" w:hanging="374" w:firstLineChars="0"/>
    </w:pPr>
    <w:rPr>
      <w:rFonts w:ascii="Times New Roman" w:hAnsi="Times New Roman"/>
      <w:sz w:val="21"/>
    </w:rPr>
  </w:style>
  <w:style w:type="character" w:customStyle="1" w:styleId="3644">
    <w:name w:val="taitou_small"/>
    <w:uiPriority w:val="0"/>
    <w:rPr>
      <w:rFonts w:eastAsia="宋体"/>
      <w:kern w:val="2"/>
      <w:sz w:val="24"/>
      <w:szCs w:val="24"/>
      <w:lang w:val="en-US" w:eastAsia="zh-CN" w:bidi="ar-SA"/>
    </w:rPr>
  </w:style>
  <w:style w:type="character" w:customStyle="1" w:styleId="3645">
    <w:name w:val="taitou"/>
    <w:uiPriority w:val="0"/>
    <w:rPr>
      <w:rFonts w:eastAsia="宋体"/>
      <w:kern w:val="2"/>
      <w:sz w:val="24"/>
      <w:szCs w:val="24"/>
      <w:lang w:val="en-US" w:eastAsia="zh-CN" w:bidi="ar-SA"/>
    </w:rPr>
  </w:style>
  <w:style w:type="character" w:customStyle="1" w:styleId="3646">
    <w:name w:val="info1"/>
    <w:uiPriority w:val="0"/>
    <w:rPr>
      <w:rFonts w:eastAsia="宋体"/>
      <w:color w:val="000000"/>
      <w:spacing w:val="15"/>
      <w:kern w:val="2"/>
      <w:sz w:val="24"/>
      <w:szCs w:val="24"/>
      <w:lang w:val="en-US" w:eastAsia="zh-CN" w:bidi="ar-SA"/>
    </w:rPr>
  </w:style>
  <w:style w:type="character" w:customStyle="1" w:styleId="3647">
    <w:name w:val="taitou_small1"/>
    <w:uiPriority w:val="0"/>
    <w:rPr>
      <w:rFonts w:eastAsia="宋体"/>
      <w:b/>
      <w:bCs/>
      <w:kern w:val="2"/>
      <w:sz w:val="20"/>
      <w:szCs w:val="20"/>
      <w:lang w:val="en-US" w:eastAsia="zh-CN" w:bidi="ar-SA"/>
    </w:rPr>
  </w:style>
  <w:style w:type="paragraph" w:customStyle="1" w:styleId="3648">
    <w:name w:val="列举项目"/>
    <w:basedOn w:val="192"/>
    <w:qFormat/>
    <w:uiPriority w:val="0"/>
    <w:pPr>
      <w:numPr>
        <w:ilvl w:val="0"/>
        <w:numId w:val="153"/>
      </w:numPr>
      <w:tabs>
        <w:tab w:val="left" w:pos="360"/>
        <w:tab w:val="left" w:pos="420"/>
        <w:tab w:val="left" w:pos="780"/>
        <w:tab w:val="left" w:pos="1124"/>
        <w:tab w:val="clear" w:pos="1200"/>
      </w:tabs>
      <w:suppressAutoHyphens w:val="0"/>
      <w:spacing w:before="0"/>
      <w:ind w:left="1124" w:hanging="654"/>
    </w:pPr>
    <w:rPr>
      <w:rFonts w:ascii="宋体" w:hAnsi="宋体" w:cs="宋体"/>
      <w:kern w:val="2"/>
      <w:lang w:eastAsia="zh-CN"/>
    </w:rPr>
  </w:style>
  <w:style w:type="paragraph" w:customStyle="1" w:styleId="3649">
    <w:name w:val="wen_2"/>
    <w:basedOn w:val="1"/>
    <w:qFormat/>
    <w:uiPriority w:val="0"/>
    <w:pPr>
      <w:spacing w:before="100" w:beforeAutospacing="1" w:after="100" w:afterAutospacing="1" w:line="324" w:lineRule="auto"/>
    </w:pPr>
    <w:rPr>
      <w:rFonts w:ascii="Times New Roman" w:hAnsi="Times New Roman" w:cs="Times New Roman"/>
      <w:color w:val="000000"/>
      <w:sz w:val="18"/>
      <w:szCs w:val="18"/>
    </w:rPr>
  </w:style>
  <w:style w:type="character" w:customStyle="1" w:styleId="3650">
    <w:name w:val="表格 Char Char"/>
    <w:link w:val="262"/>
    <w:uiPriority w:val="0"/>
    <w:rPr>
      <w:rFonts w:ascii="Times New Roman" w:hAnsi="Times New Roman" w:eastAsia="宋体" w:cs="Times New Roman"/>
      <w:kern w:val="0"/>
      <w:sz w:val="18"/>
      <w:szCs w:val="18"/>
    </w:rPr>
  </w:style>
  <w:style w:type="paragraph" w:customStyle="1" w:styleId="3651">
    <w:name w:val="CM21"/>
    <w:basedOn w:val="1"/>
    <w:next w:val="1"/>
    <w:qFormat/>
    <w:uiPriority w:val="0"/>
    <w:pPr>
      <w:autoSpaceDE w:val="0"/>
      <w:autoSpaceDN w:val="0"/>
      <w:adjustRightInd w:val="0"/>
      <w:spacing w:after="215"/>
    </w:pPr>
    <w:rPr>
      <w:rFonts w:hAnsi="Times New Roman" w:cs="Times New Roman"/>
    </w:rPr>
  </w:style>
  <w:style w:type="paragraph" w:customStyle="1" w:styleId="3652">
    <w:name w:val="CM23"/>
    <w:basedOn w:val="1"/>
    <w:next w:val="1"/>
    <w:qFormat/>
    <w:uiPriority w:val="0"/>
    <w:pPr>
      <w:autoSpaceDE w:val="0"/>
      <w:autoSpaceDN w:val="0"/>
      <w:adjustRightInd w:val="0"/>
      <w:spacing w:after="528"/>
    </w:pPr>
    <w:rPr>
      <w:rFonts w:hAnsi="Times New Roman" w:cs="Times New Roman"/>
    </w:rPr>
  </w:style>
  <w:style w:type="paragraph" w:customStyle="1" w:styleId="3653">
    <w:name w:val="CM3"/>
    <w:basedOn w:val="169"/>
    <w:next w:val="169"/>
    <w:qFormat/>
    <w:uiPriority w:val="0"/>
    <w:rPr>
      <w:rFonts w:ascii="宋体" w:eastAsia="宋体" w:cs="Times New Roman"/>
      <w:color w:val="auto"/>
      <w:kern w:val="2"/>
    </w:rPr>
  </w:style>
  <w:style w:type="paragraph" w:customStyle="1" w:styleId="3654">
    <w:name w:val="CM25"/>
    <w:basedOn w:val="169"/>
    <w:next w:val="169"/>
    <w:qFormat/>
    <w:uiPriority w:val="0"/>
    <w:pPr>
      <w:spacing w:after="325"/>
    </w:pPr>
    <w:rPr>
      <w:rFonts w:ascii="宋体" w:eastAsia="宋体" w:cs="Times New Roman"/>
      <w:color w:val="auto"/>
      <w:kern w:val="2"/>
    </w:rPr>
  </w:style>
  <w:style w:type="character" w:customStyle="1" w:styleId="3655">
    <w:name w:val="方案正文 Char Char1"/>
    <w:uiPriority w:val="0"/>
    <w:rPr>
      <w:rFonts w:ascii="Arial" w:hAnsi="Arial" w:eastAsia="宋体" w:cs="宋体"/>
      <w:sz w:val="24"/>
      <w:szCs w:val="21"/>
    </w:rPr>
  </w:style>
  <w:style w:type="paragraph" w:customStyle="1" w:styleId="3656">
    <w:name w:val="方案正文 Char Char Char"/>
    <w:basedOn w:val="34"/>
    <w:link w:val="3657"/>
    <w:uiPriority w:val="0"/>
    <w:pPr>
      <w:spacing w:afterLines="50" w:line="360" w:lineRule="auto"/>
      <w:ind w:firstLine="480"/>
    </w:pPr>
    <w:rPr>
      <w:rFonts w:cs="Times New Roman"/>
      <w:szCs w:val="20"/>
    </w:rPr>
  </w:style>
  <w:style w:type="character" w:customStyle="1" w:styleId="3657">
    <w:name w:val="方案正文 Char Char Char Char"/>
    <w:link w:val="3656"/>
    <w:uiPriority w:val="0"/>
    <w:rPr>
      <w:rFonts w:ascii="宋体" w:hAnsi="宋体" w:eastAsia="宋体" w:cs="Times New Roman"/>
      <w:kern w:val="0"/>
      <w:sz w:val="24"/>
      <w:szCs w:val="20"/>
    </w:rPr>
  </w:style>
  <w:style w:type="paragraph" w:customStyle="1" w:styleId="3658">
    <w:name w:val="Char Char1 Char Char Char Char Char Char Char Char Char Char 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3659">
    <w:name w:val="样式 标题 4H4bulletblbbPIM 4h44sect 1.2.3.4Ref Heading 1rh..."/>
    <w:basedOn w:val="6"/>
    <w:qFormat/>
    <w:uiPriority w:val="0"/>
    <w:pPr>
      <w:widowControl/>
      <w:numPr>
        <w:numId w:val="154"/>
      </w:numPr>
      <w:tabs>
        <w:tab w:val="left" w:pos="360"/>
        <w:tab w:val="left" w:pos="425"/>
      </w:tabs>
      <w:spacing w:line="372" w:lineRule="auto"/>
      <w:ind w:left="864" w:hanging="864"/>
      <w:jc w:val="left"/>
    </w:pPr>
    <w:rPr>
      <w:rFonts w:ascii="宋体" w:hAnsi="宋体" w:eastAsia="宋体" w:cs="宋体"/>
      <w:kern w:val="0"/>
      <w:sz w:val="24"/>
      <w:szCs w:val="20"/>
    </w:rPr>
  </w:style>
  <w:style w:type="paragraph" w:customStyle="1" w:styleId="3660">
    <w:name w:val="样式 标题 4H4bulletblbbPIM 4h44sect 1.2.3.4Ref Heading 1rh...1"/>
    <w:basedOn w:val="1"/>
    <w:next w:val="1"/>
    <w:qFormat/>
    <w:uiPriority w:val="0"/>
    <w:pPr>
      <w:numPr>
        <w:ilvl w:val="0"/>
        <w:numId w:val="154"/>
      </w:numPr>
      <w:tabs>
        <w:tab w:val="left" w:pos="360"/>
        <w:tab w:val="clear" w:pos="425"/>
      </w:tabs>
      <w:ind w:left="0" w:firstLine="0"/>
    </w:pPr>
    <w:rPr>
      <w:rFonts w:ascii="Times New Roman" w:hAnsi="Times New Roman" w:cs="Times New Roman"/>
    </w:rPr>
  </w:style>
  <w:style w:type="character" w:customStyle="1" w:styleId="3661">
    <w:name w:val="方案正文 Char Char"/>
    <w:uiPriority w:val="0"/>
    <w:rPr>
      <w:rFonts w:ascii="Arial" w:hAnsi="Arial" w:eastAsia="宋体" w:cs="宋体"/>
      <w:kern w:val="2"/>
      <w:sz w:val="24"/>
      <w:szCs w:val="21"/>
      <w:lang w:val="en-US" w:eastAsia="zh-CN" w:bidi="ar-SA"/>
    </w:rPr>
  </w:style>
  <w:style w:type="paragraph" w:customStyle="1" w:styleId="3662">
    <w:name w:val="样式 标题 3h3H3标题三Heading 3 - oldLevel 3 Headlevel_3PIM 3sec..."/>
    <w:basedOn w:val="5"/>
    <w:qFormat/>
    <w:uiPriority w:val="0"/>
    <w:pPr>
      <w:widowControl/>
      <w:numPr>
        <w:ilvl w:val="0"/>
        <w:numId w:val="0"/>
      </w:numPr>
      <w:tabs>
        <w:tab w:val="left" w:pos="794"/>
      </w:tabs>
      <w:snapToGrid w:val="0"/>
      <w:spacing w:before="120" w:after="120" w:line="415" w:lineRule="auto"/>
      <w:ind w:left="794" w:hanging="794"/>
      <w:jc w:val="left"/>
      <w:textAlignment w:val="top"/>
    </w:pPr>
    <w:rPr>
      <w:rFonts w:ascii="宋体" w:hAnsi="宋体" w:cs="宋体"/>
      <w:b w:val="0"/>
      <w:bCs w:val="0"/>
      <w:color w:val="000000"/>
      <w:sz w:val="24"/>
      <w:szCs w:val="24"/>
    </w:rPr>
  </w:style>
  <w:style w:type="paragraph" w:customStyle="1" w:styleId="3663">
    <w:name w:val="tiantian"/>
    <w:basedOn w:val="1"/>
    <w:qFormat/>
    <w:uiPriority w:val="0"/>
    <w:pPr>
      <w:spacing w:before="100" w:beforeAutospacing="1" w:after="100" w:afterAutospacing="1"/>
    </w:pPr>
    <w:rPr>
      <w:rFonts w:ascii="Arial Unicode MS" w:hAnsi="Arial Unicode MS" w:cs="Times New Roman"/>
      <w:color w:val="000000"/>
    </w:rPr>
  </w:style>
  <w:style w:type="character" w:customStyle="1" w:styleId="3664">
    <w:name w:val="消息标题号"/>
    <w:uiPriority w:val="0"/>
    <w:rPr>
      <w:rFonts w:ascii="Arial" w:hAnsi="Arial" w:eastAsia="黑体"/>
      <w:b/>
      <w:spacing w:val="-4"/>
      <w:sz w:val="21"/>
      <w:lang w:eastAsia="zh-CN"/>
    </w:rPr>
  </w:style>
  <w:style w:type="paragraph" w:customStyle="1" w:styleId="3665">
    <w:name w:val="一般正文"/>
    <w:basedOn w:val="1"/>
    <w:qFormat/>
    <w:uiPriority w:val="0"/>
    <w:pPr>
      <w:spacing w:before="120" w:after="120" w:line="0" w:lineRule="atLeast"/>
    </w:pPr>
    <w:rPr>
      <w:rFonts w:ascii="Times New Roman" w:hAnsi="Times New Roman" w:cs="Times New Roman"/>
      <w:sz w:val="28"/>
      <w:szCs w:val="20"/>
    </w:rPr>
  </w:style>
  <w:style w:type="paragraph" w:customStyle="1" w:styleId="3666">
    <w:name w:val="样式 样式 标题 4 + (西文) 宋体 小四 非加粗 + 非加粗"/>
    <w:basedOn w:val="1"/>
    <w:qFormat/>
    <w:uiPriority w:val="0"/>
    <w:pPr>
      <w:keepNext/>
      <w:keepLines/>
      <w:numPr>
        <w:ilvl w:val="4"/>
        <w:numId w:val="155"/>
      </w:numPr>
      <w:tabs>
        <w:tab w:val="left" w:pos="360"/>
        <w:tab w:val="clear" w:pos="2100"/>
      </w:tabs>
      <w:spacing w:before="280" w:after="290" w:line="312" w:lineRule="auto"/>
      <w:ind w:left="0" w:hanging="2100"/>
      <w:outlineLvl w:val="4"/>
    </w:pPr>
    <w:rPr>
      <w:rFonts w:cs="Times New Roman"/>
      <w:b/>
      <w:szCs w:val="20"/>
    </w:rPr>
  </w:style>
  <w:style w:type="paragraph" w:customStyle="1" w:styleId="3667">
    <w:name w:val="Return Address"/>
    <w:basedOn w:val="1"/>
    <w:qFormat/>
    <w:uiPriority w:val="0"/>
    <w:pPr>
      <w:keepLines/>
      <w:framePr w:w="2160" w:h="1200" w:wrap="notBeside" w:vAnchor="page" w:hAnchor="page" w:x="9241" w:y="673" w:anchorLock="1"/>
      <w:spacing w:before="120" w:after="120" w:line="220" w:lineRule="atLeast"/>
    </w:pPr>
    <w:rPr>
      <w:rFonts w:hAnsi="Arial" w:cs="Times New Roman"/>
      <w:sz w:val="16"/>
      <w:szCs w:val="20"/>
    </w:rPr>
  </w:style>
  <w:style w:type="paragraph" w:customStyle="1" w:styleId="3668">
    <w:name w:val="HP_Table_Title"/>
    <w:basedOn w:val="1"/>
    <w:next w:val="1"/>
    <w:qFormat/>
    <w:uiPriority w:val="0"/>
    <w:pPr>
      <w:keepNext/>
      <w:keepLines/>
      <w:spacing w:before="240" w:after="60"/>
    </w:pPr>
    <w:rPr>
      <w:rFonts w:ascii="Arial" w:hAnsi="Arial" w:cs="Times New Roman"/>
      <w:b/>
      <w:sz w:val="18"/>
      <w:szCs w:val="20"/>
    </w:rPr>
  </w:style>
  <w:style w:type="paragraph" w:customStyle="1" w:styleId="3669">
    <w:name w:val="HP_Internal"/>
    <w:basedOn w:val="1"/>
    <w:next w:val="1"/>
    <w:qFormat/>
    <w:uiPriority w:val="0"/>
    <w:rPr>
      <w:rFonts w:ascii="Arial" w:hAnsi="Arial" w:cs="Times New Roman"/>
      <w:i/>
      <w:sz w:val="18"/>
      <w:szCs w:val="20"/>
    </w:rPr>
  </w:style>
  <w:style w:type="paragraph" w:customStyle="1" w:styleId="3670">
    <w:name w:val="Table_Sm_Heading"/>
    <w:basedOn w:val="1"/>
    <w:qFormat/>
    <w:uiPriority w:val="0"/>
    <w:pPr>
      <w:keepNext/>
      <w:keepLines/>
      <w:spacing w:before="60" w:after="40"/>
    </w:pPr>
    <w:rPr>
      <w:rFonts w:ascii="Arial" w:hAnsi="Arial" w:cs="Times New Roman"/>
      <w:b/>
      <w:sz w:val="16"/>
      <w:szCs w:val="20"/>
    </w:rPr>
  </w:style>
  <w:style w:type="paragraph" w:customStyle="1" w:styleId="3671">
    <w:name w:val="Table_Sm_Heading_Right"/>
    <w:basedOn w:val="3670"/>
    <w:qFormat/>
    <w:uiPriority w:val="0"/>
    <w:pPr>
      <w:jc w:val="right"/>
    </w:pPr>
  </w:style>
  <w:style w:type="paragraph" w:customStyle="1" w:styleId="3672">
    <w:name w:val="Char2 Char Char Char Char Char Char"/>
    <w:basedOn w:val="1"/>
    <w:uiPriority w:val="0"/>
    <w:rPr>
      <w:rFonts w:ascii="Tahoma" w:hAnsi="Tahoma" w:cs="Times New Roman"/>
      <w:szCs w:val="20"/>
    </w:rPr>
  </w:style>
  <w:style w:type="character" w:customStyle="1" w:styleId="3673">
    <w:name w:val="px12"/>
    <w:uiPriority w:val="0"/>
    <w:rPr>
      <w:rFonts w:eastAsia="宋体"/>
      <w:kern w:val="2"/>
      <w:sz w:val="24"/>
      <w:szCs w:val="24"/>
      <w:lang w:val="en-US" w:eastAsia="zh-CN" w:bidi="ar-SA"/>
    </w:rPr>
  </w:style>
  <w:style w:type="paragraph" w:customStyle="1" w:styleId="3674">
    <w:name w:val="文档-表格-文字"/>
    <w:qFormat/>
    <w:uiPriority w:val="0"/>
    <w:pPr>
      <w:adjustRightInd w:val="0"/>
      <w:snapToGrid w:val="0"/>
      <w:ind w:left="28" w:right="28"/>
    </w:pPr>
    <w:rPr>
      <w:rFonts w:ascii="Calibri" w:hAnsi="Calibri" w:eastAsia="华文细黑" w:cs="Tahoma"/>
      <w:kern w:val="2"/>
      <w:sz w:val="21"/>
      <w:szCs w:val="24"/>
      <w:lang w:val="en-US" w:eastAsia="zh-CN" w:bidi="ar-SA"/>
    </w:rPr>
  </w:style>
  <w:style w:type="paragraph" w:customStyle="1" w:styleId="3675">
    <w:name w:val="TableTextCenter"/>
    <w:basedOn w:val="1"/>
    <w:qFormat/>
    <w:uiPriority w:val="0"/>
    <w:pPr>
      <w:spacing w:line="240" w:lineRule="exact"/>
      <w:ind w:right="43"/>
      <w:jc w:val="center"/>
    </w:pPr>
    <w:rPr>
      <w:rFonts w:ascii="Univers 57 Condensed" w:hAnsi="Univers 57 Condensed" w:cs="Times New Roman"/>
      <w:sz w:val="20"/>
      <w:szCs w:val="20"/>
    </w:rPr>
  </w:style>
  <w:style w:type="paragraph" w:customStyle="1" w:styleId="3676">
    <w:name w:val="TableTextFirstColumn"/>
    <w:basedOn w:val="1"/>
    <w:qFormat/>
    <w:uiPriority w:val="0"/>
    <w:pPr>
      <w:spacing w:line="240" w:lineRule="exact"/>
      <w:ind w:right="43"/>
    </w:pPr>
    <w:rPr>
      <w:rFonts w:ascii="Univers 47 CondensedLight" w:hAnsi="Univers 47 CondensedLight" w:cs="Times New Roman"/>
      <w:b/>
      <w:sz w:val="20"/>
      <w:szCs w:val="20"/>
    </w:rPr>
  </w:style>
  <w:style w:type="paragraph" w:customStyle="1" w:styleId="3677">
    <w:name w:val="BulletDiamond"/>
    <w:basedOn w:val="1"/>
    <w:qFormat/>
    <w:uiPriority w:val="0"/>
    <w:pPr>
      <w:tabs>
        <w:tab w:val="left" w:pos="360"/>
      </w:tabs>
      <w:spacing w:before="60" w:after="60"/>
      <w:ind w:left="1077" w:right="357" w:hanging="357"/>
    </w:pPr>
    <w:rPr>
      <w:rFonts w:ascii="Arial" w:hAnsi="Arial" w:cs="Times New Roman"/>
    </w:rPr>
  </w:style>
  <w:style w:type="paragraph" w:customStyle="1" w:styleId="3678">
    <w:name w:val="Answer List Bullet One"/>
    <w:basedOn w:val="1"/>
    <w:qFormat/>
    <w:uiPriority w:val="0"/>
    <w:pPr>
      <w:numPr>
        <w:ilvl w:val="1"/>
        <w:numId w:val="156"/>
      </w:numPr>
      <w:tabs>
        <w:tab w:val="left" w:pos="360"/>
        <w:tab w:val="clear" w:pos="1440"/>
      </w:tabs>
      <w:spacing w:before="120" w:after="120"/>
      <w:ind w:left="0" w:firstLine="0"/>
    </w:pPr>
    <w:rPr>
      <w:rFonts w:ascii="Times New Roman" w:hAnsi="Times New Roman" w:cs="Times New Roman"/>
    </w:rPr>
  </w:style>
  <w:style w:type="character" w:customStyle="1" w:styleId="3679">
    <w:name w:val="newfont"/>
    <w:uiPriority w:val="0"/>
    <w:rPr>
      <w:rFonts w:eastAsia="宋体"/>
      <w:kern w:val="2"/>
      <w:sz w:val="24"/>
      <w:szCs w:val="24"/>
      <w:lang w:val="en-US" w:eastAsia="zh-CN" w:bidi="ar-SA"/>
    </w:rPr>
  </w:style>
  <w:style w:type="paragraph" w:customStyle="1" w:styleId="3680">
    <w:name w:val="Style2"/>
    <w:basedOn w:val="4"/>
    <w:qFormat/>
    <w:uiPriority w:val="0"/>
    <w:pPr>
      <w:widowControl/>
      <w:numPr>
        <w:numId w:val="157"/>
      </w:numPr>
      <w:tabs>
        <w:tab w:val="left" w:pos="360"/>
        <w:tab w:val="left" w:pos="425"/>
        <w:tab w:val="left" w:pos="540"/>
      </w:tabs>
      <w:autoSpaceDE w:val="0"/>
      <w:autoSpaceDN w:val="0"/>
      <w:adjustRightInd w:val="0"/>
      <w:spacing w:line="360" w:lineRule="auto"/>
      <w:ind w:left="540" w:hanging="540"/>
      <w:jc w:val="left"/>
    </w:pPr>
    <w:rPr>
      <w:rFonts w:ascii="宋体" w:hAnsi="宋体" w:eastAsia="宋体"/>
      <w:b w:val="0"/>
      <w:bCs w:val="0"/>
      <w:sz w:val="21"/>
      <w:szCs w:val="21"/>
    </w:rPr>
  </w:style>
  <w:style w:type="paragraph" w:customStyle="1" w:styleId="3681">
    <w:name w:val="Char Char2 Char Char"/>
    <w:basedOn w:val="3581"/>
    <w:qFormat/>
    <w:uiPriority w:val="0"/>
    <w:pPr>
      <w:numPr>
        <w:ilvl w:val="2"/>
        <w:numId w:val="158"/>
      </w:numPr>
      <w:tabs>
        <w:tab w:val="left" w:pos="286"/>
        <w:tab w:val="left" w:pos="360"/>
        <w:tab w:val="left" w:pos="864"/>
        <w:tab w:val="left" w:pos="1260"/>
        <w:tab w:val="left" w:pos="1740"/>
        <w:tab w:val="left" w:pos="1860"/>
        <w:tab w:val="left" w:pos="2880"/>
        <w:tab w:val="left" w:pos="3150"/>
        <w:tab w:val="clear" w:pos="1229"/>
      </w:tabs>
      <w:ind w:left="1260" w:hanging="420"/>
    </w:pPr>
  </w:style>
  <w:style w:type="paragraph" w:customStyle="1" w:styleId="3682">
    <w:name w:val="bullet indent"/>
    <w:basedOn w:val="21"/>
    <w:qFormat/>
    <w:uiPriority w:val="0"/>
    <w:pPr>
      <w:numPr>
        <w:ilvl w:val="0"/>
        <w:numId w:val="159"/>
      </w:numPr>
      <w:tabs>
        <w:tab w:val="left" w:pos="360"/>
        <w:tab w:val="clear" w:pos="2520"/>
      </w:tabs>
      <w:spacing w:line="300" w:lineRule="auto"/>
      <w:ind w:left="360" w:firstLine="150" w:firstLineChars="150"/>
    </w:pPr>
    <w:rPr>
      <w:rFonts w:ascii="Arial" w:hAnsi="Arial" w:cs="Times New Roman"/>
      <w:sz w:val="20"/>
      <w:szCs w:val="20"/>
      <w:lang w:val="en-GB" w:eastAsia="zh-TW"/>
    </w:rPr>
  </w:style>
  <w:style w:type="paragraph" w:customStyle="1" w:styleId="3683">
    <w:name w:val="Normal Bullets"/>
    <w:basedOn w:val="1"/>
    <w:qFormat/>
    <w:uiPriority w:val="0"/>
    <w:pPr>
      <w:numPr>
        <w:ilvl w:val="0"/>
        <w:numId w:val="160"/>
      </w:numPr>
      <w:tabs>
        <w:tab w:val="left" w:pos="360"/>
        <w:tab w:val="left" w:pos="2520"/>
      </w:tabs>
      <w:spacing w:after="120" w:line="360" w:lineRule="auto"/>
      <w:ind w:left="2520" w:hanging="360" w:firstLineChars="150"/>
    </w:pPr>
    <w:rPr>
      <w:rFonts w:ascii="Palatino Linotype" w:hAnsi="Palatino Linotype" w:cs="Times New Roman"/>
      <w:sz w:val="20"/>
      <w:szCs w:val="21"/>
      <w:lang w:eastAsia="en-US"/>
    </w:rPr>
  </w:style>
  <w:style w:type="paragraph" w:customStyle="1" w:styleId="3684">
    <w:name w:val="正文缩进:  2 字符"/>
    <w:basedOn w:val="1"/>
    <w:qFormat/>
    <w:uiPriority w:val="0"/>
    <w:pPr>
      <w:suppressAutoHyphens/>
      <w:spacing w:before="60" w:after="60" w:line="300" w:lineRule="auto"/>
      <w:ind w:firstLine="210"/>
    </w:pPr>
    <w:rPr>
      <w:rFonts w:ascii="Times New Roman" w:hAnsi="Times New Roman" w:cs="Times New Roman"/>
      <w:kern w:val="1"/>
      <w:szCs w:val="20"/>
      <w:lang w:eastAsia="ar-SA"/>
    </w:rPr>
  </w:style>
  <w:style w:type="paragraph" w:customStyle="1" w:styleId="3685">
    <w:name w:val="novspace"/>
    <w:basedOn w:val="1"/>
    <w:qFormat/>
    <w:uiPriority w:val="0"/>
    <w:rPr>
      <w:color w:val="000000"/>
    </w:rPr>
  </w:style>
  <w:style w:type="paragraph" w:customStyle="1" w:styleId="3686">
    <w:name w:val="Section Heading 3"/>
    <w:basedOn w:val="1"/>
    <w:qFormat/>
    <w:uiPriority w:val="0"/>
    <w:pPr>
      <w:overflowPunct w:val="0"/>
      <w:autoSpaceDE w:val="0"/>
      <w:autoSpaceDN w:val="0"/>
      <w:adjustRightInd w:val="0"/>
      <w:spacing w:line="360" w:lineRule="atLeast"/>
      <w:textAlignment w:val="baseline"/>
    </w:pPr>
    <w:rPr>
      <w:rFonts w:ascii="Times New Roman" w:hAnsi="Times New Roman" w:cs="Times New Roman"/>
      <w:b/>
      <w:caps/>
      <w:sz w:val="20"/>
      <w:szCs w:val="20"/>
      <w:lang w:eastAsia="en-US"/>
    </w:rPr>
  </w:style>
  <w:style w:type="paragraph" w:customStyle="1" w:styleId="3687">
    <w:name w:val="Sourcetext"/>
    <w:basedOn w:val="1"/>
    <w:qFormat/>
    <w:uiPriority w:val="0"/>
    <w:pPr>
      <w:spacing w:after="120"/>
      <w:ind w:left="2160"/>
    </w:pPr>
    <w:rPr>
      <w:rFonts w:ascii="Century Schoolbook" w:hAnsi="Century Schoolbook" w:eastAsia="Times New Roman" w:cs="Times New Roman"/>
      <w:sz w:val="20"/>
      <w:szCs w:val="20"/>
      <w:lang w:eastAsia="en-US"/>
    </w:rPr>
  </w:style>
  <w:style w:type="paragraph" w:customStyle="1" w:styleId="3688">
    <w:name w:val="文档-修订记录"/>
    <w:basedOn w:val="1"/>
    <w:qFormat/>
    <w:uiPriority w:val="0"/>
    <w:pPr>
      <w:spacing w:after="62" w:line="360" w:lineRule="auto"/>
      <w:jc w:val="center"/>
    </w:pPr>
    <w:rPr>
      <w:rFonts w:ascii="Times New Roman" w:hAnsi="Times New Roman" w:cs="Times New Roman"/>
      <w:b/>
      <w:szCs w:val="20"/>
    </w:rPr>
  </w:style>
  <w:style w:type="paragraph" w:customStyle="1" w:styleId="3689">
    <w:name w:val="文档-修订记录-表格"/>
    <w:qFormat/>
    <w:uiPriority w:val="0"/>
    <w:pPr>
      <w:adjustRightInd w:val="0"/>
      <w:snapToGrid w:val="0"/>
      <w:ind w:left="28" w:right="28"/>
    </w:pPr>
    <w:rPr>
      <w:rFonts w:ascii="Calibri" w:hAnsi="Calibri" w:eastAsia="宋体" w:cs="Times New Roman"/>
      <w:kern w:val="2"/>
      <w:sz w:val="21"/>
      <w:szCs w:val="24"/>
      <w:lang w:val="en-US" w:eastAsia="zh-CN" w:bidi="ar-SA"/>
    </w:rPr>
  </w:style>
  <w:style w:type="paragraph" w:customStyle="1" w:styleId="3690">
    <w:name w:val="封面表格文本"/>
    <w:basedOn w:val="1"/>
    <w:qFormat/>
    <w:uiPriority w:val="0"/>
    <w:pPr>
      <w:autoSpaceDE w:val="0"/>
      <w:autoSpaceDN w:val="0"/>
      <w:adjustRightInd w:val="0"/>
      <w:jc w:val="center"/>
    </w:pPr>
    <w:rPr>
      <w:rFonts w:ascii="Times New Roman" w:hAnsi="Times New Roman" w:cs="Times New Roman"/>
      <w:b/>
      <w:szCs w:val="20"/>
    </w:rPr>
  </w:style>
  <w:style w:type="paragraph" w:customStyle="1" w:styleId="3691">
    <w:name w:val="封面文档标题"/>
    <w:basedOn w:val="1"/>
    <w:qFormat/>
    <w:uiPriority w:val="0"/>
    <w:pPr>
      <w:autoSpaceDE w:val="0"/>
      <w:autoSpaceDN w:val="0"/>
      <w:adjustRightInd w:val="0"/>
      <w:spacing w:line="360" w:lineRule="auto"/>
      <w:jc w:val="center"/>
    </w:pPr>
    <w:rPr>
      <w:rFonts w:ascii="Arial" w:hAnsi="Arial" w:cs="Times New Roman"/>
      <w:b/>
      <w:sz w:val="56"/>
      <w:szCs w:val="20"/>
    </w:rPr>
  </w:style>
  <w:style w:type="character" w:customStyle="1" w:styleId="3692">
    <w:name w:val="Bullet 1 Char"/>
    <w:link w:val="808"/>
    <w:uiPriority w:val="0"/>
    <w:rPr>
      <w:rFonts w:ascii="Arial" w:hAnsi="Arial" w:eastAsia="宋体" w:cs="Times New Roman"/>
      <w:lang w:eastAsia="en-US"/>
    </w:rPr>
  </w:style>
  <w:style w:type="paragraph" w:customStyle="1" w:styleId="3693">
    <w:name w:val="0A表格标题栏"/>
    <w:basedOn w:val="1"/>
    <w:qFormat/>
    <w:uiPriority w:val="0"/>
    <w:pPr>
      <w:adjustRightInd w:val="0"/>
      <w:jc w:val="center"/>
      <w:textAlignment w:val="baseline"/>
    </w:pPr>
    <w:rPr>
      <w:rFonts w:ascii="Arial" w:hAnsi="Arial" w:eastAsia="汉仪中黑简" w:cs="Arial"/>
      <w:bCs/>
      <w:sz w:val="17"/>
      <w:szCs w:val="20"/>
    </w:rPr>
  </w:style>
  <w:style w:type="character" w:customStyle="1" w:styleId="3694">
    <w:name w:val="EmailStyle6351"/>
    <w:semiHidden/>
    <w:uiPriority w:val="0"/>
    <w:rPr>
      <w:rFonts w:ascii="Arial" w:hAnsi="Arial" w:eastAsia="宋体" w:cs="Arial"/>
      <w:color w:val="auto"/>
      <w:kern w:val="2"/>
      <w:sz w:val="18"/>
      <w:szCs w:val="20"/>
      <w:lang w:val="en-US" w:eastAsia="zh-CN" w:bidi="ar-SA"/>
    </w:rPr>
  </w:style>
  <w:style w:type="paragraph" w:customStyle="1" w:styleId="3695">
    <w:name w:val="特性概览标题"/>
    <w:qFormat/>
    <w:uiPriority w:val="0"/>
    <w:pPr>
      <w:widowControl w:val="0"/>
      <w:tabs>
        <w:tab w:val="left" w:pos="170"/>
      </w:tabs>
      <w:autoSpaceDE w:val="0"/>
      <w:autoSpaceDN w:val="0"/>
      <w:adjustRightInd w:val="0"/>
      <w:spacing w:before="85"/>
      <w:ind w:left="170" w:hanging="170"/>
      <w:jc w:val="both"/>
    </w:pPr>
    <w:rPr>
      <w:rFonts w:ascii="汉仪中黑简+Arial" w:hAnsi="Calibri" w:eastAsia="汉仪中黑简+Arial" w:cs="Times New Roman"/>
      <w:kern w:val="2"/>
      <w:sz w:val="19"/>
      <w:szCs w:val="19"/>
      <w:lang w:val="en-US" w:eastAsia="zh-CN" w:bidi="ar-SA"/>
    </w:rPr>
  </w:style>
  <w:style w:type="paragraph" w:customStyle="1" w:styleId="3696">
    <w:name w:val="特性概览文字"/>
    <w:qFormat/>
    <w:uiPriority w:val="0"/>
    <w:pPr>
      <w:widowControl w:val="0"/>
      <w:tabs>
        <w:tab w:val="left" w:pos="170"/>
      </w:tabs>
      <w:autoSpaceDE w:val="0"/>
      <w:autoSpaceDN w:val="0"/>
      <w:adjustRightInd w:val="0"/>
      <w:ind w:left="170" w:hanging="170"/>
      <w:jc w:val="both"/>
    </w:pPr>
    <w:rPr>
      <w:rFonts w:ascii="汉仪中等线简+Helvetica" w:hAnsi="Calibri" w:eastAsia="汉仪中等线简+Helvetica" w:cs="Times New Roman"/>
      <w:color w:val="000000"/>
      <w:kern w:val="2"/>
      <w:sz w:val="19"/>
      <w:szCs w:val="19"/>
      <w:lang w:val="en-US" w:eastAsia="zh-CN" w:bidi="ar-SA"/>
    </w:rPr>
  </w:style>
  <w:style w:type="paragraph" w:customStyle="1" w:styleId="3697">
    <w:name w:val="p150 style4"/>
    <w:basedOn w:val="1"/>
    <w:qFormat/>
    <w:uiPriority w:val="0"/>
    <w:rPr>
      <w:sz w:val="18"/>
      <w:szCs w:val="18"/>
    </w:rPr>
  </w:style>
  <w:style w:type="character" w:customStyle="1" w:styleId="3698">
    <w:name w:val="digest1"/>
    <w:uiPriority w:val="0"/>
    <w:rPr>
      <w:rFonts w:eastAsia="宋体"/>
      <w:color w:val="3A4343"/>
      <w:kern w:val="2"/>
      <w:sz w:val="20"/>
      <w:szCs w:val="20"/>
      <w:lang w:val="en-US" w:eastAsia="zh-CN" w:bidi="ar-SA"/>
    </w:rPr>
  </w:style>
  <w:style w:type="paragraph" w:customStyle="1" w:styleId="3699">
    <w:name w:val="CM103"/>
    <w:basedOn w:val="169"/>
    <w:next w:val="169"/>
    <w:qFormat/>
    <w:uiPriority w:val="0"/>
    <w:pPr>
      <w:spacing w:after="335"/>
    </w:pPr>
    <w:rPr>
      <w:rFonts w:ascii="Times New Roman" w:eastAsia="宋体" w:cs="Times New Roman"/>
      <w:color w:val="auto"/>
      <w:kern w:val="2"/>
    </w:rPr>
  </w:style>
  <w:style w:type="paragraph" w:customStyle="1" w:styleId="3700">
    <w:name w:val="CM108"/>
    <w:basedOn w:val="169"/>
    <w:next w:val="169"/>
    <w:qFormat/>
    <w:uiPriority w:val="0"/>
    <w:pPr>
      <w:spacing w:after="138"/>
    </w:pPr>
    <w:rPr>
      <w:rFonts w:ascii="Times New Roman" w:eastAsia="宋体" w:cs="Times New Roman"/>
      <w:color w:val="auto"/>
      <w:kern w:val="2"/>
    </w:rPr>
  </w:style>
  <w:style w:type="paragraph" w:customStyle="1" w:styleId="3701">
    <w:name w:val="CM109"/>
    <w:basedOn w:val="169"/>
    <w:next w:val="169"/>
    <w:qFormat/>
    <w:uiPriority w:val="0"/>
    <w:pPr>
      <w:spacing w:after="220"/>
    </w:pPr>
    <w:rPr>
      <w:rFonts w:ascii="Times New Roman" w:eastAsia="宋体" w:cs="Times New Roman"/>
      <w:color w:val="auto"/>
      <w:kern w:val="2"/>
    </w:rPr>
  </w:style>
  <w:style w:type="paragraph" w:customStyle="1" w:styleId="3702">
    <w:name w:val="CM104"/>
    <w:basedOn w:val="169"/>
    <w:next w:val="169"/>
    <w:qFormat/>
    <w:uiPriority w:val="0"/>
    <w:pPr>
      <w:spacing w:after="450"/>
    </w:pPr>
    <w:rPr>
      <w:rFonts w:ascii="Times New Roman" w:eastAsia="宋体" w:cs="Times New Roman"/>
      <w:color w:val="auto"/>
      <w:kern w:val="2"/>
    </w:rPr>
  </w:style>
  <w:style w:type="paragraph" w:customStyle="1" w:styleId="3703">
    <w:name w:val="CM105"/>
    <w:basedOn w:val="169"/>
    <w:next w:val="169"/>
    <w:qFormat/>
    <w:uiPriority w:val="0"/>
    <w:pPr>
      <w:spacing w:after="1133"/>
    </w:pPr>
    <w:rPr>
      <w:rFonts w:ascii="Times New Roman" w:eastAsia="宋体" w:cs="Times New Roman"/>
      <w:color w:val="auto"/>
      <w:kern w:val="2"/>
    </w:rPr>
  </w:style>
  <w:style w:type="paragraph" w:customStyle="1" w:styleId="3704">
    <w:name w:val="CM106"/>
    <w:basedOn w:val="169"/>
    <w:next w:val="169"/>
    <w:qFormat/>
    <w:uiPriority w:val="0"/>
    <w:pPr>
      <w:spacing w:after="1458"/>
    </w:pPr>
    <w:rPr>
      <w:rFonts w:ascii="Times New Roman" w:eastAsia="宋体" w:cs="Times New Roman"/>
      <w:color w:val="auto"/>
      <w:kern w:val="2"/>
    </w:rPr>
  </w:style>
  <w:style w:type="paragraph" w:customStyle="1" w:styleId="3705">
    <w:name w:val="CM4"/>
    <w:basedOn w:val="169"/>
    <w:next w:val="169"/>
    <w:qFormat/>
    <w:uiPriority w:val="0"/>
    <w:pPr>
      <w:spacing w:line="313" w:lineRule="atLeast"/>
    </w:pPr>
    <w:rPr>
      <w:rFonts w:ascii="Times New Roman" w:eastAsia="宋体" w:cs="Times New Roman"/>
      <w:color w:val="auto"/>
      <w:kern w:val="2"/>
    </w:rPr>
  </w:style>
  <w:style w:type="paragraph" w:customStyle="1" w:styleId="3706">
    <w:name w:val="CM107"/>
    <w:basedOn w:val="169"/>
    <w:next w:val="169"/>
    <w:qFormat/>
    <w:uiPriority w:val="0"/>
    <w:pPr>
      <w:spacing w:after="395"/>
    </w:pPr>
    <w:rPr>
      <w:rFonts w:ascii="Times New Roman" w:eastAsia="宋体" w:cs="Times New Roman"/>
      <w:color w:val="auto"/>
      <w:kern w:val="2"/>
    </w:rPr>
  </w:style>
  <w:style w:type="paragraph" w:customStyle="1" w:styleId="3707">
    <w:name w:val="CM110"/>
    <w:basedOn w:val="169"/>
    <w:next w:val="169"/>
    <w:qFormat/>
    <w:uiPriority w:val="0"/>
    <w:pPr>
      <w:spacing w:after="68"/>
    </w:pPr>
    <w:rPr>
      <w:rFonts w:ascii="Times New Roman" w:eastAsia="宋体" w:cs="Times New Roman"/>
      <w:color w:val="auto"/>
      <w:kern w:val="2"/>
    </w:rPr>
  </w:style>
  <w:style w:type="paragraph" w:customStyle="1" w:styleId="3708">
    <w:name w:val="CM28"/>
    <w:basedOn w:val="169"/>
    <w:next w:val="169"/>
    <w:qFormat/>
    <w:uiPriority w:val="0"/>
    <w:rPr>
      <w:rFonts w:ascii="Times New Roman" w:eastAsia="宋体" w:cs="Times New Roman"/>
      <w:color w:val="auto"/>
      <w:kern w:val="2"/>
    </w:rPr>
  </w:style>
  <w:style w:type="paragraph" w:customStyle="1" w:styleId="3709">
    <w:name w:val="CM29"/>
    <w:basedOn w:val="169"/>
    <w:next w:val="169"/>
    <w:qFormat/>
    <w:uiPriority w:val="0"/>
    <w:pPr>
      <w:spacing w:line="271" w:lineRule="atLeast"/>
    </w:pPr>
    <w:rPr>
      <w:rFonts w:ascii="Times New Roman" w:eastAsia="宋体" w:cs="Times New Roman"/>
      <w:color w:val="auto"/>
      <w:kern w:val="2"/>
    </w:rPr>
  </w:style>
  <w:style w:type="paragraph" w:customStyle="1" w:styleId="3710">
    <w:name w:val="CM113"/>
    <w:basedOn w:val="169"/>
    <w:next w:val="169"/>
    <w:qFormat/>
    <w:uiPriority w:val="0"/>
    <w:pPr>
      <w:spacing w:after="280"/>
    </w:pPr>
    <w:rPr>
      <w:rFonts w:ascii="Times New Roman" w:eastAsia="宋体" w:cs="Times New Roman"/>
      <w:color w:val="auto"/>
      <w:kern w:val="2"/>
    </w:rPr>
  </w:style>
  <w:style w:type="paragraph" w:customStyle="1" w:styleId="3711">
    <w:name w:val="CM33"/>
    <w:basedOn w:val="169"/>
    <w:next w:val="169"/>
    <w:qFormat/>
    <w:uiPriority w:val="0"/>
    <w:pPr>
      <w:spacing w:line="313" w:lineRule="atLeast"/>
    </w:pPr>
    <w:rPr>
      <w:rFonts w:ascii="Times New Roman" w:eastAsia="宋体" w:cs="Times New Roman"/>
      <w:color w:val="auto"/>
      <w:kern w:val="2"/>
    </w:rPr>
  </w:style>
  <w:style w:type="paragraph" w:customStyle="1" w:styleId="3712">
    <w:name w:val="CM115"/>
    <w:basedOn w:val="169"/>
    <w:next w:val="169"/>
    <w:qFormat/>
    <w:uiPriority w:val="0"/>
    <w:pPr>
      <w:spacing w:after="135"/>
    </w:pPr>
    <w:rPr>
      <w:rFonts w:ascii="Times New Roman" w:eastAsia="宋体" w:cs="Times New Roman"/>
      <w:color w:val="auto"/>
      <w:kern w:val="2"/>
    </w:rPr>
  </w:style>
  <w:style w:type="paragraph" w:customStyle="1" w:styleId="3713">
    <w:name w:val="CM114"/>
    <w:basedOn w:val="169"/>
    <w:next w:val="169"/>
    <w:qFormat/>
    <w:uiPriority w:val="0"/>
    <w:pPr>
      <w:spacing w:after="540"/>
    </w:pPr>
    <w:rPr>
      <w:rFonts w:ascii="Times New Roman" w:eastAsia="宋体" w:cs="Times New Roman"/>
      <w:color w:val="auto"/>
      <w:kern w:val="2"/>
    </w:rPr>
  </w:style>
  <w:style w:type="paragraph" w:customStyle="1" w:styleId="3714">
    <w:name w:val="CM116"/>
    <w:basedOn w:val="169"/>
    <w:next w:val="169"/>
    <w:qFormat/>
    <w:uiPriority w:val="0"/>
    <w:pPr>
      <w:spacing w:after="217"/>
    </w:pPr>
    <w:rPr>
      <w:rFonts w:ascii="Times New Roman" w:eastAsia="宋体" w:cs="Times New Roman"/>
      <w:color w:val="auto"/>
      <w:kern w:val="2"/>
    </w:rPr>
  </w:style>
  <w:style w:type="paragraph" w:customStyle="1" w:styleId="3715">
    <w:name w:val="CM37"/>
    <w:basedOn w:val="169"/>
    <w:next w:val="169"/>
    <w:qFormat/>
    <w:uiPriority w:val="0"/>
    <w:rPr>
      <w:rFonts w:ascii="Times New Roman" w:eastAsia="宋体" w:cs="Times New Roman"/>
      <w:color w:val="auto"/>
      <w:kern w:val="2"/>
    </w:rPr>
  </w:style>
  <w:style w:type="paragraph" w:customStyle="1" w:styleId="3716">
    <w:name w:val="CM38"/>
    <w:basedOn w:val="169"/>
    <w:next w:val="169"/>
    <w:qFormat/>
    <w:uiPriority w:val="0"/>
    <w:pPr>
      <w:spacing w:line="231" w:lineRule="atLeast"/>
    </w:pPr>
    <w:rPr>
      <w:rFonts w:ascii="Times New Roman" w:eastAsia="宋体" w:cs="Times New Roman"/>
      <w:color w:val="auto"/>
      <w:kern w:val="2"/>
    </w:rPr>
  </w:style>
  <w:style w:type="paragraph" w:customStyle="1" w:styleId="3717">
    <w:name w:val="CM40"/>
    <w:basedOn w:val="169"/>
    <w:next w:val="169"/>
    <w:qFormat/>
    <w:uiPriority w:val="0"/>
    <w:pPr>
      <w:spacing w:line="433" w:lineRule="atLeast"/>
    </w:pPr>
    <w:rPr>
      <w:rFonts w:ascii="Times New Roman" w:eastAsia="宋体" w:cs="Times New Roman"/>
      <w:color w:val="auto"/>
      <w:kern w:val="2"/>
    </w:rPr>
  </w:style>
  <w:style w:type="paragraph" w:customStyle="1" w:styleId="3718">
    <w:name w:val="CM54"/>
    <w:basedOn w:val="169"/>
    <w:next w:val="169"/>
    <w:qFormat/>
    <w:uiPriority w:val="0"/>
    <w:pPr>
      <w:spacing w:line="433" w:lineRule="atLeast"/>
    </w:pPr>
    <w:rPr>
      <w:rFonts w:ascii="Times New Roman" w:eastAsia="宋体" w:cs="Times New Roman"/>
      <w:color w:val="auto"/>
      <w:kern w:val="2"/>
    </w:rPr>
  </w:style>
  <w:style w:type="paragraph" w:customStyle="1" w:styleId="3719">
    <w:name w:val="CM55"/>
    <w:basedOn w:val="169"/>
    <w:next w:val="169"/>
    <w:qFormat/>
    <w:uiPriority w:val="0"/>
    <w:pPr>
      <w:spacing w:line="313" w:lineRule="atLeast"/>
    </w:pPr>
    <w:rPr>
      <w:rFonts w:ascii="Times New Roman" w:eastAsia="宋体" w:cs="Times New Roman"/>
      <w:color w:val="auto"/>
      <w:kern w:val="2"/>
    </w:rPr>
  </w:style>
  <w:style w:type="paragraph" w:customStyle="1" w:styleId="3720">
    <w:name w:val="CM56"/>
    <w:basedOn w:val="169"/>
    <w:next w:val="169"/>
    <w:qFormat/>
    <w:uiPriority w:val="0"/>
    <w:pPr>
      <w:spacing w:line="313" w:lineRule="atLeast"/>
    </w:pPr>
    <w:rPr>
      <w:rFonts w:ascii="Times New Roman" w:eastAsia="宋体" w:cs="Times New Roman"/>
      <w:color w:val="auto"/>
      <w:kern w:val="2"/>
    </w:rPr>
  </w:style>
  <w:style w:type="paragraph" w:customStyle="1" w:styleId="3721">
    <w:name w:val="CM58"/>
    <w:basedOn w:val="169"/>
    <w:next w:val="169"/>
    <w:qFormat/>
    <w:uiPriority w:val="0"/>
    <w:pPr>
      <w:spacing w:line="216" w:lineRule="atLeast"/>
    </w:pPr>
    <w:rPr>
      <w:rFonts w:ascii="Times New Roman" w:eastAsia="宋体" w:cs="Times New Roman"/>
      <w:color w:val="auto"/>
      <w:kern w:val="2"/>
    </w:rPr>
  </w:style>
  <w:style w:type="paragraph" w:customStyle="1" w:styleId="3722">
    <w:name w:val="CM51"/>
    <w:basedOn w:val="169"/>
    <w:next w:val="169"/>
    <w:qFormat/>
    <w:uiPriority w:val="0"/>
    <w:pPr>
      <w:spacing w:line="413" w:lineRule="atLeast"/>
    </w:pPr>
    <w:rPr>
      <w:rFonts w:ascii="Times New Roman" w:eastAsia="宋体" w:cs="Times New Roman"/>
      <w:color w:val="auto"/>
      <w:kern w:val="2"/>
    </w:rPr>
  </w:style>
  <w:style w:type="paragraph" w:customStyle="1" w:styleId="3723">
    <w:name w:val="CM117"/>
    <w:basedOn w:val="169"/>
    <w:next w:val="169"/>
    <w:qFormat/>
    <w:uiPriority w:val="0"/>
    <w:pPr>
      <w:spacing w:after="77"/>
    </w:pPr>
    <w:rPr>
      <w:rFonts w:ascii="Times New Roman" w:eastAsia="宋体" w:cs="Times New Roman"/>
      <w:color w:val="auto"/>
      <w:kern w:val="2"/>
    </w:rPr>
  </w:style>
  <w:style w:type="paragraph" w:customStyle="1" w:styleId="3724">
    <w:name w:val="CM119"/>
    <w:basedOn w:val="169"/>
    <w:next w:val="169"/>
    <w:qFormat/>
    <w:uiPriority w:val="0"/>
    <w:pPr>
      <w:spacing w:after="865"/>
    </w:pPr>
    <w:rPr>
      <w:rFonts w:ascii="Times New Roman" w:eastAsia="宋体" w:cs="Times New Roman"/>
      <w:color w:val="auto"/>
      <w:kern w:val="2"/>
    </w:rPr>
  </w:style>
  <w:style w:type="paragraph" w:customStyle="1" w:styleId="3725">
    <w:name w:val="CM70"/>
    <w:basedOn w:val="169"/>
    <w:next w:val="169"/>
    <w:qFormat/>
    <w:uiPriority w:val="0"/>
    <w:pPr>
      <w:spacing w:line="208" w:lineRule="atLeast"/>
    </w:pPr>
    <w:rPr>
      <w:rFonts w:ascii="Times New Roman" w:eastAsia="宋体" w:cs="Times New Roman"/>
      <w:color w:val="auto"/>
      <w:kern w:val="2"/>
    </w:rPr>
  </w:style>
  <w:style w:type="paragraph" w:customStyle="1" w:styleId="3726">
    <w:name w:val="CM121"/>
    <w:basedOn w:val="169"/>
    <w:next w:val="169"/>
    <w:qFormat/>
    <w:uiPriority w:val="0"/>
    <w:pPr>
      <w:spacing w:after="307"/>
    </w:pPr>
    <w:rPr>
      <w:rFonts w:ascii="Times New Roman" w:eastAsia="宋体" w:cs="Times New Roman"/>
      <w:color w:val="auto"/>
      <w:kern w:val="2"/>
    </w:rPr>
  </w:style>
  <w:style w:type="paragraph" w:customStyle="1" w:styleId="3727">
    <w:name w:val="CM71"/>
    <w:basedOn w:val="169"/>
    <w:next w:val="169"/>
    <w:qFormat/>
    <w:uiPriority w:val="0"/>
    <w:pPr>
      <w:spacing w:line="468" w:lineRule="atLeast"/>
    </w:pPr>
    <w:rPr>
      <w:rFonts w:ascii="Times New Roman" w:eastAsia="宋体" w:cs="Times New Roman"/>
      <w:color w:val="auto"/>
      <w:kern w:val="2"/>
    </w:rPr>
  </w:style>
  <w:style w:type="paragraph" w:customStyle="1" w:styleId="3728">
    <w:name w:val="CM80"/>
    <w:basedOn w:val="169"/>
    <w:next w:val="169"/>
    <w:qFormat/>
    <w:uiPriority w:val="0"/>
    <w:pPr>
      <w:spacing w:line="386" w:lineRule="atLeast"/>
    </w:pPr>
    <w:rPr>
      <w:rFonts w:ascii="Times New Roman" w:eastAsia="宋体" w:cs="Times New Roman"/>
      <w:color w:val="auto"/>
      <w:kern w:val="2"/>
    </w:rPr>
  </w:style>
  <w:style w:type="paragraph" w:customStyle="1" w:styleId="3729">
    <w:name w:val="CM81"/>
    <w:basedOn w:val="169"/>
    <w:next w:val="169"/>
    <w:qFormat/>
    <w:uiPriority w:val="0"/>
    <w:pPr>
      <w:spacing w:line="386" w:lineRule="atLeast"/>
    </w:pPr>
    <w:rPr>
      <w:rFonts w:ascii="Times New Roman" w:eastAsia="宋体" w:cs="Times New Roman"/>
      <w:color w:val="auto"/>
      <w:kern w:val="2"/>
    </w:rPr>
  </w:style>
  <w:style w:type="paragraph" w:customStyle="1" w:styleId="3730">
    <w:name w:val="CM86"/>
    <w:basedOn w:val="169"/>
    <w:next w:val="169"/>
    <w:qFormat/>
    <w:uiPriority w:val="0"/>
    <w:pPr>
      <w:spacing w:line="346" w:lineRule="atLeast"/>
    </w:pPr>
    <w:rPr>
      <w:rFonts w:ascii="Times New Roman" w:eastAsia="宋体" w:cs="Times New Roman"/>
      <w:color w:val="auto"/>
      <w:kern w:val="2"/>
    </w:rPr>
  </w:style>
  <w:style w:type="paragraph" w:customStyle="1" w:styleId="3731">
    <w:name w:val="CM88"/>
    <w:basedOn w:val="169"/>
    <w:next w:val="169"/>
    <w:qFormat/>
    <w:uiPriority w:val="0"/>
    <w:pPr>
      <w:spacing w:line="363" w:lineRule="atLeast"/>
    </w:pPr>
    <w:rPr>
      <w:rFonts w:ascii="Times New Roman" w:eastAsia="宋体" w:cs="Times New Roman"/>
      <w:color w:val="auto"/>
      <w:kern w:val="2"/>
    </w:rPr>
  </w:style>
  <w:style w:type="paragraph" w:customStyle="1" w:styleId="3732">
    <w:name w:val="CM91"/>
    <w:basedOn w:val="169"/>
    <w:next w:val="169"/>
    <w:qFormat/>
    <w:uiPriority w:val="0"/>
    <w:pPr>
      <w:spacing w:line="271" w:lineRule="atLeast"/>
    </w:pPr>
    <w:rPr>
      <w:rFonts w:ascii="Times New Roman" w:eastAsia="宋体" w:cs="Times New Roman"/>
      <w:color w:val="auto"/>
      <w:kern w:val="2"/>
    </w:rPr>
  </w:style>
  <w:style w:type="paragraph" w:customStyle="1" w:styleId="3733">
    <w:name w:val="CM98"/>
    <w:basedOn w:val="169"/>
    <w:next w:val="169"/>
    <w:qFormat/>
    <w:uiPriority w:val="0"/>
    <w:rPr>
      <w:rFonts w:ascii="Times New Roman" w:eastAsia="宋体" w:cs="Times New Roman"/>
      <w:color w:val="auto"/>
      <w:kern w:val="2"/>
    </w:rPr>
  </w:style>
  <w:style w:type="paragraph" w:customStyle="1" w:styleId="3734">
    <w:name w:val="CM99"/>
    <w:basedOn w:val="169"/>
    <w:next w:val="169"/>
    <w:qFormat/>
    <w:uiPriority w:val="0"/>
    <w:pPr>
      <w:spacing w:line="211" w:lineRule="atLeast"/>
    </w:pPr>
    <w:rPr>
      <w:rFonts w:ascii="Times New Roman" w:eastAsia="宋体" w:cs="Times New Roman"/>
      <w:color w:val="auto"/>
      <w:kern w:val="2"/>
    </w:rPr>
  </w:style>
  <w:style w:type="paragraph" w:customStyle="1" w:styleId="3735">
    <w:name w:val="CM120"/>
    <w:basedOn w:val="169"/>
    <w:next w:val="169"/>
    <w:qFormat/>
    <w:uiPriority w:val="0"/>
    <w:pPr>
      <w:spacing w:after="3075"/>
    </w:pPr>
    <w:rPr>
      <w:rFonts w:ascii="Times New Roman" w:eastAsia="宋体" w:cs="Times New Roman"/>
      <w:color w:val="auto"/>
      <w:kern w:val="2"/>
    </w:rPr>
  </w:style>
  <w:style w:type="paragraph" w:customStyle="1" w:styleId="3736">
    <w:name w:val="标题 5 zzm"/>
    <w:basedOn w:val="1"/>
    <w:qFormat/>
    <w:uiPriority w:val="0"/>
    <w:pPr>
      <w:numPr>
        <w:ilvl w:val="5"/>
        <w:numId w:val="161"/>
      </w:numPr>
      <w:tabs>
        <w:tab w:val="left" w:pos="360"/>
        <w:tab w:val="clear" w:pos="1134"/>
      </w:tabs>
      <w:ind w:left="0" w:firstLine="0"/>
    </w:pPr>
    <w:rPr>
      <w:rFonts w:ascii="Times New Roman" w:hAnsi="Times New Roman" w:cs="Times New Roman"/>
    </w:rPr>
  </w:style>
  <w:style w:type="paragraph" w:customStyle="1" w:styleId="3737">
    <w:name w:val="样式 标题 5H5h5heading 5ITT t5PA Pico SectionH5-Heading 5l5h..."/>
    <w:basedOn w:val="3736"/>
    <w:qFormat/>
    <w:uiPriority w:val="0"/>
    <w:pPr>
      <w:spacing w:before="156" w:after="156" w:line="360" w:lineRule="auto"/>
    </w:pPr>
    <w:rPr>
      <w:rFonts w:ascii="宋体" w:hAnsi="宋体" w:cs="宋体"/>
      <w:b/>
      <w:bCs/>
      <w:szCs w:val="20"/>
    </w:rPr>
  </w:style>
  <w:style w:type="character" w:customStyle="1" w:styleId="3738">
    <w:name w:val="方案标题3 Char"/>
    <w:link w:val="3581"/>
    <w:uiPriority w:val="0"/>
    <w:rPr>
      <w:rFonts w:ascii="黑体" w:hAnsi="Arial" w:eastAsia="黑体" w:cs="Times New Roman"/>
      <w:b/>
      <w:bCs/>
      <w:kern w:val="0"/>
      <w:sz w:val="28"/>
      <w:szCs w:val="28"/>
    </w:rPr>
  </w:style>
  <w:style w:type="paragraph" w:customStyle="1" w:styleId="3739">
    <w:name w:val="样式 标题 4h444headingPIM 4H4Ref Heading 1rh1Heading sqlsec..."/>
    <w:basedOn w:val="6"/>
    <w:link w:val="3740"/>
    <w:qFormat/>
    <w:uiPriority w:val="0"/>
    <w:pPr>
      <w:widowControl/>
      <w:numPr>
        <w:ilvl w:val="0"/>
        <w:numId w:val="0"/>
      </w:numPr>
      <w:spacing w:before="120" w:after="120" w:line="360" w:lineRule="auto"/>
      <w:ind w:left="864" w:hanging="851"/>
      <w:jc w:val="left"/>
    </w:pPr>
    <w:rPr>
      <w:rFonts w:ascii="宋体" w:hAnsi="宋体" w:eastAsia="宋体"/>
      <w:kern w:val="24"/>
      <w:sz w:val="24"/>
      <w:szCs w:val="20"/>
    </w:rPr>
  </w:style>
  <w:style w:type="character" w:customStyle="1" w:styleId="3740">
    <w:name w:val="样式 标题 4h444headingPIM 4H4Ref Heading 1rh1Heading sqlsec... Char"/>
    <w:link w:val="3739"/>
    <w:uiPriority w:val="0"/>
    <w:rPr>
      <w:rFonts w:ascii="宋体" w:hAnsi="宋体" w:eastAsia="宋体" w:cs="Times New Roman"/>
      <w:b/>
      <w:bCs/>
      <w:kern w:val="24"/>
      <w:sz w:val="24"/>
      <w:szCs w:val="20"/>
    </w:rPr>
  </w:style>
  <w:style w:type="character" w:customStyle="1" w:styleId="3741">
    <w:name w:val="tw4winError"/>
    <w:uiPriority w:val="0"/>
    <w:rPr>
      <w:rFonts w:ascii="Courier New" w:hAnsi="Courier New" w:cs="Century"/>
      <w:color w:val="00FF00"/>
      <w:sz w:val="40"/>
      <w:szCs w:val="40"/>
    </w:rPr>
  </w:style>
  <w:style w:type="character" w:customStyle="1" w:styleId="3742">
    <w:name w:val="top111"/>
    <w:uiPriority w:val="0"/>
    <w:rPr>
      <w:color w:val="000000"/>
      <w:sz w:val="23"/>
      <w:szCs w:val="23"/>
    </w:rPr>
  </w:style>
  <w:style w:type="paragraph" w:customStyle="1" w:styleId="3743">
    <w:name w:val="Definition Term"/>
    <w:basedOn w:val="1"/>
    <w:next w:val="1"/>
    <w:qFormat/>
    <w:uiPriority w:val="0"/>
    <w:pPr>
      <w:autoSpaceDE w:val="0"/>
      <w:autoSpaceDN w:val="0"/>
      <w:adjustRightInd w:val="0"/>
    </w:pPr>
    <w:rPr>
      <w:rFonts w:ascii="Times New Roman" w:hAnsi="Times New Roman" w:cs="Times New Roman"/>
      <w:szCs w:val="20"/>
    </w:rPr>
  </w:style>
  <w:style w:type="character" w:customStyle="1" w:styleId="3744">
    <w:name w:val="pointnormal1"/>
    <w:uiPriority w:val="0"/>
  </w:style>
  <w:style w:type="character" w:customStyle="1" w:styleId="3745">
    <w:name w:val="point_normal1"/>
    <w:uiPriority w:val="0"/>
    <w:rPr>
      <w:rFonts w:hint="default" w:ascii="Arial" w:hAnsi="Arial" w:cs="Arial"/>
      <w:sz w:val="18"/>
      <w:szCs w:val="18"/>
    </w:rPr>
  </w:style>
  <w:style w:type="character" w:customStyle="1" w:styleId="3746">
    <w:name w:val="style391"/>
    <w:uiPriority w:val="0"/>
    <w:rPr>
      <w:b/>
      <w:bCs/>
      <w:color w:val="993300"/>
    </w:rPr>
  </w:style>
  <w:style w:type="character" w:customStyle="1" w:styleId="3747">
    <w:name w:val="f1"/>
    <w:uiPriority w:val="0"/>
  </w:style>
  <w:style w:type="paragraph" w:customStyle="1" w:styleId="3748">
    <w:name w:val="样式 标题 4H4PIM 4h4blbbTitre44th levelsect 1.2.3.4Ref Head...1"/>
    <w:basedOn w:val="6"/>
    <w:qFormat/>
    <w:uiPriority w:val="0"/>
    <w:pPr>
      <w:widowControl/>
      <w:numPr>
        <w:ilvl w:val="0"/>
        <w:numId w:val="0"/>
      </w:numPr>
      <w:spacing w:before="120" w:after="120" w:line="300" w:lineRule="auto"/>
      <w:jc w:val="left"/>
    </w:pPr>
    <w:rPr>
      <w:rFonts w:ascii="宋体" w:hAnsi="宋体" w:eastAsia="宋体"/>
      <w:b w:val="0"/>
      <w:bCs w:val="0"/>
      <w:smallCaps/>
      <w:snapToGrid w:val="0"/>
      <w:kern w:val="0"/>
      <w:sz w:val="32"/>
      <w:szCs w:val="24"/>
      <w:lang w:val="fr-FR"/>
    </w:rPr>
  </w:style>
  <w:style w:type="paragraph" w:customStyle="1" w:styleId="3749">
    <w:name w:val="居中小5"/>
    <w:basedOn w:val="1"/>
    <w:qFormat/>
    <w:uiPriority w:val="0"/>
    <w:pPr>
      <w:framePr w:wrap="around" w:vAnchor="text" w:hAnchor="text" w:y="1"/>
      <w:spacing w:line="0" w:lineRule="atLeast"/>
      <w:jc w:val="center"/>
    </w:pPr>
    <w:rPr>
      <w:rFonts w:hAnsi="Times New Roman" w:cs="Times New Roman"/>
      <w:sz w:val="18"/>
      <w:szCs w:val="18"/>
    </w:rPr>
  </w:style>
  <w:style w:type="paragraph" w:customStyle="1" w:styleId="3750">
    <w:name w:val="內文二"/>
    <w:basedOn w:val="1"/>
    <w:qFormat/>
    <w:uiPriority w:val="0"/>
    <w:pPr>
      <w:adjustRightInd w:val="0"/>
      <w:spacing w:before="240" w:line="480" w:lineRule="atLeast"/>
      <w:ind w:left="1077"/>
      <w:textAlignment w:val="baseline"/>
    </w:pPr>
    <w:rPr>
      <w:rFonts w:ascii="全真楷書" w:hAnsi="Times New Roman" w:eastAsia="全真楷書" w:cs="Times New Roman"/>
      <w:szCs w:val="20"/>
      <w:lang w:eastAsia="zh-TW"/>
    </w:rPr>
  </w:style>
  <w:style w:type="paragraph" w:customStyle="1" w:styleId="3751">
    <w:name w:val="內文1"/>
    <w:basedOn w:val="3750"/>
    <w:qFormat/>
    <w:uiPriority w:val="0"/>
    <w:rPr>
      <w:position w:val="4"/>
    </w:rPr>
  </w:style>
  <w:style w:type="character" w:customStyle="1" w:styleId="3752">
    <w:name w:val="正文居中 Char"/>
    <w:uiPriority w:val="0"/>
    <w:rPr>
      <w:rFonts w:ascii="宋体" w:eastAsia="宋体"/>
      <w:kern w:val="2"/>
      <w:sz w:val="24"/>
      <w:szCs w:val="24"/>
      <w:lang w:val="en-US" w:eastAsia="zh-CN" w:bidi="ar-SA"/>
    </w:rPr>
  </w:style>
  <w:style w:type="paragraph" w:customStyle="1" w:styleId="3753">
    <w:name w:val="正文悬挂缩进"/>
    <w:basedOn w:val="1"/>
    <w:next w:val="1"/>
    <w:qFormat/>
    <w:uiPriority w:val="0"/>
    <w:pPr>
      <w:ind w:left="200" w:hanging="200" w:hangingChars="200"/>
    </w:pPr>
    <w:rPr>
      <w:rFonts w:ascii="Times New Roman" w:hAnsi="Times New Roman" w:cs="Times New Roman"/>
      <w:bCs/>
    </w:rPr>
  </w:style>
  <w:style w:type="paragraph" w:customStyle="1" w:styleId="3754">
    <w:name w:val="表格5左对齐"/>
    <w:basedOn w:val="1"/>
    <w:qFormat/>
    <w:uiPriority w:val="0"/>
    <w:rPr>
      <w:rFonts w:ascii="Times New Roman" w:cs="Times New Roman"/>
      <w:color w:val="000000"/>
      <w:szCs w:val="21"/>
    </w:rPr>
  </w:style>
  <w:style w:type="paragraph" w:customStyle="1" w:styleId="3755">
    <w:name w:val="应答文字"/>
    <w:basedOn w:val="1"/>
    <w:qFormat/>
    <w:uiPriority w:val="0"/>
    <w:pPr>
      <w:tabs>
        <w:tab w:val="left" w:pos="960"/>
      </w:tabs>
      <w:spacing w:after="100" w:line="360" w:lineRule="auto"/>
      <w:ind w:firstLine="480"/>
    </w:pPr>
    <w:rPr>
      <w:rFonts w:ascii="Times New Roman" w:hAnsi="Times New Roman" w:eastAsia="华文楷体" w:cs="Times New Roman"/>
      <w:color w:val="000000"/>
    </w:rPr>
  </w:style>
  <w:style w:type="paragraph" w:customStyle="1" w:styleId="3756">
    <w:name w:val="黑圆标"/>
    <w:basedOn w:val="21"/>
    <w:qFormat/>
    <w:uiPriority w:val="0"/>
    <w:pPr>
      <w:tabs>
        <w:tab w:val="left" w:pos="425"/>
      </w:tabs>
      <w:spacing w:line="360" w:lineRule="auto"/>
      <w:ind w:left="634" w:leftChars="171" w:hanging="275" w:firstLineChars="0"/>
    </w:pPr>
    <w:rPr>
      <w:rFonts w:cs="Times New Roman"/>
      <w:spacing w:val="20"/>
      <w:szCs w:val="20"/>
    </w:rPr>
  </w:style>
  <w:style w:type="paragraph" w:customStyle="1" w:styleId="3757">
    <w:name w:val="中文正文 Char Char Char Char Char Char"/>
    <w:link w:val="3758"/>
    <w:qFormat/>
    <w:uiPriority w:val="0"/>
    <w:pPr>
      <w:adjustRightInd w:val="0"/>
      <w:spacing w:before="60" w:after="60" w:line="360" w:lineRule="auto"/>
      <w:ind w:firstLine="540" w:firstLineChars="225"/>
      <w:textAlignment w:val="baseline"/>
    </w:pPr>
    <w:rPr>
      <w:rFonts w:ascii="仿宋_GB2312" w:hAnsi="Calibri" w:eastAsia="仿宋_GB2312" w:cs="Times New Roman"/>
      <w:kern w:val="2"/>
      <w:sz w:val="26"/>
      <w:szCs w:val="24"/>
      <w:lang w:val="en-US" w:eastAsia="zh-CN" w:bidi="ar-SA"/>
    </w:rPr>
  </w:style>
  <w:style w:type="character" w:customStyle="1" w:styleId="3758">
    <w:name w:val="中文正文 Char Char Char Char Char Char Char"/>
    <w:link w:val="3757"/>
    <w:uiPriority w:val="0"/>
    <w:rPr>
      <w:rFonts w:ascii="仿宋_GB2312" w:hAnsi="Calibri" w:eastAsia="仿宋_GB2312" w:cs="Times New Roman"/>
      <w:sz w:val="26"/>
      <w:szCs w:val="24"/>
    </w:rPr>
  </w:style>
  <w:style w:type="paragraph" w:customStyle="1" w:styleId="3759">
    <w:name w:val="正文 小四 首缩"/>
    <w:qFormat/>
    <w:uiPriority w:val="0"/>
    <w:pPr>
      <w:snapToGrid w:val="0"/>
      <w:spacing w:line="336" w:lineRule="auto"/>
      <w:ind w:firstLine="482"/>
    </w:pPr>
    <w:rPr>
      <w:rFonts w:ascii="Calibri" w:hAnsi="Calibri" w:eastAsia="宋体" w:cs="Times New Roman"/>
      <w:kern w:val="2"/>
      <w:sz w:val="24"/>
      <w:szCs w:val="24"/>
      <w:lang w:val="en-US" w:eastAsia="zh-CN" w:bidi="ar-SA"/>
    </w:rPr>
  </w:style>
  <w:style w:type="paragraph" w:customStyle="1" w:styleId="3760">
    <w:name w:val="中文正文 Char Char Char"/>
    <w:link w:val="3761"/>
    <w:qFormat/>
    <w:uiPriority w:val="0"/>
    <w:pPr>
      <w:adjustRightInd w:val="0"/>
      <w:spacing w:before="60" w:after="60" w:line="360" w:lineRule="auto"/>
      <w:ind w:firstLine="540" w:firstLineChars="225"/>
      <w:textAlignment w:val="baseline"/>
    </w:pPr>
    <w:rPr>
      <w:rFonts w:ascii="仿宋_GB2312" w:hAnsi="Calibri" w:eastAsia="仿宋_GB2312" w:cs="Times New Roman"/>
      <w:kern w:val="2"/>
      <w:sz w:val="26"/>
      <w:szCs w:val="24"/>
      <w:lang w:val="en-US" w:eastAsia="zh-CN" w:bidi="ar-SA"/>
    </w:rPr>
  </w:style>
  <w:style w:type="character" w:customStyle="1" w:styleId="3761">
    <w:name w:val="中文正文 Char Char Char Char"/>
    <w:link w:val="3760"/>
    <w:uiPriority w:val="0"/>
    <w:rPr>
      <w:rFonts w:ascii="仿宋_GB2312" w:hAnsi="Calibri" w:eastAsia="仿宋_GB2312" w:cs="Times New Roman"/>
      <w:sz w:val="26"/>
      <w:szCs w:val="24"/>
    </w:rPr>
  </w:style>
  <w:style w:type="paragraph" w:customStyle="1" w:styleId="3762">
    <w:name w:val="样式 样式 1-正文 + 段前: 0.5 行 + 首行缩进:  4 字符 段前: 0.5 行"/>
    <w:basedOn w:val="1"/>
    <w:qFormat/>
    <w:uiPriority w:val="0"/>
    <w:pPr>
      <w:spacing w:beforeLines="50" w:line="360" w:lineRule="auto"/>
      <w:ind w:firstLine="200" w:firstLineChars="200"/>
    </w:pPr>
    <w:rPr>
      <w:rFonts w:ascii="Times New Roman" w:hAnsi="Times New Roman"/>
      <w:szCs w:val="20"/>
    </w:rPr>
  </w:style>
  <w:style w:type="paragraph" w:customStyle="1" w:styleId="3763">
    <w:name w:val="11-正文"/>
    <w:basedOn w:val="1"/>
    <w:link w:val="3764"/>
    <w:qFormat/>
    <w:uiPriority w:val="0"/>
    <w:pPr>
      <w:spacing w:beforeLines="50" w:line="360" w:lineRule="auto"/>
      <w:ind w:firstLine="420" w:firstLineChars="200"/>
    </w:pPr>
    <w:rPr>
      <w:rFonts w:ascii="Times New Roman" w:hAnsi="Times New Roman" w:cs="Times New Roman"/>
      <w:sz w:val="20"/>
      <w:szCs w:val="20"/>
    </w:rPr>
  </w:style>
  <w:style w:type="character" w:customStyle="1" w:styleId="3764">
    <w:name w:val="11-正文 Char"/>
    <w:link w:val="3763"/>
    <w:uiPriority w:val="0"/>
    <w:rPr>
      <w:rFonts w:ascii="Times New Roman" w:hAnsi="Times New Roman" w:eastAsia="宋体" w:cs="Times New Roman"/>
      <w:kern w:val="0"/>
      <w:sz w:val="20"/>
      <w:szCs w:val="20"/>
    </w:rPr>
  </w:style>
  <w:style w:type="paragraph" w:customStyle="1" w:styleId="3765">
    <w:name w:val="小四正文"/>
    <w:basedOn w:val="1"/>
    <w:qFormat/>
    <w:uiPriority w:val="0"/>
    <w:pPr>
      <w:spacing w:line="360" w:lineRule="auto"/>
      <w:ind w:firstLine="490"/>
    </w:pPr>
    <w:rPr>
      <w:rFonts w:ascii="Times New Roman" w:hAnsi="Times New Roman" w:cs="Times New Roman"/>
      <w:szCs w:val="20"/>
    </w:rPr>
  </w:style>
  <w:style w:type="paragraph" w:customStyle="1" w:styleId="3766">
    <w:name w:val="正文(首行缩进) Char"/>
    <w:qFormat/>
    <w:uiPriority w:val="0"/>
    <w:pPr>
      <w:spacing w:before="120" w:after="60" w:line="360" w:lineRule="auto"/>
      <w:ind w:firstLine="200" w:firstLineChars="200"/>
    </w:pPr>
    <w:rPr>
      <w:rFonts w:ascii="Calibri" w:hAnsi="Calibri" w:eastAsia="仿宋_GB2312" w:cs="Times New Roman"/>
      <w:spacing w:val="2"/>
      <w:kern w:val="24"/>
      <w:sz w:val="24"/>
      <w:szCs w:val="24"/>
      <w:lang w:val="en-US" w:eastAsia="zh-CN" w:bidi="ar-SA"/>
    </w:rPr>
  </w:style>
  <w:style w:type="paragraph" w:customStyle="1" w:styleId="3767">
    <w:name w:val="head"/>
    <w:basedOn w:val="1"/>
    <w:next w:val="1"/>
    <w:qFormat/>
    <w:uiPriority w:val="0"/>
    <w:pPr>
      <w:keepNext/>
      <w:keepLines/>
      <w:adjustRightInd w:val="0"/>
      <w:snapToGrid w:val="0"/>
      <w:spacing w:before="120" w:after="60" w:line="360" w:lineRule="auto"/>
      <w:outlineLvl w:val="1"/>
    </w:pPr>
    <w:rPr>
      <w:rFonts w:ascii="Arial" w:hAnsi="Arial" w:eastAsia="黑体" w:cs="黑体"/>
      <w:b/>
      <w:bCs/>
      <w:color w:val="000000"/>
      <w:sz w:val="32"/>
      <w:szCs w:val="32"/>
    </w:rPr>
  </w:style>
  <w:style w:type="paragraph" w:customStyle="1" w:styleId="3768">
    <w:name w:val="headi"/>
    <w:basedOn w:val="1"/>
    <w:next w:val="1"/>
    <w:qFormat/>
    <w:uiPriority w:val="0"/>
    <w:pPr>
      <w:keepNext/>
      <w:keepLines/>
      <w:numPr>
        <w:ilvl w:val="2"/>
        <w:numId w:val="162"/>
      </w:numPr>
      <w:tabs>
        <w:tab w:val="left" w:pos="360"/>
      </w:tabs>
      <w:spacing w:before="260" w:after="260" w:line="416" w:lineRule="auto"/>
      <w:ind w:left="0" w:firstLine="0"/>
    </w:pPr>
    <w:rPr>
      <w:rFonts w:ascii="Times New Roman" w:hAnsi="Times New Roman" w:cs="Times New Roman"/>
      <w:b/>
      <w:bCs/>
      <w:sz w:val="32"/>
      <w:szCs w:val="32"/>
    </w:rPr>
  </w:style>
  <w:style w:type="paragraph" w:customStyle="1" w:styleId="3769">
    <w:name w:val="样式 正文缩进正文（首行缩进两字）四号特点标题4表正文正文非缩进缩进ALT+Z段1正文不缩进特点 Char..."/>
    <w:basedOn w:val="21"/>
    <w:link w:val="3770"/>
    <w:qFormat/>
    <w:uiPriority w:val="0"/>
    <w:pPr>
      <w:spacing w:line="360" w:lineRule="auto"/>
      <w:ind w:firstLine="200"/>
    </w:pPr>
    <w:rPr>
      <w:rFonts w:ascii="Times New Roman" w:hAnsi="Times New Roman" w:cs="Times New Roman"/>
      <w:color w:val="000000"/>
    </w:rPr>
  </w:style>
  <w:style w:type="character" w:customStyle="1" w:styleId="3770">
    <w:name w:val="样式 正文缩进正文（首行缩进两字）四号特点标题4表正文正文非缩进缩进ALT+Z段1正文不缩进特点 Char... Char"/>
    <w:link w:val="3769"/>
    <w:uiPriority w:val="0"/>
    <w:rPr>
      <w:rFonts w:ascii="Times New Roman" w:hAnsi="Times New Roman" w:eastAsia="宋体" w:cs="Times New Roman"/>
      <w:color w:val="000000"/>
      <w:kern w:val="0"/>
      <w:sz w:val="24"/>
      <w:szCs w:val="24"/>
    </w:rPr>
  </w:style>
  <w:style w:type="paragraph" w:customStyle="1" w:styleId="3771">
    <w:name w:val="一级列表"/>
    <w:basedOn w:val="1599"/>
    <w:qFormat/>
    <w:uiPriority w:val="0"/>
    <w:pPr>
      <w:numPr>
        <w:ilvl w:val="0"/>
        <w:numId w:val="163"/>
      </w:numPr>
      <w:tabs>
        <w:tab w:val="left" w:pos="360"/>
        <w:tab w:val="left" w:pos="900"/>
        <w:tab w:val="left" w:pos="5580"/>
        <w:tab w:val="clear" w:pos="960"/>
      </w:tabs>
      <w:spacing w:line="360" w:lineRule="auto"/>
      <w:ind w:left="900" w:hanging="360" w:firstLineChars="0"/>
    </w:pPr>
    <w:rPr>
      <w:rFonts w:ascii="Times New Roman" w:hAnsi="Times New Roman" w:eastAsia="仿宋_GB2312"/>
      <w:sz w:val="24"/>
      <w:szCs w:val="24"/>
    </w:rPr>
  </w:style>
  <w:style w:type="character" w:customStyle="1" w:styleId="3772">
    <w:name w:val="ggtitle"/>
    <w:uiPriority w:val="0"/>
  </w:style>
  <w:style w:type="character" w:customStyle="1" w:styleId="3773">
    <w:name w:val="ggwenhao"/>
    <w:uiPriority w:val="0"/>
  </w:style>
  <w:style w:type="paragraph" w:customStyle="1" w:styleId="3774">
    <w:name w:val="样式 图表名 + 加粗"/>
    <w:basedOn w:val="262"/>
    <w:qFormat/>
    <w:uiPriority w:val="0"/>
    <w:pPr>
      <w:framePr w:hSpace="0" w:vAnchor="margin" w:hAnchor="text" w:xAlign="left" w:yAlign="inline"/>
      <w:widowControl w:val="0"/>
      <w:spacing w:beforeLines="50" w:afterLines="50"/>
      <w:jc w:val="center"/>
    </w:pPr>
    <w:rPr>
      <w:b/>
      <w:bCs/>
      <w:kern w:val="2"/>
      <w:sz w:val="24"/>
      <w:szCs w:val="24"/>
    </w:rPr>
  </w:style>
  <w:style w:type="paragraph" w:customStyle="1" w:styleId="3775">
    <w:name w:val="小四1.5 倍行距"/>
    <w:basedOn w:val="1"/>
    <w:qFormat/>
    <w:uiPriority w:val="0"/>
    <w:pPr>
      <w:spacing w:line="360" w:lineRule="auto"/>
      <w:ind w:firstLine="480" w:firstLineChars="200"/>
    </w:pPr>
    <w:rPr>
      <w:rFonts w:ascii="Times New Roman" w:hAnsi="Times New Roman"/>
      <w:szCs w:val="20"/>
    </w:rPr>
  </w:style>
  <w:style w:type="paragraph" w:customStyle="1" w:styleId="3776">
    <w:name w:val="正文J01"/>
    <w:basedOn w:val="1"/>
    <w:qFormat/>
    <w:uiPriority w:val="0"/>
    <w:pPr>
      <w:tabs>
        <w:tab w:val="left" w:pos="4305"/>
      </w:tabs>
      <w:spacing w:beforeLines="50" w:afterLines="50" w:line="360" w:lineRule="auto"/>
      <w:ind w:firstLine="480" w:firstLineChars="200"/>
    </w:pPr>
    <w:rPr>
      <w:rFonts w:cs="Times New Roman"/>
      <w:bCs/>
      <w:lang w:bidi="he-IL"/>
    </w:rPr>
  </w:style>
  <w:style w:type="paragraph" w:customStyle="1" w:styleId="3777">
    <w:name w:val="Char Char Char1 Char Char Char Char"/>
    <w:basedOn w:val="1"/>
    <w:qFormat/>
    <w:uiPriority w:val="0"/>
    <w:rPr>
      <w:rFonts w:ascii="Tahoma" w:hAnsi="Tahoma" w:cs="Times New Roman"/>
      <w:szCs w:val="20"/>
    </w:rPr>
  </w:style>
  <w:style w:type="paragraph" w:customStyle="1" w:styleId="3778">
    <w:name w:val="样式 标题 1PartChapter HeadingH1Entrust Heading 1h1h11A MAJOR..."/>
    <w:basedOn w:val="1"/>
    <w:qFormat/>
    <w:uiPriority w:val="0"/>
    <w:rPr>
      <w:rFonts w:ascii="Times New Roman" w:hAnsi="Times New Roman" w:cs="Times New Roman"/>
      <w:szCs w:val="21"/>
    </w:rPr>
  </w:style>
  <w:style w:type="paragraph" w:customStyle="1" w:styleId="3779">
    <w:name w:val="样式 标题 3标题 3 Char Char Char + (西文) Arial (中文) 黑体 四号"/>
    <w:basedOn w:val="3768"/>
    <w:qFormat/>
    <w:uiPriority w:val="0"/>
    <w:pPr>
      <w:numPr>
        <w:ilvl w:val="0"/>
        <w:numId w:val="0"/>
      </w:numPr>
      <w:ind w:left="720"/>
      <w:outlineLvl w:val="2"/>
    </w:pPr>
  </w:style>
  <w:style w:type="paragraph" w:customStyle="1" w:styleId="3780">
    <w:name w:val="样式 标题 3 + 首行缩进:  0.74 厘米"/>
    <w:basedOn w:val="3768"/>
    <w:qFormat/>
    <w:uiPriority w:val="0"/>
    <w:pPr>
      <w:numPr>
        <w:ilvl w:val="0"/>
        <w:numId w:val="0"/>
      </w:numPr>
      <w:spacing w:before="140" w:after="140" w:line="415" w:lineRule="auto"/>
      <w:ind w:left="210" w:right="100" w:rightChars="100"/>
      <w:outlineLvl w:val="1"/>
    </w:pPr>
  </w:style>
  <w:style w:type="paragraph" w:customStyle="1" w:styleId="3781">
    <w:name w:val="图号"/>
    <w:basedOn w:val="1"/>
    <w:qFormat/>
    <w:uiPriority w:val="0"/>
    <w:pPr>
      <w:overflowPunct w:val="0"/>
      <w:autoSpaceDE w:val="0"/>
      <w:autoSpaceDN w:val="0"/>
      <w:adjustRightInd w:val="0"/>
      <w:snapToGrid w:val="0"/>
      <w:ind w:right="26"/>
      <w:jc w:val="center"/>
      <w:textAlignment w:val="baseline"/>
    </w:pPr>
    <w:rPr>
      <w:rFonts w:ascii="Times New Roman" w:hAnsi="Times New Roman" w:cs="Times New Roman"/>
      <w:szCs w:val="21"/>
    </w:rPr>
  </w:style>
  <w:style w:type="paragraph" w:customStyle="1" w:styleId="3782">
    <w:name w:val="WW-正文首行缩进 2"/>
    <w:basedOn w:val="76"/>
    <w:qFormat/>
    <w:uiPriority w:val="0"/>
    <w:pPr>
      <w:suppressAutoHyphens/>
      <w:spacing w:line="240" w:lineRule="auto"/>
      <w:ind w:left="420" w:firstLine="420"/>
    </w:pPr>
    <w:rPr>
      <w:rFonts w:ascii="Times New Roman" w:hAnsi="Times New Roman" w:cs="Times New Roman"/>
      <w:kern w:val="1"/>
      <w:szCs w:val="21"/>
      <w:lang w:eastAsia="ar-SA"/>
    </w:rPr>
  </w:style>
  <w:style w:type="paragraph" w:customStyle="1" w:styleId="3783">
    <w:name w:val="WW-正文首行缩进"/>
    <w:basedOn w:val="34"/>
    <w:qFormat/>
    <w:uiPriority w:val="0"/>
    <w:pPr>
      <w:suppressAutoHyphens/>
      <w:ind w:firstLine="420"/>
    </w:pPr>
    <w:rPr>
      <w:rFonts w:ascii="Times New Roman" w:hAnsi="Times New Roman" w:cs="Times New Roman"/>
      <w:kern w:val="1"/>
      <w:szCs w:val="21"/>
      <w:lang w:eastAsia="ar-SA"/>
    </w:rPr>
  </w:style>
  <w:style w:type="paragraph" w:customStyle="1" w:styleId="3784">
    <w:name w:val="点标题"/>
    <w:basedOn w:val="86"/>
    <w:qFormat/>
    <w:uiPriority w:val="0"/>
    <w:pPr>
      <w:spacing w:after="0" w:line="360" w:lineRule="auto"/>
      <w:ind w:firstLine="0" w:firstLineChars="0"/>
    </w:pPr>
    <w:rPr>
      <w:rFonts w:ascii="Arial" w:hAnsi="Arial" w:cs="Arial"/>
    </w:rPr>
  </w:style>
  <w:style w:type="paragraph" w:customStyle="1" w:styleId="3785">
    <w:name w:val="标准小四"/>
    <w:basedOn w:val="1"/>
    <w:qFormat/>
    <w:uiPriority w:val="0"/>
    <w:pPr>
      <w:spacing w:line="360" w:lineRule="auto"/>
      <w:ind w:firstLine="480" w:firstLineChars="200"/>
    </w:pPr>
    <w:rPr>
      <w:rFonts w:ascii="Arial" w:hAnsi="Arial" w:cs="Arial"/>
    </w:rPr>
  </w:style>
  <w:style w:type="paragraph" w:customStyle="1" w:styleId="3786">
    <w:name w:val="正文 空两格 Char"/>
    <w:basedOn w:val="1"/>
    <w:qFormat/>
    <w:uiPriority w:val="0"/>
    <w:pPr>
      <w:spacing w:beforeLines="20" w:afterLines="20" w:line="300" w:lineRule="auto"/>
      <w:ind w:firstLine="200" w:firstLineChars="200"/>
    </w:pPr>
    <w:rPr>
      <w:rFonts w:ascii="Times New Roman" w:hAnsi="Times New Roman" w:cs="Times New Roman"/>
    </w:rPr>
  </w:style>
  <w:style w:type="paragraph" w:customStyle="1" w:styleId="3787">
    <w:name w:val="样式 正文缩进正文（首行缩进两字）四号表正文正文非缩进特点标题4段1 + 首行缩进:  2.1 字符"/>
    <w:basedOn w:val="21"/>
    <w:qFormat/>
    <w:uiPriority w:val="0"/>
    <w:pPr>
      <w:spacing w:line="360" w:lineRule="auto"/>
      <w:ind w:firstLine="480"/>
    </w:pPr>
    <w:rPr>
      <w:rFonts w:ascii="Arial" w:hAnsi="Arial" w:cs="Arial"/>
    </w:rPr>
  </w:style>
  <w:style w:type="paragraph" w:customStyle="1" w:styleId="3788">
    <w:name w:val="项目符号A"/>
    <w:basedOn w:val="1"/>
    <w:qFormat/>
    <w:uiPriority w:val="0"/>
    <w:pPr>
      <w:tabs>
        <w:tab w:val="left" w:pos="1080"/>
      </w:tabs>
      <w:spacing w:line="360" w:lineRule="auto"/>
      <w:ind w:left="21" w:firstLine="545" w:firstLineChars="227"/>
    </w:pPr>
    <w:rPr>
      <w:rFonts w:ascii="Arial" w:hAnsi="Arial" w:cs="Arial"/>
    </w:rPr>
  </w:style>
  <w:style w:type="paragraph" w:customStyle="1" w:styleId="3789">
    <w:name w:val="项目符号C"/>
    <w:basedOn w:val="1"/>
    <w:qFormat/>
    <w:uiPriority w:val="0"/>
    <w:pPr>
      <w:tabs>
        <w:tab w:val="left" w:pos="1021"/>
        <w:tab w:val="left" w:pos="2945"/>
      </w:tabs>
      <w:spacing w:line="360" w:lineRule="auto"/>
      <w:ind w:left="1021" w:hanging="454"/>
      <w:jc w:val="center"/>
    </w:pPr>
    <w:rPr>
      <w:rFonts w:ascii="Arial" w:hAnsi="Arial" w:cs="Arial"/>
    </w:rPr>
  </w:style>
  <w:style w:type="paragraph" w:customStyle="1" w:styleId="3790">
    <w:name w:val="正文（项目编号）"/>
    <w:basedOn w:val="1"/>
    <w:qFormat/>
    <w:uiPriority w:val="0"/>
    <w:pPr>
      <w:tabs>
        <w:tab w:val="left" w:pos="980"/>
      </w:tabs>
      <w:spacing w:line="460" w:lineRule="exact"/>
      <w:ind w:left="980" w:leftChars="200" w:hanging="420" w:hangingChars="150"/>
      <w:jc w:val="center"/>
    </w:pPr>
    <w:rPr>
      <w:rFonts w:ascii="仿宋_GB2312" w:hAnsi="Times New Roman" w:eastAsia="仿宋_GB2312" w:cs="仿宋_GB2312"/>
      <w:sz w:val="28"/>
      <w:szCs w:val="28"/>
    </w:rPr>
  </w:style>
  <w:style w:type="paragraph" w:customStyle="1" w:styleId="3791">
    <w:name w:val="样式 四号 行距: 1.5 倍行距1"/>
    <w:basedOn w:val="1"/>
    <w:qFormat/>
    <w:uiPriority w:val="0"/>
    <w:pPr>
      <w:spacing w:line="360" w:lineRule="auto"/>
    </w:pPr>
    <w:rPr>
      <w:rFonts w:ascii="Times New Roman" w:hAnsi="Times New Roman" w:cs="Times New Roman"/>
    </w:rPr>
  </w:style>
  <w:style w:type="character" w:customStyle="1" w:styleId="3792">
    <w:name w:val="14_black1"/>
    <w:uiPriority w:val="0"/>
    <w:rPr>
      <w:rFonts w:ascii="Tahoma" w:hAnsi="Tahoma" w:eastAsia="宋体"/>
      <w:color w:val="000000"/>
      <w:kern w:val="2"/>
      <w:sz w:val="19"/>
      <w:szCs w:val="19"/>
      <w:lang w:val="en-US" w:eastAsia="zh-CN" w:bidi="ar-SA"/>
    </w:rPr>
  </w:style>
  <w:style w:type="paragraph" w:customStyle="1" w:styleId="3793">
    <w:name w:val="样式 宋体 首行缩进:  2 字符"/>
    <w:basedOn w:val="1"/>
    <w:qFormat/>
    <w:uiPriority w:val="0"/>
    <w:pPr>
      <w:spacing w:line="360" w:lineRule="auto"/>
      <w:ind w:firstLine="480" w:firstLineChars="200"/>
    </w:pPr>
    <w:rPr>
      <w:rFonts w:eastAsia="仿宋_GB2312"/>
      <w:szCs w:val="20"/>
    </w:rPr>
  </w:style>
  <w:style w:type="paragraph" w:customStyle="1" w:styleId="3794">
    <w:name w:val="大标题"/>
    <w:basedOn w:val="1"/>
    <w:qFormat/>
    <w:uiPriority w:val="0"/>
    <w:pPr>
      <w:jc w:val="center"/>
    </w:pPr>
    <w:rPr>
      <w:rFonts w:ascii="Times New Roman" w:hAnsi="Times New Roman" w:eastAsia="黑体"/>
      <w:sz w:val="44"/>
      <w:szCs w:val="20"/>
    </w:rPr>
  </w:style>
  <w:style w:type="paragraph" w:customStyle="1" w:styleId="3795">
    <w:name w:val="Char Char Char Char1 Char Char Char Char Char Char Char Char Char Char Char Char"/>
    <w:basedOn w:val="1"/>
    <w:qFormat/>
    <w:uiPriority w:val="0"/>
    <w:pPr>
      <w:spacing w:after="160" w:line="240" w:lineRule="exact"/>
    </w:pPr>
    <w:rPr>
      <w:rFonts w:ascii="Verdana" w:hAnsi="Verdana" w:eastAsia="仿宋_GB2312" w:cs="Times New Roman"/>
      <w:szCs w:val="20"/>
      <w:lang w:eastAsia="en-US"/>
    </w:rPr>
  </w:style>
  <w:style w:type="paragraph" w:customStyle="1" w:styleId="3796">
    <w:name w:val="样式 仿宋_GB2312 四号 首行缩进:  0.74 厘米 行距: 1.5 倍行距"/>
    <w:basedOn w:val="1"/>
    <w:qFormat/>
    <w:uiPriority w:val="0"/>
    <w:pPr>
      <w:spacing w:beforeLines="50" w:afterLines="50" w:line="300" w:lineRule="auto"/>
      <w:ind w:firstLine="200" w:firstLineChars="200"/>
    </w:pPr>
    <w:rPr>
      <w:rFonts w:ascii="仿宋_GB2312" w:hAnsi="Times New Roman" w:eastAsia="仿宋_GB2312"/>
      <w:szCs w:val="20"/>
    </w:rPr>
  </w:style>
  <w:style w:type="paragraph" w:customStyle="1" w:styleId="3797">
    <w:name w:val="Char Char Char Char Char Char Char Char Char Char Char Char Char Char Char Char Char Char Char2"/>
    <w:basedOn w:val="1"/>
    <w:qFormat/>
    <w:uiPriority w:val="0"/>
    <w:pPr>
      <w:spacing w:after="160" w:line="240" w:lineRule="exact"/>
    </w:pPr>
    <w:rPr>
      <w:rFonts w:ascii="Verdana" w:hAnsi="Verdana" w:eastAsia="仿宋_GB2312" w:cs="Times New Roman"/>
      <w:szCs w:val="20"/>
      <w:lang w:eastAsia="en-US"/>
    </w:rPr>
  </w:style>
  <w:style w:type="paragraph" w:customStyle="1" w:styleId="3798">
    <w:name w:val="_正文"/>
    <w:basedOn w:val="1"/>
    <w:link w:val="3799"/>
    <w:qFormat/>
    <w:uiPriority w:val="0"/>
    <w:pPr>
      <w:adjustRightInd w:val="0"/>
      <w:spacing w:line="360" w:lineRule="auto"/>
    </w:pPr>
    <w:rPr>
      <w:rFonts w:cs="Times New Roman"/>
    </w:rPr>
  </w:style>
  <w:style w:type="character" w:customStyle="1" w:styleId="3799">
    <w:name w:val="_正文 Char"/>
    <w:link w:val="3798"/>
    <w:uiPriority w:val="0"/>
    <w:rPr>
      <w:rFonts w:ascii="宋体" w:hAnsi="宋体" w:eastAsia="宋体" w:cs="Times New Roman"/>
      <w:kern w:val="0"/>
      <w:sz w:val="24"/>
      <w:szCs w:val="24"/>
    </w:rPr>
  </w:style>
  <w:style w:type="paragraph" w:customStyle="1" w:styleId="3800">
    <w:name w:val="Char4 Char Char Char"/>
    <w:basedOn w:val="1"/>
    <w:semiHidden/>
    <w:qFormat/>
    <w:uiPriority w:val="0"/>
    <w:pPr>
      <w:adjustRightInd w:val="0"/>
      <w:snapToGrid w:val="0"/>
      <w:spacing w:line="360" w:lineRule="auto"/>
      <w:ind w:firstLine="200" w:firstLineChars="200"/>
    </w:pPr>
    <w:rPr>
      <w:szCs w:val="26"/>
    </w:rPr>
  </w:style>
  <w:style w:type="paragraph" w:customStyle="1" w:styleId="3801">
    <w:name w:val="a正文1"/>
    <w:basedOn w:val="1"/>
    <w:link w:val="3802"/>
    <w:qFormat/>
    <w:uiPriority w:val="0"/>
    <w:pPr>
      <w:spacing w:beforeLines="50" w:afterLines="50" w:line="360" w:lineRule="auto"/>
      <w:ind w:right="480" w:rightChars="200" w:firstLine="480" w:firstLineChars="200"/>
    </w:pPr>
    <w:rPr>
      <w:rFonts w:cs="Times New Roman"/>
      <w:color w:val="000000"/>
    </w:rPr>
  </w:style>
  <w:style w:type="character" w:customStyle="1" w:styleId="3802">
    <w:name w:val="a正文1 Char"/>
    <w:link w:val="3801"/>
    <w:uiPriority w:val="0"/>
    <w:rPr>
      <w:rFonts w:ascii="宋体" w:hAnsi="宋体" w:eastAsia="宋体" w:cs="Times New Roman"/>
      <w:color w:val="000000"/>
      <w:kern w:val="0"/>
      <w:sz w:val="24"/>
      <w:szCs w:val="24"/>
    </w:rPr>
  </w:style>
  <w:style w:type="character" w:customStyle="1" w:styleId="3803">
    <w:name w:val="标准正文 Char1"/>
    <w:uiPriority w:val="0"/>
    <w:rPr>
      <w:rFonts w:eastAsia="宋体" w:cs="宋体"/>
      <w:kern w:val="2"/>
      <w:sz w:val="24"/>
      <w:lang w:val="en-US" w:eastAsia="zh-CN" w:bidi="ar-SA"/>
    </w:rPr>
  </w:style>
  <w:style w:type="character" w:customStyle="1" w:styleId="3804">
    <w:name w:val="p11b"/>
    <w:uiPriority w:val="0"/>
  </w:style>
  <w:style w:type="paragraph" w:customStyle="1" w:styleId="3805">
    <w:name w:val="样式 小四 行距: 多倍行距 1.3 字行 首行缩进:  2 字符1"/>
    <w:basedOn w:val="1"/>
    <w:qFormat/>
    <w:uiPriority w:val="0"/>
    <w:pPr>
      <w:spacing w:line="360" w:lineRule="auto"/>
      <w:jc w:val="center"/>
    </w:pPr>
    <w:rPr>
      <w:rFonts w:cs="Times New Roman"/>
      <w:bCs/>
    </w:rPr>
  </w:style>
  <w:style w:type="character" w:customStyle="1" w:styleId="3806">
    <w:name w:val="s11"/>
    <w:uiPriority w:val="0"/>
    <w:rPr>
      <w:sz w:val="23"/>
      <w:szCs w:val="23"/>
    </w:rPr>
  </w:style>
  <w:style w:type="character" w:customStyle="1" w:styleId="3807">
    <w:name w:val="不明显参考1"/>
    <w:qFormat/>
    <w:uiPriority w:val="31"/>
    <w:rPr>
      <w:smallCaps/>
      <w:color w:val="C0504D"/>
      <w:u w:val="single"/>
    </w:rPr>
  </w:style>
  <w:style w:type="character" w:customStyle="1" w:styleId="3808">
    <w:name w:val="javascript"/>
    <w:uiPriority w:val="0"/>
  </w:style>
  <w:style w:type="paragraph" w:customStyle="1" w:styleId="3809">
    <w:name w:val="Char Char Char5"/>
    <w:basedOn w:val="1"/>
    <w:qFormat/>
    <w:uiPriority w:val="0"/>
    <w:rPr>
      <w:rFonts w:ascii="Times New Roman" w:hAnsi="Times New Roman" w:cs="Times New Roman"/>
    </w:rPr>
  </w:style>
  <w:style w:type="paragraph" w:customStyle="1" w:styleId="3810">
    <w:name w:val="日期16"/>
    <w:basedOn w:val="1"/>
    <w:qFormat/>
    <w:uiPriority w:val="0"/>
    <w:pPr>
      <w:spacing w:before="100" w:beforeAutospacing="1" w:after="100" w:afterAutospacing="1" w:line="480" w:lineRule="exact"/>
      <w:ind w:firstLine="480" w:firstLineChars="200"/>
    </w:pPr>
    <w:rPr>
      <w:rFonts w:cs="Times New Roman"/>
    </w:rPr>
  </w:style>
  <w:style w:type="paragraph" w:customStyle="1" w:styleId="3811">
    <w:name w:val="9"/>
    <w:unhideWhenUsed/>
    <w:uiPriority w:val="0"/>
    <w:pPr>
      <w:widowControl w:val="0"/>
      <w:jc w:val="both"/>
    </w:pPr>
    <w:rPr>
      <w:rFonts w:ascii="Calibri" w:hAnsi="Calibri" w:eastAsia="宋体" w:cs="Times New Roman"/>
      <w:kern w:val="2"/>
      <w:sz w:val="21"/>
      <w:szCs w:val="24"/>
      <w:lang w:val="en-US" w:eastAsia="zh-CN" w:bidi="ar-SA"/>
    </w:rPr>
  </w:style>
  <w:style w:type="character" w:customStyle="1" w:styleId="3812">
    <w:name w:val="普通(网站) 字符"/>
    <w:link w:val="81"/>
    <w:qFormat/>
    <w:locked/>
    <w:uiPriority w:val="99"/>
    <w:rPr>
      <w:rFonts w:ascii="宋体" w:hAnsi="宋体" w:eastAsia="宋体" w:cs="宋体"/>
      <w:kern w:val="0"/>
      <w:sz w:val="24"/>
      <w:szCs w:val="24"/>
    </w:rPr>
  </w:style>
  <w:style w:type="paragraph" w:customStyle="1" w:styleId="3813">
    <w:name w:val="帮助-正文"/>
    <w:basedOn w:val="1"/>
    <w:link w:val="3814"/>
    <w:qFormat/>
    <w:uiPriority w:val="0"/>
    <w:pPr>
      <w:shd w:val="clear" w:color="auto" w:fill="FFFFFF"/>
      <w:spacing w:line="360" w:lineRule="auto"/>
      <w:ind w:left="80" w:leftChars="80" w:firstLine="420" w:firstLineChars="200"/>
    </w:pPr>
    <w:rPr>
      <w:rFonts w:cs="Times New Roman"/>
      <w:szCs w:val="21"/>
    </w:rPr>
  </w:style>
  <w:style w:type="character" w:customStyle="1" w:styleId="3814">
    <w:name w:val="帮助-正文 Char Char"/>
    <w:link w:val="3813"/>
    <w:uiPriority w:val="0"/>
    <w:rPr>
      <w:rFonts w:ascii="宋体" w:hAnsi="宋体" w:eastAsia="宋体" w:cs="Times New Roman"/>
      <w:kern w:val="0"/>
      <w:sz w:val="24"/>
      <w:szCs w:val="21"/>
      <w:shd w:val="clear" w:color="auto" w:fill="FFFFFF"/>
    </w:rPr>
  </w:style>
  <w:style w:type="character" w:customStyle="1" w:styleId="3815">
    <w:name w:val="引用 字符"/>
    <w:link w:val="3816"/>
    <w:locked/>
    <w:uiPriority w:val="29"/>
    <w:rPr>
      <w:rFonts w:ascii="Calibri" w:hAnsi="Calibri"/>
      <w:i/>
      <w:iCs/>
    </w:rPr>
  </w:style>
  <w:style w:type="paragraph" w:styleId="3816">
    <w:name w:val="Quote"/>
    <w:basedOn w:val="1"/>
    <w:next w:val="1"/>
    <w:link w:val="3815"/>
    <w:qFormat/>
    <w:uiPriority w:val="29"/>
    <w:rPr>
      <w:rFonts w:ascii="Calibri" w:hAnsi="Calibri" w:eastAsiaTheme="minorEastAsia" w:cstheme="minorBidi"/>
      <w:i/>
      <w:iCs/>
      <w:kern w:val="2"/>
      <w:sz w:val="21"/>
      <w:szCs w:val="22"/>
    </w:rPr>
  </w:style>
  <w:style w:type="character" w:customStyle="1" w:styleId="3817">
    <w:name w:val="明显引用 字符"/>
    <w:link w:val="3818"/>
    <w:locked/>
    <w:uiPriority w:val="30"/>
    <w:rPr>
      <w:rFonts w:ascii="Calibri" w:hAnsi="Calibri"/>
      <w:i/>
      <w:iCs/>
      <w:color w:val="4F81BD"/>
    </w:rPr>
  </w:style>
  <w:style w:type="paragraph" w:styleId="3818">
    <w:name w:val="Intense Quote"/>
    <w:basedOn w:val="1"/>
    <w:next w:val="1"/>
    <w:link w:val="3817"/>
    <w:qFormat/>
    <w:uiPriority w:val="30"/>
    <w:pPr>
      <w:pBdr>
        <w:bottom w:val="single" w:color="5B9BD5" w:sz="4" w:space="4"/>
      </w:pBdr>
      <w:spacing w:before="200" w:after="280"/>
      <w:ind w:left="936" w:right="936"/>
    </w:pPr>
    <w:rPr>
      <w:rFonts w:ascii="Calibri" w:hAnsi="Calibri" w:eastAsiaTheme="minorEastAsia" w:cstheme="minorBidi"/>
      <w:i/>
      <w:iCs/>
      <w:color w:val="4F81BD"/>
      <w:kern w:val="2"/>
      <w:sz w:val="21"/>
      <w:szCs w:val="22"/>
    </w:rPr>
  </w:style>
  <w:style w:type="character" w:customStyle="1" w:styleId="3819">
    <w:name w:val="表格内文本 Char"/>
    <w:link w:val="3820"/>
    <w:locked/>
    <w:uiPriority w:val="0"/>
    <w:rPr>
      <w:rFonts w:ascii="宋体" w:hAnsi="宋体" w:cs="宋体"/>
    </w:rPr>
  </w:style>
  <w:style w:type="paragraph" w:customStyle="1" w:styleId="3820">
    <w:name w:val="表格内文本"/>
    <w:basedOn w:val="3160"/>
    <w:link w:val="3819"/>
    <w:qFormat/>
    <w:uiPriority w:val="0"/>
    <w:rPr>
      <w:rFonts w:ascii="宋体" w:hAnsi="宋体" w:eastAsiaTheme="minorEastAsia"/>
      <w:kern w:val="2"/>
      <w:sz w:val="21"/>
      <w:szCs w:val="22"/>
    </w:rPr>
  </w:style>
  <w:style w:type="paragraph" w:customStyle="1" w:styleId="3821">
    <w:name w:val="表格头文本"/>
    <w:basedOn w:val="3820"/>
    <w:qFormat/>
    <w:uiPriority w:val="0"/>
    <w:pPr>
      <w:jc w:val="center"/>
    </w:pPr>
    <w:rPr>
      <w:b/>
    </w:rPr>
  </w:style>
  <w:style w:type="paragraph" w:customStyle="1" w:styleId="3822">
    <w:name w:val="Char Char Char Char Char Char Char1 Char Char Char Char Char Char Char Char Char"/>
    <w:basedOn w:val="26"/>
    <w:next w:val="1"/>
    <w:semiHidden/>
    <w:qFormat/>
    <w:uiPriority w:val="0"/>
    <w:pPr>
      <w:autoSpaceDE w:val="0"/>
      <w:autoSpaceDN w:val="0"/>
    </w:pPr>
    <w:rPr>
      <w:rFonts w:ascii="Tahoma" w:hAnsi="Tahoma"/>
    </w:rPr>
  </w:style>
  <w:style w:type="paragraph" w:customStyle="1" w:styleId="3823">
    <w:name w:val="Char Char Char Char Char Char Char1 Char Char Char Char Char Char Char Char Char Char"/>
    <w:basedOn w:val="26"/>
    <w:next w:val="1"/>
    <w:semiHidden/>
    <w:qFormat/>
    <w:uiPriority w:val="0"/>
    <w:pPr>
      <w:autoSpaceDE w:val="0"/>
      <w:autoSpaceDN w:val="0"/>
    </w:pPr>
    <w:rPr>
      <w:rFonts w:ascii="Tahoma" w:hAnsi="Tahoma"/>
    </w:rPr>
  </w:style>
  <w:style w:type="paragraph" w:customStyle="1" w:styleId="3824">
    <w:name w:val="Char Char Char Char Char Char Char1 Char Char Char Char Char Char"/>
    <w:basedOn w:val="26"/>
    <w:next w:val="1"/>
    <w:semiHidden/>
    <w:qFormat/>
    <w:uiPriority w:val="0"/>
    <w:pPr>
      <w:autoSpaceDE w:val="0"/>
      <w:autoSpaceDN w:val="0"/>
    </w:pPr>
    <w:rPr>
      <w:rFonts w:ascii="Tahoma" w:hAnsi="Tahoma"/>
    </w:rPr>
  </w:style>
  <w:style w:type="paragraph" w:customStyle="1" w:styleId="3825">
    <w:name w:val="Char Char Char Char Char Char Char1 Char Char Char Char Char Char1"/>
    <w:basedOn w:val="26"/>
    <w:next w:val="1"/>
    <w:semiHidden/>
    <w:qFormat/>
    <w:uiPriority w:val="0"/>
    <w:pPr>
      <w:tabs>
        <w:tab w:val="left" w:pos="420"/>
      </w:tabs>
      <w:autoSpaceDE w:val="0"/>
      <w:autoSpaceDN w:val="0"/>
      <w:ind w:left="420" w:hanging="420"/>
    </w:pPr>
    <w:rPr>
      <w:rFonts w:ascii="Tahoma" w:hAnsi="Tahoma"/>
      <w:color w:val="000000"/>
    </w:rPr>
  </w:style>
  <w:style w:type="paragraph" w:customStyle="1" w:styleId="3826">
    <w:name w:val="Char Char Char Char Char Char Char1 Char Char Char Char Char Char Char"/>
    <w:basedOn w:val="26"/>
    <w:next w:val="1"/>
    <w:semiHidden/>
    <w:qFormat/>
    <w:uiPriority w:val="0"/>
    <w:pPr>
      <w:autoSpaceDE w:val="0"/>
      <w:autoSpaceDN w:val="0"/>
    </w:pPr>
    <w:rPr>
      <w:rFonts w:ascii="Tahoma" w:hAnsi="Tahoma"/>
    </w:rPr>
  </w:style>
  <w:style w:type="character" w:customStyle="1" w:styleId="3827">
    <w:name w:val="样式 标题 2标题2 + 宋体 五号 Char"/>
    <w:link w:val="3828"/>
    <w:locked/>
    <w:uiPriority w:val="0"/>
    <w:rPr>
      <w:rFonts w:ascii="宋体" w:hAnsi="宋体"/>
      <w:b/>
      <w:bCs/>
      <w:sz w:val="24"/>
    </w:rPr>
  </w:style>
  <w:style w:type="paragraph" w:customStyle="1" w:styleId="3828">
    <w:name w:val="样式 标题 2标题2 + 宋体 五号"/>
    <w:basedOn w:val="4"/>
    <w:link w:val="3827"/>
    <w:qFormat/>
    <w:uiPriority w:val="0"/>
    <w:pPr>
      <w:widowControl/>
      <w:numPr>
        <w:ilvl w:val="0"/>
        <w:numId w:val="0"/>
      </w:numPr>
      <w:adjustRightInd w:val="0"/>
      <w:spacing w:line="416" w:lineRule="atLeast"/>
      <w:jc w:val="left"/>
    </w:pPr>
    <w:rPr>
      <w:rFonts w:ascii="宋体" w:hAnsi="宋体" w:cstheme="minorBidi"/>
      <w:kern w:val="2"/>
      <w:sz w:val="24"/>
      <w:szCs w:val="22"/>
    </w:rPr>
  </w:style>
  <w:style w:type="character" w:customStyle="1" w:styleId="3829">
    <w:name w:val="样式 标题 3Level 3 HeadH3level_3PIM 3h3Heading 3 - old3Headi... Char"/>
    <w:link w:val="3830"/>
    <w:locked/>
    <w:uiPriority w:val="0"/>
    <w:rPr>
      <w:rFonts w:ascii="宋体" w:hAnsi="宋体"/>
      <w:sz w:val="24"/>
    </w:rPr>
  </w:style>
  <w:style w:type="paragraph" w:customStyle="1" w:styleId="3830">
    <w:name w:val="样式 标题 3Level 3 HeadH3level_3PIM 3h3Heading 3 - old3Headi..."/>
    <w:basedOn w:val="5"/>
    <w:link w:val="3829"/>
    <w:qFormat/>
    <w:uiPriority w:val="0"/>
    <w:pPr>
      <w:widowControl/>
      <w:numPr>
        <w:ilvl w:val="0"/>
        <w:numId w:val="0"/>
      </w:numPr>
      <w:adjustRightInd w:val="0"/>
      <w:spacing w:line="416" w:lineRule="atLeast"/>
      <w:jc w:val="left"/>
    </w:pPr>
    <w:rPr>
      <w:rFonts w:ascii="宋体" w:hAnsi="宋体" w:eastAsiaTheme="minorEastAsia" w:cstheme="minorBidi"/>
      <w:b w:val="0"/>
      <w:bCs w:val="0"/>
      <w:color w:val="auto"/>
      <w:kern w:val="2"/>
      <w:sz w:val="24"/>
      <w:szCs w:val="22"/>
    </w:rPr>
  </w:style>
  <w:style w:type="character" w:customStyle="1" w:styleId="3831">
    <w:name w:val="样式 标题 4h4H4sect 1.2.3.4Ref Heading 1rh1sect 1.2.3.41Ref H... Char"/>
    <w:link w:val="3832"/>
    <w:locked/>
    <w:uiPriority w:val="0"/>
    <w:rPr>
      <w:rFonts w:ascii="宋体" w:hAnsi="宋体"/>
      <w:b/>
      <w:bCs/>
      <w:sz w:val="24"/>
    </w:rPr>
  </w:style>
  <w:style w:type="paragraph" w:customStyle="1" w:styleId="3832">
    <w:name w:val="样式 标题 4h4H4sect 1.2.3.4Ref Heading 1rh1sect 1.2.3.41Ref H..."/>
    <w:basedOn w:val="6"/>
    <w:link w:val="3831"/>
    <w:qFormat/>
    <w:uiPriority w:val="0"/>
    <w:pPr>
      <w:widowControl/>
      <w:numPr>
        <w:ilvl w:val="0"/>
        <w:numId w:val="0"/>
      </w:numPr>
      <w:tabs>
        <w:tab w:val="left" w:pos="840"/>
        <w:tab w:val="left" w:pos="901"/>
        <w:tab w:val="left" w:pos="2591"/>
        <w:tab w:val="clear" w:pos="864"/>
      </w:tabs>
      <w:adjustRightInd w:val="0"/>
      <w:spacing w:line="376" w:lineRule="atLeast"/>
      <w:ind w:right="210" w:rightChars="100"/>
      <w:jc w:val="left"/>
    </w:pPr>
    <w:rPr>
      <w:rFonts w:ascii="宋体" w:hAnsi="宋体" w:eastAsiaTheme="minorEastAsia" w:cstheme="minorBidi"/>
      <w:sz w:val="24"/>
      <w:szCs w:val="22"/>
    </w:rPr>
  </w:style>
  <w:style w:type="paragraph" w:customStyle="1" w:styleId="3833">
    <w:name w:val="正文标号"/>
    <w:basedOn w:val="1"/>
    <w:qFormat/>
    <w:uiPriority w:val="0"/>
    <w:pPr>
      <w:tabs>
        <w:tab w:val="left" w:pos="425"/>
        <w:tab w:val="left" w:pos="705"/>
      </w:tabs>
      <w:autoSpaceDE w:val="0"/>
      <w:autoSpaceDN w:val="0"/>
      <w:adjustRightInd w:val="0"/>
      <w:spacing w:after="180" w:line="309" w:lineRule="auto"/>
      <w:ind w:left="705" w:hanging="425"/>
    </w:pPr>
    <w:rPr>
      <w:rFonts w:ascii="Times New Roman" w:hAnsi="Times New Roman" w:cs="Times New Roman"/>
      <w:szCs w:val="20"/>
    </w:rPr>
  </w:style>
  <w:style w:type="paragraph" w:customStyle="1" w:styleId="3834">
    <w:name w:val="居中"/>
    <w:basedOn w:val="1"/>
    <w:qFormat/>
    <w:uiPriority w:val="0"/>
    <w:pPr>
      <w:jc w:val="center"/>
    </w:pPr>
    <w:rPr>
      <w:rFonts w:ascii="Times New Roman" w:hAnsi="Times New Roman" w:cs="Times New Roman"/>
    </w:rPr>
  </w:style>
  <w:style w:type="paragraph" w:customStyle="1" w:styleId="3835">
    <w:name w:val="自定义图表标题"/>
    <w:basedOn w:val="1"/>
    <w:next w:val="1"/>
    <w:qFormat/>
    <w:uiPriority w:val="0"/>
    <w:pPr>
      <w:numPr>
        <w:ilvl w:val="0"/>
        <w:numId w:val="164"/>
      </w:numPr>
      <w:tabs>
        <w:tab w:val="left" w:pos="360"/>
        <w:tab w:val="clear" w:pos="624"/>
      </w:tabs>
      <w:ind w:left="0" w:firstLine="0"/>
      <w:jc w:val="center"/>
    </w:pPr>
    <w:rPr>
      <w:rFonts w:ascii="Times New Roman" w:hAnsi="Times New Roman" w:eastAsia="华文细黑" w:cs="Times New Roman"/>
      <w:b/>
    </w:rPr>
  </w:style>
  <w:style w:type="paragraph" w:customStyle="1" w:styleId="3836">
    <w:name w:val="自定义标题1"/>
    <w:basedOn w:val="3"/>
    <w:next w:val="1"/>
    <w:qFormat/>
    <w:uiPriority w:val="0"/>
    <w:pPr>
      <w:numPr>
        <w:numId w:val="0"/>
      </w:numPr>
      <w:tabs>
        <w:tab w:val="left" w:pos="567"/>
      </w:tabs>
      <w:spacing w:before="0" w:line="576" w:lineRule="auto"/>
      <w:ind w:left="567" w:hanging="567"/>
    </w:pPr>
  </w:style>
  <w:style w:type="paragraph" w:customStyle="1" w:styleId="3837">
    <w:name w:val="Char Char Char Char Char Char Char Char Char Char Char Char Char Char Char Char Char Char Char Char Char Char1"/>
    <w:basedOn w:val="26"/>
    <w:next w:val="1"/>
    <w:semiHidden/>
    <w:qFormat/>
    <w:uiPriority w:val="0"/>
    <w:pPr>
      <w:tabs>
        <w:tab w:val="left" w:pos="420"/>
      </w:tabs>
      <w:autoSpaceDE w:val="0"/>
      <w:autoSpaceDN w:val="0"/>
      <w:ind w:left="420" w:hanging="420"/>
    </w:pPr>
    <w:rPr>
      <w:rFonts w:ascii="Tahoma" w:hAnsi="Tahoma"/>
      <w:color w:val="000000"/>
    </w:rPr>
  </w:style>
  <w:style w:type="paragraph" w:customStyle="1" w:styleId="3838">
    <w:name w:val="安徽正文"/>
    <w:basedOn w:val="1"/>
    <w:qFormat/>
    <w:uiPriority w:val="0"/>
    <w:pPr>
      <w:snapToGrid w:val="0"/>
      <w:spacing w:line="288" w:lineRule="auto"/>
      <w:ind w:firstLine="539"/>
    </w:pPr>
    <w:rPr>
      <w:rFonts w:ascii="Hammer Thin" w:hAnsi="Hammer Thin" w:eastAsia="幼圆" w:cs="Times New Roman"/>
      <w:smallCaps/>
      <w:spacing w:val="10"/>
      <w:szCs w:val="20"/>
    </w:rPr>
  </w:style>
  <w:style w:type="paragraph" w:customStyle="1" w:styleId="3839">
    <w:name w:val="图小五"/>
    <w:basedOn w:val="1"/>
    <w:qFormat/>
    <w:uiPriority w:val="0"/>
    <w:pPr>
      <w:spacing w:line="240" w:lineRule="exact"/>
    </w:pPr>
    <w:rPr>
      <w:rFonts w:ascii="Times New Roman" w:hAnsi="Times New Roman" w:cs="Times New Roman"/>
      <w:sz w:val="18"/>
    </w:rPr>
  </w:style>
  <w:style w:type="paragraph" w:customStyle="1" w:styleId="3840">
    <w:name w:val="表格5号 宽行"/>
    <w:basedOn w:val="1"/>
    <w:qFormat/>
    <w:uiPriority w:val="0"/>
    <w:pPr>
      <w:spacing w:line="360" w:lineRule="auto"/>
    </w:pPr>
    <w:rPr>
      <w:rFonts w:ascii="Times New Roman" w:hAnsi="Times New Roman" w:cs="Times New Roman"/>
    </w:rPr>
  </w:style>
  <w:style w:type="paragraph" w:customStyle="1" w:styleId="3841">
    <w:name w:val="五号正文"/>
    <w:basedOn w:val="1"/>
    <w:qFormat/>
    <w:uiPriority w:val="0"/>
    <w:pPr>
      <w:keepLines/>
      <w:adjustRightInd w:val="0"/>
      <w:spacing w:before="60" w:after="60" w:line="312" w:lineRule="atLeast"/>
      <w:ind w:left="1134" w:firstLine="442"/>
    </w:pPr>
    <w:rPr>
      <w:rFonts w:ascii="Times New Roman" w:hAnsi="Times New Roman" w:cs="Times New Roman"/>
      <w:szCs w:val="20"/>
    </w:rPr>
  </w:style>
  <w:style w:type="paragraph" w:customStyle="1" w:styleId="3842">
    <w:name w:val="五号正文编号"/>
    <w:basedOn w:val="1"/>
    <w:qFormat/>
    <w:uiPriority w:val="0"/>
    <w:pPr>
      <w:keepLines/>
      <w:adjustRightInd w:val="0"/>
      <w:spacing w:before="60" w:after="60" w:line="312" w:lineRule="atLeast"/>
      <w:ind w:left="2092" w:hanging="516"/>
    </w:pPr>
    <w:rPr>
      <w:rFonts w:ascii="Times New Roman" w:hAnsi="Times New Roman" w:cs="Times New Roman"/>
      <w:szCs w:val="20"/>
    </w:rPr>
  </w:style>
  <w:style w:type="paragraph" w:customStyle="1" w:styleId="3843">
    <w:name w:val="五号正文项目"/>
    <w:basedOn w:val="3841"/>
    <w:qFormat/>
    <w:uiPriority w:val="0"/>
    <w:pPr>
      <w:ind w:left="2092" w:hanging="516"/>
    </w:pPr>
  </w:style>
  <w:style w:type="paragraph" w:customStyle="1" w:styleId="3844">
    <w:name w:val="五号正文项目编号"/>
    <w:basedOn w:val="3843"/>
    <w:qFormat/>
    <w:uiPriority w:val="0"/>
    <w:pPr>
      <w:spacing w:before="120"/>
      <w:ind w:left="2555" w:hanging="425"/>
    </w:pPr>
  </w:style>
  <w:style w:type="paragraph" w:customStyle="1" w:styleId="3845">
    <w:name w:val="四号仿宋项目"/>
    <w:basedOn w:val="1"/>
    <w:qFormat/>
    <w:uiPriority w:val="0"/>
    <w:pPr>
      <w:adjustRightInd w:val="0"/>
      <w:spacing w:line="312" w:lineRule="atLeast"/>
      <w:ind w:left="1481" w:hanging="425"/>
    </w:pPr>
    <w:rPr>
      <w:rFonts w:ascii="Times New Roman" w:hAnsi="Times New Roman" w:eastAsia="仿宋_GB2312" w:cs="Times New Roman"/>
      <w:sz w:val="28"/>
      <w:szCs w:val="20"/>
    </w:rPr>
  </w:style>
  <w:style w:type="paragraph" w:customStyle="1" w:styleId="3846">
    <w:name w:val="四号仿宋编号"/>
    <w:basedOn w:val="1"/>
    <w:qFormat/>
    <w:uiPriority w:val="0"/>
    <w:pPr>
      <w:adjustRightInd w:val="0"/>
      <w:spacing w:line="312" w:lineRule="atLeast"/>
      <w:ind w:left="1057" w:hanging="567"/>
    </w:pPr>
    <w:rPr>
      <w:rFonts w:ascii="Times New Roman" w:hAnsi="Times New Roman" w:eastAsia="仿宋_GB2312" w:cs="Times New Roman"/>
      <w:sz w:val="28"/>
      <w:szCs w:val="20"/>
    </w:rPr>
  </w:style>
  <w:style w:type="paragraph" w:customStyle="1" w:styleId="3847">
    <w:name w:val="Version"/>
    <w:basedOn w:val="1"/>
    <w:qFormat/>
    <w:uiPriority w:val="0"/>
    <w:pPr>
      <w:jc w:val="center"/>
    </w:pPr>
    <w:rPr>
      <w:rFonts w:ascii="Arial" w:hAnsi="Arial" w:cs="Times New Roman"/>
      <w:b/>
      <w:sz w:val="44"/>
    </w:rPr>
  </w:style>
  <w:style w:type="paragraph" w:customStyle="1" w:styleId="3848">
    <w:name w:val="Prop"/>
    <w:basedOn w:val="1"/>
    <w:qFormat/>
    <w:uiPriority w:val="0"/>
    <w:pPr>
      <w:jc w:val="center"/>
    </w:pPr>
    <w:rPr>
      <w:rFonts w:ascii="Arial" w:hAnsi="Arial" w:eastAsia="黑体" w:cs="Times New Roman"/>
      <w:b/>
      <w:sz w:val="32"/>
    </w:rPr>
  </w:style>
  <w:style w:type="paragraph" w:customStyle="1" w:styleId="3849">
    <w:name w:val="正文首行缩进2字"/>
    <w:basedOn w:val="1"/>
    <w:qFormat/>
    <w:uiPriority w:val="0"/>
    <w:pPr>
      <w:adjustRightInd w:val="0"/>
      <w:spacing w:line="360" w:lineRule="auto"/>
      <w:ind w:firstLine="200" w:firstLineChars="200"/>
    </w:pPr>
    <w:rPr>
      <w:rFonts w:ascii="Times New Roman" w:hAnsi="Times New Roman" w:eastAsia="楷体_GB2312" w:cs="Times New Roman"/>
      <w:sz w:val="28"/>
      <w:szCs w:val="20"/>
    </w:rPr>
  </w:style>
  <w:style w:type="paragraph" w:customStyle="1" w:styleId="3850">
    <w:name w:val="My Normal"/>
    <w:basedOn w:val="1"/>
    <w:qFormat/>
    <w:uiPriority w:val="0"/>
    <w:rPr>
      <w:rFonts w:ascii="Times New Roman" w:hAnsi="Times New Roman" w:eastAsia="PMingLiU" w:cs="Times New Roman"/>
      <w:sz w:val="22"/>
      <w:szCs w:val="20"/>
      <w:lang w:eastAsia="en-US"/>
    </w:rPr>
  </w:style>
  <w:style w:type="paragraph" w:customStyle="1" w:styleId="3851">
    <w:name w:val="GndNormal"/>
    <w:basedOn w:val="1"/>
    <w:qFormat/>
    <w:uiPriority w:val="0"/>
    <w:pPr>
      <w:spacing w:before="100" w:beforeAutospacing="1" w:after="100" w:afterAutospacing="1" w:line="360" w:lineRule="auto"/>
      <w:ind w:firstLine="480" w:firstLineChars="200"/>
    </w:pPr>
    <w:rPr>
      <w:rFonts w:hAnsi="Arial" w:cs="Times New Roman"/>
    </w:rPr>
  </w:style>
  <w:style w:type="paragraph" w:customStyle="1" w:styleId="3852">
    <w:name w:val="G正文_小四"/>
    <w:basedOn w:val="1"/>
    <w:qFormat/>
    <w:uiPriority w:val="0"/>
    <w:pPr>
      <w:tabs>
        <w:tab w:val="left" w:pos="240"/>
      </w:tabs>
      <w:adjustRightInd w:val="0"/>
      <w:snapToGrid w:val="0"/>
      <w:spacing w:line="360" w:lineRule="auto"/>
      <w:ind w:firstLine="480" w:firstLineChars="200"/>
    </w:pPr>
    <w:rPr>
      <w:rFonts w:cs="Times New Roman"/>
      <w:bCs/>
      <w:iCs/>
    </w:rPr>
  </w:style>
  <w:style w:type="paragraph" w:customStyle="1" w:styleId="3853">
    <w:name w:val="hd10"/>
    <w:basedOn w:val="1"/>
    <w:qFormat/>
    <w:uiPriority w:val="0"/>
    <w:pPr>
      <w:wordWrap w:val="0"/>
      <w:spacing w:before="100" w:beforeAutospacing="1" w:after="100" w:afterAutospacing="1" w:line="360" w:lineRule="auto"/>
    </w:pPr>
    <w:rPr>
      <w:rFonts w:ascii="ˎ̥" w:hAnsi="ˎ̥"/>
      <w:color w:val="000000"/>
      <w:sz w:val="18"/>
      <w:szCs w:val="18"/>
    </w:rPr>
  </w:style>
  <w:style w:type="paragraph" w:customStyle="1" w:styleId="3854">
    <w:name w:val="流程图"/>
    <w:basedOn w:val="1"/>
    <w:qFormat/>
    <w:uiPriority w:val="0"/>
    <w:pPr>
      <w:jc w:val="center"/>
    </w:pPr>
    <w:rPr>
      <w:rFonts w:hAnsi="Arial" w:cs="Times New Roman"/>
      <w:szCs w:val="20"/>
    </w:rPr>
  </w:style>
  <w:style w:type="character" w:customStyle="1" w:styleId="3855">
    <w:name w:val="正文2 Char Char Char Char"/>
    <w:link w:val="3856"/>
    <w:locked/>
    <w:uiPriority w:val="0"/>
    <w:rPr>
      <w:szCs w:val="24"/>
    </w:rPr>
  </w:style>
  <w:style w:type="paragraph" w:customStyle="1" w:styleId="3856">
    <w:name w:val="正文2 Char Char Char"/>
    <w:basedOn w:val="87"/>
    <w:link w:val="3855"/>
    <w:qFormat/>
    <w:uiPriority w:val="0"/>
    <w:pPr>
      <w:autoSpaceDE w:val="0"/>
      <w:autoSpaceDN w:val="0"/>
      <w:spacing w:line="360" w:lineRule="auto"/>
      <w:ind w:left="0" w:leftChars="0" w:firstLine="200"/>
    </w:pPr>
    <w:rPr>
      <w:rFonts w:asciiTheme="minorHAnsi" w:hAnsiTheme="minorHAnsi" w:eastAsiaTheme="minorEastAsia" w:cstheme="minorBidi"/>
      <w:kern w:val="2"/>
      <w:sz w:val="21"/>
    </w:rPr>
  </w:style>
  <w:style w:type="paragraph" w:customStyle="1" w:styleId="3857">
    <w:name w:val="样式 目录 5 + 首行缩进:  2 字符"/>
    <w:basedOn w:val="43"/>
    <w:qFormat/>
    <w:uiPriority w:val="0"/>
    <w:pPr>
      <w:keepLines/>
      <w:autoSpaceDE w:val="0"/>
      <w:autoSpaceDN w:val="0"/>
      <w:spacing w:before="120" w:after="120"/>
      <w:ind w:firstLine="480" w:firstLineChars="200"/>
    </w:pPr>
    <w:rPr>
      <w:rFonts w:ascii="Arial" w:hAnsi="Arial" w:cs="宋体"/>
      <w:sz w:val="21"/>
      <w:szCs w:val="20"/>
    </w:rPr>
  </w:style>
  <w:style w:type="paragraph" w:customStyle="1" w:styleId="3858">
    <w:name w:val="样式 正文2 + 首行缩进:  0 字符"/>
    <w:basedOn w:val="3856"/>
    <w:qFormat/>
    <w:uiPriority w:val="0"/>
    <w:pPr>
      <w:spacing w:line="240" w:lineRule="atLeast"/>
      <w:ind w:firstLine="0" w:firstLineChars="0"/>
    </w:pPr>
    <w:rPr>
      <w:rFonts w:ascii="Arial" w:hAnsi="Arial"/>
      <w:szCs w:val="21"/>
    </w:rPr>
  </w:style>
  <w:style w:type="paragraph" w:customStyle="1" w:styleId="3859">
    <w:name w:val="样式 正文2 + 首行缩进:  2 字符"/>
    <w:basedOn w:val="3856"/>
    <w:qFormat/>
    <w:uiPriority w:val="0"/>
    <w:pPr>
      <w:spacing w:line="240" w:lineRule="atLeast"/>
    </w:pPr>
    <w:rPr>
      <w:szCs w:val="20"/>
    </w:rPr>
  </w:style>
  <w:style w:type="paragraph" w:customStyle="1" w:styleId="3860">
    <w:name w:val="样式 样式 目录 5 + 首行缩进:  2 字符 + 首行缩进:  2 字符"/>
    <w:basedOn w:val="3857"/>
    <w:qFormat/>
    <w:uiPriority w:val="0"/>
    <w:pPr>
      <w:ind w:left="1191" w:firstLine="200"/>
    </w:pPr>
  </w:style>
  <w:style w:type="paragraph" w:customStyle="1" w:styleId="3861">
    <w:name w:val="样式 样式 样式 目录 5 + 首行缩进:  2 字符 + 首行缩进:  2 字符 + 首行缩进:  2 字符"/>
    <w:basedOn w:val="3860"/>
    <w:qFormat/>
    <w:uiPriority w:val="0"/>
    <w:pPr>
      <w:ind w:left="1701"/>
    </w:pPr>
  </w:style>
  <w:style w:type="paragraph" w:customStyle="1" w:styleId="3862">
    <w:name w:val="样式 目录 6 +"/>
    <w:basedOn w:val="68"/>
    <w:qFormat/>
    <w:uiPriority w:val="0"/>
    <w:pPr>
      <w:keepLines/>
      <w:autoSpaceDE w:val="0"/>
      <w:autoSpaceDN w:val="0"/>
      <w:ind w:left="1985" w:firstLine="200" w:firstLineChars="200"/>
    </w:pPr>
    <w:rPr>
      <w:rFonts w:ascii="Arial" w:hAnsi="Arial" w:cs="宋体"/>
      <w:sz w:val="21"/>
      <w:szCs w:val="20"/>
    </w:rPr>
  </w:style>
  <w:style w:type="paragraph" w:customStyle="1" w:styleId="3863">
    <w:name w:val="样式 目录 7 +"/>
    <w:basedOn w:val="13"/>
    <w:qFormat/>
    <w:uiPriority w:val="0"/>
    <w:pPr>
      <w:keepLines/>
      <w:autoSpaceDE w:val="0"/>
      <w:autoSpaceDN w:val="0"/>
      <w:ind w:left="2268" w:firstLine="200" w:firstLineChars="200"/>
    </w:pPr>
    <w:rPr>
      <w:rFonts w:ascii="Arial" w:hAnsi="Arial" w:cs="宋体"/>
      <w:sz w:val="21"/>
      <w:szCs w:val="20"/>
    </w:rPr>
  </w:style>
  <w:style w:type="paragraph" w:customStyle="1" w:styleId="3864">
    <w:name w:val="样式 目录 8 +"/>
    <w:basedOn w:val="48"/>
    <w:qFormat/>
    <w:uiPriority w:val="0"/>
    <w:pPr>
      <w:keepLines/>
      <w:tabs>
        <w:tab w:val="right" w:leader="dot" w:pos="8296"/>
      </w:tabs>
      <w:autoSpaceDE w:val="0"/>
      <w:autoSpaceDN w:val="0"/>
      <w:ind w:left="2552" w:leftChars="1350" w:hanging="57" w:hangingChars="57"/>
    </w:pPr>
    <w:rPr>
      <w:rFonts w:ascii="Arial" w:hAnsi="Arial" w:cs="宋体"/>
      <w:sz w:val="21"/>
      <w:szCs w:val="20"/>
    </w:rPr>
  </w:style>
  <w:style w:type="paragraph" w:customStyle="1" w:styleId="3865">
    <w:name w:val="样式 目录 9 +"/>
    <w:basedOn w:val="75"/>
    <w:qFormat/>
    <w:uiPriority w:val="0"/>
    <w:pPr>
      <w:keepLines/>
      <w:autoSpaceDE w:val="0"/>
      <w:autoSpaceDN w:val="0"/>
      <w:ind w:left="2835" w:firstLine="420" w:firstLineChars="200"/>
    </w:pPr>
    <w:rPr>
      <w:rFonts w:ascii="Arial" w:hAnsi="Arial" w:cs="宋体"/>
      <w:sz w:val="21"/>
      <w:szCs w:val="20"/>
    </w:rPr>
  </w:style>
  <w:style w:type="paragraph" w:customStyle="1" w:styleId="3866">
    <w:name w:val="样式 目录 6 +1"/>
    <w:basedOn w:val="68"/>
    <w:qFormat/>
    <w:uiPriority w:val="0"/>
    <w:pPr>
      <w:keepLines/>
      <w:autoSpaceDE w:val="0"/>
      <w:autoSpaceDN w:val="0"/>
      <w:ind w:left="2268" w:firstLine="200" w:firstLineChars="200"/>
    </w:pPr>
    <w:rPr>
      <w:rFonts w:cs="宋体"/>
      <w:szCs w:val="20"/>
    </w:rPr>
  </w:style>
  <w:style w:type="paragraph" w:customStyle="1" w:styleId="3867">
    <w:name w:val="样式 目录 7 + 首行缩进:  2 字符"/>
    <w:basedOn w:val="71"/>
    <w:qFormat/>
    <w:uiPriority w:val="0"/>
    <w:pPr>
      <w:keepLines/>
      <w:numPr>
        <w:ilvl w:val="0"/>
        <w:numId w:val="0"/>
      </w:numPr>
      <w:autoSpaceDE w:val="0"/>
      <w:autoSpaceDN w:val="0"/>
      <w:spacing w:line="360" w:lineRule="auto"/>
      <w:ind w:left="1200" w:leftChars="1200" w:firstLine="420" w:firstLineChars="200"/>
    </w:pPr>
    <w:rPr>
      <w:rFonts w:cs="宋体"/>
      <w:szCs w:val="20"/>
    </w:rPr>
  </w:style>
  <w:style w:type="paragraph" w:customStyle="1" w:styleId="3868">
    <w:name w:val="Normalt"/>
    <w:basedOn w:val="1"/>
    <w:qFormat/>
    <w:uiPriority w:val="0"/>
    <w:pPr>
      <w:snapToGrid w:val="0"/>
      <w:spacing w:before="40" w:after="60"/>
      <w:ind w:left="58" w:right="29" w:firstLine="200" w:firstLineChars="200"/>
    </w:pPr>
    <w:rPr>
      <w:rFonts w:ascii="Times New Roman" w:hAnsi="Times New Roman" w:cs="Times New Roman"/>
      <w:sz w:val="18"/>
      <w:szCs w:val="20"/>
      <w:lang w:eastAsia="en-US"/>
    </w:rPr>
  </w:style>
  <w:style w:type="paragraph" w:customStyle="1" w:styleId="3869">
    <w:name w:val="Normalt Heading"/>
    <w:basedOn w:val="3868"/>
    <w:qFormat/>
    <w:uiPriority w:val="0"/>
    <w:rPr>
      <w:b/>
    </w:rPr>
  </w:style>
  <w:style w:type="paragraph" w:customStyle="1" w:styleId="3870">
    <w:name w:val="l标题2"/>
    <w:basedOn w:val="1"/>
    <w:next w:val="1"/>
    <w:qFormat/>
    <w:uiPriority w:val="0"/>
    <w:pPr>
      <w:spacing w:beforeLines="100"/>
      <w:outlineLvl w:val="1"/>
    </w:pPr>
    <w:rPr>
      <w:rFonts w:ascii="Times New Roman" w:hAnsi="Times New Roman" w:eastAsia="黑体" w:cs="Times New Roman"/>
      <w:b/>
      <w:sz w:val="32"/>
      <w:szCs w:val="20"/>
    </w:rPr>
  </w:style>
  <w:style w:type="paragraph" w:customStyle="1" w:styleId="3871">
    <w:name w:val="段落（一）"/>
    <w:basedOn w:val="1"/>
    <w:semiHidden/>
    <w:qFormat/>
    <w:uiPriority w:val="0"/>
    <w:pPr>
      <w:snapToGrid w:val="0"/>
      <w:spacing w:line="360" w:lineRule="auto"/>
      <w:ind w:firstLine="454"/>
    </w:pPr>
    <w:rPr>
      <w:rFonts w:ascii="Times New Roman" w:hAnsi="Times New Roman" w:cs="Times New Roman"/>
      <w:kern w:val="28"/>
    </w:rPr>
  </w:style>
  <w:style w:type="paragraph" w:customStyle="1" w:styleId="3872">
    <w:name w:val="标题3下正文"/>
    <w:basedOn w:val="35"/>
    <w:semiHidden/>
    <w:qFormat/>
    <w:uiPriority w:val="0"/>
    <w:pPr>
      <w:spacing w:after="0" w:line="400" w:lineRule="exact"/>
      <w:ind w:left="718" w:leftChars="342" w:firstLine="540"/>
    </w:pPr>
    <w:rPr>
      <w:rFonts w:hAnsi="Times New Roman" w:cs="Times New Roman"/>
      <w:szCs w:val="20"/>
    </w:rPr>
  </w:style>
  <w:style w:type="paragraph" w:customStyle="1" w:styleId="3873">
    <w:name w:val="标题3下正文缩进"/>
    <w:basedOn w:val="3872"/>
    <w:semiHidden/>
    <w:qFormat/>
    <w:uiPriority w:val="0"/>
    <w:pPr>
      <w:ind w:left="1800" w:leftChars="857" w:firstLine="0"/>
    </w:pPr>
  </w:style>
  <w:style w:type="paragraph" w:customStyle="1" w:styleId="3874">
    <w:name w:val="standard paragraph"/>
    <w:semiHidden/>
    <w:qFormat/>
    <w:uiPriority w:val="0"/>
    <w:pPr>
      <w:keepLines/>
      <w:spacing w:after="240"/>
      <w:jc w:val="both"/>
    </w:pPr>
    <w:rPr>
      <w:rFonts w:ascii="Univers 47 CondensedLight" w:hAnsi="Univers 47 CondensedLight" w:eastAsia="宋体" w:cs="Times New Roman"/>
      <w:kern w:val="2"/>
      <w:sz w:val="24"/>
      <w:szCs w:val="24"/>
      <w:lang w:val="en-US" w:eastAsia="zh-CN" w:bidi="ar-SA"/>
    </w:rPr>
  </w:style>
  <w:style w:type="paragraph" w:customStyle="1" w:styleId="3875">
    <w:name w:val="小额正文"/>
    <w:basedOn w:val="35"/>
    <w:semiHidden/>
    <w:qFormat/>
    <w:uiPriority w:val="0"/>
    <w:pPr>
      <w:spacing w:after="0" w:line="360" w:lineRule="auto"/>
      <w:ind w:left="0" w:leftChars="0" w:firstLine="560" w:firstLineChars="200"/>
    </w:pPr>
    <w:rPr>
      <w:rFonts w:ascii="楷体_GB2312" w:eastAsia="仿宋_GB2312" w:cs="Arial"/>
      <w:bCs/>
      <w:sz w:val="28"/>
    </w:rPr>
  </w:style>
  <w:style w:type="paragraph" w:customStyle="1" w:styleId="3876">
    <w:name w:val="样式 小四 首行缩进:  2 字符"/>
    <w:basedOn w:val="1"/>
    <w:qFormat/>
    <w:uiPriority w:val="0"/>
    <w:pPr>
      <w:spacing w:line="360" w:lineRule="auto"/>
      <w:ind w:firstLine="200" w:firstLineChars="200"/>
    </w:pPr>
    <w:rPr>
      <w:rFonts w:ascii="Times New Roman" w:hAnsi="Times New Roman"/>
      <w:szCs w:val="20"/>
    </w:rPr>
  </w:style>
  <w:style w:type="paragraph" w:customStyle="1" w:styleId="3877">
    <w:name w:val="Table_Heading"/>
    <w:basedOn w:val="1"/>
    <w:next w:val="1"/>
    <w:qFormat/>
    <w:uiPriority w:val="0"/>
    <w:pPr>
      <w:keepNext/>
      <w:keepLines/>
      <w:spacing w:before="40" w:after="40"/>
    </w:pPr>
    <w:rPr>
      <w:rFonts w:ascii="Times New Roman" w:hAnsi="Times New Roman" w:cs="Times New Roman"/>
      <w:b/>
    </w:rPr>
  </w:style>
  <w:style w:type="paragraph" w:customStyle="1" w:styleId="3878">
    <w:name w:val="Table_Heading_Center"/>
    <w:basedOn w:val="3877"/>
    <w:qFormat/>
    <w:uiPriority w:val="0"/>
    <w:pPr>
      <w:jc w:val="center"/>
    </w:pPr>
  </w:style>
  <w:style w:type="paragraph" w:customStyle="1" w:styleId="3879">
    <w:name w:val="TOC_Heading"/>
    <w:basedOn w:val="1"/>
    <w:next w:val="1"/>
    <w:qFormat/>
    <w:uiPriority w:val="0"/>
    <w:pPr>
      <w:keepNext/>
      <w:spacing w:before="80" w:after="120"/>
    </w:pPr>
    <w:rPr>
      <w:rFonts w:ascii="Times New Roman" w:hAnsi="Times New Roman" w:cs="Times New Roman"/>
      <w:b/>
    </w:rPr>
  </w:style>
  <w:style w:type="paragraph" w:customStyle="1" w:styleId="3880">
    <w:name w:val="Header 1"/>
    <w:basedOn w:val="1"/>
    <w:next w:val="1"/>
    <w:qFormat/>
    <w:uiPriority w:val="0"/>
    <w:pPr>
      <w:keepLines/>
      <w:spacing w:before="80" w:after="80"/>
      <w:jc w:val="center"/>
    </w:pPr>
    <w:rPr>
      <w:rFonts w:ascii="Times New Roman" w:hAnsi="Times New Roman" w:cs="Times New Roman"/>
    </w:rPr>
  </w:style>
  <w:style w:type="paragraph" w:customStyle="1" w:styleId="3881">
    <w:name w:val="Highlighted Text"/>
    <w:basedOn w:val="1"/>
    <w:qFormat/>
    <w:uiPriority w:val="0"/>
    <w:pPr>
      <w:keepLines/>
      <w:numPr>
        <w:ilvl w:val="0"/>
        <w:numId w:val="165"/>
      </w:numPr>
      <w:spacing w:before="120"/>
      <w:ind w:left="0" w:firstLine="0"/>
    </w:pPr>
    <w:rPr>
      <w:rFonts w:ascii="Times New Roman" w:hAnsi="Times New Roman" w:cs="Times New Roman"/>
      <w:b/>
    </w:rPr>
  </w:style>
  <w:style w:type="paragraph" w:customStyle="1" w:styleId="3882">
    <w:name w:val="CommentFormTitle"/>
    <w:basedOn w:val="1"/>
    <w:qFormat/>
    <w:uiPriority w:val="0"/>
    <w:pPr>
      <w:keepNext/>
      <w:autoSpaceDE w:val="0"/>
      <w:autoSpaceDN w:val="0"/>
    </w:pPr>
    <w:rPr>
      <w:rFonts w:ascii="Helvetica" w:hAnsi="Helvetica" w:eastAsia="Times New Roman" w:cs="Times New Roman"/>
      <w:b/>
      <w:bCs/>
      <w:lang w:val="en-AU"/>
    </w:rPr>
  </w:style>
  <w:style w:type="paragraph" w:customStyle="1" w:styleId="3883">
    <w:name w:val="Bullets Layer 1"/>
    <w:basedOn w:val="1"/>
    <w:qFormat/>
    <w:uiPriority w:val="0"/>
    <w:pPr>
      <w:tabs>
        <w:tab w:val="left" w:pos="420"/>
      </w:tabs>
      <w:spacing w:before="60" w:after="60"/>
      <w:ind w:left="420" w:hanging="420"/>
    </w:pPr>
    <w:rPr>
      <w:rFonts w:ascii="Futura Bk" w:hAnsi="Futura Bk" w:eastAsia="Times New Roman" w:cs="Times New Roman"/>
      <w:sz w:val="20"/>
      <w:lang w:eastAsia="en-US"/>
    </w:rPr>
  </w:style>
  <w:style w:type="paragraph" w:customStyle="1" w:styleId="3884">
    <w:name w:val="RM_Indt as Bull w txt 2"/>
    <w:basedOn w:val="782"/>
    <w:next w:val="782"/>
    <w:qFormat/>
    <w:uiPriority w:val="0"/>
    <w:pPr>
      <w:tabs>
        <w:tab w:val="clear" w:pos="1260"/>
      </w:tabs>
      <w:spacing w:line="240" w:lineRule="auto"/>
      <w:ind w:left="720" w:firstLine="0" w:firstLineChars="0"/>
    </w:pPr>
    <w:rPr>
      <w:rFonts w:ascii="Futura Bk" w:hAnsi="Futura Bk"/>
      <w:lang w:val="en-GB"/>
    </w:rPr>
  </w:style>
  <w:style w:type="paragraph" w:customStyle="1" w:styleId="3885">
    <w:name w:val="表格表头"/>
    <w:basedOn w:val="1"/>
    <w:next w:val="1"/>
    <w:qFormat/>
    <w:uiPriority w:val="0"/>
    <w:pPr>
      <w:numPr>
        <w:ilvl w:val="0"/>
        <w:numId w:val="166"/>
      </w:numPr>
      <w:tabs>
        <w:tab w:val="left" w:pos="360"/>
        <w:tab w:val="clear" w:pos="1140"/>
      </w:tabs>
      <w:ind w:left="0" w:firstLine="0"/>
      <w:jc w:val="center"/>
    </w:pPr>
    <w:rPr>
      <w:rFonts w:ascii="Times New Roman" w:hAnsi="Times New Roman" w:cs="Times New Roman"/>
    </w:rPr>
  </w:style>
  <w:style w:type="paragraph" w:customStyle="1" w:styleId="3886">
    <w:name w:val="我的标题3"/>
    <w:basedOn w:val="1003"/>
    <w:next w:val="1003"/>
    <w:qFormat/>
    <w:uiPriority w:val="0"/>
    <w:pPr>
      <w:spacing w:beforeLines="50" w:line="288" w:lineRule="auto"/>
      <w:ind w:firstLine="0" w:firstLineChars="0"/>
      <w:jc w:val="center"/>
    </w:pPr>
    <w:rPr>
      <w:rFonts w:ascii="Times New Roman" w:hAnsi="Times New Roman"/>
      <w:b/>
      <w:bCs w:val="0"/>
      <w:spacing w:val="6"/>
      <w:kern w:val="2"/>
      <w:szCs w:val="24"/>
    </w:rPr>
  </w:style>
  <w:style w:type="paragraph" w:customStyle="1" w:styleId="3887">
    <w:name w:val="Style Heading 2sect 1.2H2sect 3.1Heading 2 HiddenHeading 2 CCB..."/>
    <w:basedOn w:val="4"/>
    <w:qFormat/>
    <w:uiPriority w:val="0"/>
    <w:pPr>
      <w:keepLines w:val="0"/>
      <w:widowControl/>
      <w:numPr>
        <w:ilvl w:val="0"/>
        <w:numId w:val="0"/>
      </w:numPr>
      <w:tabs>
        <w:tab w:val="left" w:pos="576"/>
        <w:tab w:val="left" w:pos="5205"/>
      </w:tabs>
      <w:spacing w:before="100" w:beforeAutospacing="1" w:after="100" w:afterAutospacing="1" w:line="240" w:lineRule="auto"/>
      <w:ind w:left="576" w:hanging="576"/>
      <w:jc w:val="left"/>
    </w:pPr>
    <w:rPr>
      <w:rFonts w:ascii="Garamond" w:hAnsi="Garamond" w:eastAsia="宋体" w:cs="宋体"/>
      <w:b w:val="0"/>
      <w:sz w:val="44"/>
      <w:szCs w:val="20"/>
      <w:lang w:eastAsia="en-US"/>
    </w:rPr>
  </w:style>
  <w:style w:type="paragraph" w:customStyle="1" w:styleId="3888">
    <w:name w:val="编写日期"/>
    <w:basedOn w:val="1"/>
    <w:qFormat/>
    <w:uiPriority w:val="0"/>
    <w:pPr>
      <w:jc w:val="center"/>
    </w:pPr>
    <w:rPr>
      <w:rFonts w:ascii="Times New Roman" w:hAnsi="Times New Roman" w:eastAsia="黑体" w:cs="Times New Roman"/>
      <w:b/>
      <w:sz w:val="44"/>
    </w:rPr>
  </w:style>
  <w:style w:type="paragraph" w:customStyle="1" w:styleId="3889">
    <w:name w:val="封面名称"/>
    <w:basedOn w:val="45"/>
    <w:qFormat/>
    <w:uiPriority w:val="0"/>
    <w:pPr>
      <w:jc w:val="center"/>
    </w:pPr>
    <w:rPr>
      <w:rFonts w:hint="eastAsia" w:ascii="隶书" w:eastAsia="隶书" w:cs="Courier New"/>
      <w:b/>
      <w:sz w:val="72"/>
      <w:szCs w:val="21"/>
      <w:lang w:val="en-US"/>
    </w:rPr>
  </w:style>
  <w:style w:type="paragraph" w:customStyle="1" w:styleId="3890">
    <w:name w:val="Cover Head Title"/>
    <w:basedOn w:val="84"/>
    <w:qFormat/>
    <w:uiPriority w:val="0"/>
    <w:pPr>
      <w:keepNext/>
      <w:pBdr>
        <w:top w:val="thickThinSmallGap" w:color="auto" w:sz="24" w:space="31"/>
        <w:bottom w:val="thinThickSmallGap" w:color="auto" w:sz="24" w:space="31"/>
      </w:pBdr>
      <w:spacing w:after="240"/>
      <w:outlineLvl w:val="9"/>
    </w:pPr>
    <w:rPr>
      <w:rFonts w:ascii="Times New Roman" w:hAnsi="Times New Roman"/>
      <w:bCs w:val="0"/>
      <w:kern w:val="28"/>
      <w:szCs w:val="24"/>
      <w:lang w:eastAsia="zh-HK"/>
    </w:rPr>
  </w:style>
  <w:style w:type="paragraph" w:customStyle="1" w:styleId="3891">
    <w:name w:val="word"/>
    <w:basedOn w:val="1"/>
    <w:qFormat/>
    <w:uiPriority w:val="0"/>
    <w:pPr>
      <w:spacing w:before="100" w:beforeAutospacing="1" w:after="100" w:afterAutospacing="1" w:line="300" w:lineRule="atLeast"/>
    </w:pPr>
    <w:rPr>
      <w:rFonts w:ascii="ˎ̥" w:hAnsi="ˎ̥"/>
      <w:color w:val="333333"/>
      <w:sz w:val="18"/>
      <w:szCs w:val="18"/>
    </w:rPr>
  </w:style>
  <w:style w:type="paragraph" w:customStyle="1" w:styleId="3892">
    <w:name w:val="数量"/>
    <w:basedOn w:val="21"/>
    <w:qFormat/>
    <w:uiPriority w:val="0"/>
    <w:pPr>
      <w:adjustRightInd w:val="0"/>
      <w:snapToGrid w:val="0"/>
      <w:ind w:firstLine="0" w:firstLineChars="0"/>
      <w:jc w:val="center"/>
    </w:pPr>
    <w:rPr>
      <w:rFonts w:ascii="Times New Roman" w:hAnsi="Times New Roman" w:eastAsia="仿宋_GB2312" w:cs="Times New Roman"/>
      <w:bCs/>
      <w:szCs w:val="20"/>
    </w:rPr>
  </w:style>
  <w:style w:type="paragraph" w:customStyle="1" w:styleId="3893">
    <w:name w:val="中文仿宋正文"/>
    <w:basedOn w:val="1"/>
    <w:qFormat/>
    <w:uiPriority w:val="0"/>
    <w:pPr>
      <w:ind w:firstLine="600" w:firstLineChars="200"/>
    </w:pPr>
    <w:rPr>
      <w:rFonts w:ascii="Times New Roman" w:hAnsi="Times New Roman" w:eastAsia="仿宋_GB2312" w:cs="Times New Roman"/>
      <w:sz w:val="30"/>
      <w:szCs w:val="20"/>
    </w:rPr>
  </w:style>
  <w:style w:type="paragraph" w:customStyle="1" w:styleId="3894">
    <w:name w:val="正文31"/>
    <w:basedOn w:val="1"/>
    <w:qFormat/>
    <w:uiPriority w:val="0"/>
    <w:pPr>
      <w:spacing w:before="60" w:after="60" w:line="360" w:lineRule="auto"/>
      <w:outlineLvl w:val="8"/>
    </w:pPr>
    <w:rPr>
      <w:rFonts w:ascii="Times New Roman" w:hAnsi="Times New Roman" w:cs="Times New Roman"/>
      <w:szCs w:val="21"/>
    </w:rPr>
  </w:style>
  <w:style w:type="paragraph" w:customStyle="1" w:styleId="3895">
    <w:name w:val="项目符号缩进"/>
    <w:basedOn w:val="1"/>
    <w:qFormat/>
    <w:uiPriority w:val="0"/>
    <w:pPr>
      <w:overflowPunct w:val="0"/>
      <w:autoSpaceDE w:val="0"/>
      <w:autoSpaceDN w:val="0"/>
      <w:adjustRightInd w:val="0"/>
      <w:spacing w:line="360" w:lineRule="auto"/>
    </w:pPr>
    <w:rPr>
      <w:rFonts w:ascii="Arial" w:hAnsi="Times New Roman" w:cs="Times New Roman"/>
      <w:szCs w:val="20"/>
    </w:rPr>
  </w:style>
  <w:style w:type="paragraph" w:customStyle="1" w:styleId="3896">
    <w:name w:val="工程正文"/>
    <w:basedOn w:val="1"/>
    <w:qFormat/>
    <w:uiPriority w:val="0"/>
    <w:pPr>
      <w:spacing w:line="360" w:lineRule="atLeast"/>
      <w:ind w:firstLine="500"/>
    </w:pPr>
    <w:rPr>
      <w:rFonts w:ascii="Times New Roman" w:hAnsi="Times New Roman" w:cs="Times New Roman"/>
      <w:color w:val="000000"/>
      <w:spacing w:val="20"/>
      <w:szCs w:val="20"/>
    </w:rPr>
  </w:style>
  <w:style w:type="paragraph" w:customStyle="1" w:styleId="3897">
    <w:name w:val="Style Heading 1H1 + 小二 Justified Before:  2 line After:  1 line..."/>
    <w:basedOn w:val="3"/>
    <w:next w:val="21"/>
    <w:qFormat/>
    <w:uiPriority w:val="0"/>
    <w:pPr>
      <w:keepLines w:val="0"/>
      <w:numPr>
        <w:numId w:val="0"/>
      </w:numPr>
      <w:shd w:val="clear" w:color="auto" w:fill="D9D9D9"/>
      <w:tabs>
        <w:tab w:val="left" w:pos="840"/>
      </w:tabs>
      <w:autoSpaceDE w:val="0"/>
      <w:autoSpaceDN w:val="0"/>
      <w:adjustRightInd w:val="0"/>
      <w:spacing w:before="0" w:beforeLines="200" w:after="0" w:afterLines="100" w:line="360" w:lineRule="auto"/>
      <w:ind w:left="840" w:hanging="420"/>
    </w:pPr>
    <w:rPr>
      <w:rFonts w:ascii="黑体" w:hAnsi="Arial" w:eastAsia="黑体" w:cs="宋体"/>
      <w:color w:val="000000"/>
      <w:kern w:val="2"/>
      <w:sz w:val="36"/>
      <w:szCs w:val="20"/>
    </w:rPr>
  </w:style>
  <w:style w:type="paragraph" w:customStyle="1" w:styleId="3898">
    <w:name w:val="项目 1"/>
    <w:basedOn w:val="1"/>
    <w:qFormat/>
    <w:uiPriority w:val="0"/>
    <w:pPr>
      <w:numPr>
        <w:ilvl w:val="0"/>
        <w:numId w:val="167"/>
      </w:numPr>
      <w:tabs>
        <w:tab w:val="left" w:pos="360"/>
        <w:tab w:val="clear" w:pos="958"/>
      </w:tabs>
      <w:adjustRightInd w:val="0"/>
      <w:snapToGrid w:val="0"/>
      <w:ind w:left="0" w:firstLine="0"/>
    </w:pPr>
    <w:rPr>
      <w:rFonts w:ascii="Tahoma" w:hAnsi="Tahoma" w:cs="Times New Roman"/>
    </w:rPr>
  </w:style>
  <w:style w:type="paragraph" w:customStyle="1" w:styleId="3899">
    <w:name w:val="样式 小四 首行缩进:  0.85 厘米 行距: 1.5 倍行距"/>
    <w:basedOn w:val="1"/>
    <w:qFormat/>
    <w:uiPriority w:val="0"/>
    <w:pPr>
      <w:ind w:firstLine="482"/>
    </w:pPr>
    <w:rPr>
      <w:rFonts w:ascii="Times New Roman" w:hAnsi="Times New Roman"/>
      <w:szCs w:val="20"/>
    </w:rPr>
  </w:style>
  <w:style w:type="paragraph" w:customStyle="1" w:styleId="3900">
    <w:name w:val="样式 章节 + 居中"/>
    <w:basedOn w:val="84"/>
    <w:qFormat/>
    <w:uiPriority w:val="0"/>
    <w:pPr>
      <w:numPr>
        <w:ilvl w:val="0"/>
        <w:numId w:val="168"/>
      </w:numPr>
      <w:tabs>
        <w:tab w:val="left" w:pos="360"/>
        <w:tab w:val="left" w:pos="720"/>
        <w:tab w:val="clear" w:pos="420"/>
      </w:tabs>
      <w:ind w:left="720" w:hanging="360"/>
    </w:pPr>
    <w:rPr>
      <w:rFonts w:cs="宋体"/>
      <w:bCs w:val="0"/>
      <w:sz w:val="52"/>
      <w:szCs w:val="20"/>
    </w:rPr>
  </w:style>
  <w:style w:type="paragraph" w:customStyle="1" w:styleId="3901">
    <w:name w:val="样式 左侧:  1.11 厘米"/>
    <w:basedOn w:val="1"/>
    <w:qFormat/>
    <w:uiPriority w:val="0"/>
    <w:pPr>
      <w:ind w:left="630"/>
    </w:pPr>
    <w:rPr>
      <w:rFonts w:ascii="Times New Roman" w:hAnsi="Times New Roman"/>
      <w:szCs w:val="20"/>
    </w:rPr>
  </w:style>
  <w:style w:type="paragraph" w:customStyle="1" w:styleId="3902">
    <w:name w:val="ALT+1正文"/>
    <w:basedOn w:val="1"/>
    <w:qFormat/>
    <w:uiPriority w:val="0"/>
    <w:pPr>
      <w:spacing w:line="360" w:lineRule="auto"/>
      <w:ind w:firstLine="200" w:firstLineChars="200"/>
    </w:pPr>
    <w:rPr>
      <w:rFonts w:ascii="Times New Roman" w:hAnsi="Times New Roman" w:cs="Times New Roman"/>
      <w:szCs w:val="20"/>
    </w:rPr>
  </w:style>
  <w:style w:type="paragraph" w:customStyle="1" w:styleId="3903">
    <w:name w:val="样式 标题 4H4h4Ref Heading 1rh1Heading sqlsect 1.2.3.4PIM 4b..."/>
    <w:basedOn w:val="6"/>
    <w:qFormat/>
    <w:uiPriority w:val="0"/>
    <w:pPr>
      <w:keepNext w:val="0"/>
      <w:keepLines w:val="0"/>
      <w:widowControl/>
      <w:numPr>
        <w:ilvl w:val="0"/>
        <w:numId w:val="0"/>
      </w:numPr>
      <w:tabs>
        <w:tab w:val="left" w:pos="901"/>
        <w:tab w:val="left" w:pos="1148"/>
        <w:tab w:val="left" w:pos="2381"/>
        <w:tab w:val="left" w:pos="2591"/>
      </w:tabs>
      <w:adjustRightInd w:val="0"/>
      <w:snapToGrid w:val="0"/>
      <w:spacing w:line="360" w:lineRule="auto"/>
      <w:ind w:left="850" w:leftChars="850" w:right="210" w:rightChars="100" w:hanging="864"/>
      <w:jc w:val="left"/>
    </w:pPr>
    <w:rPr>
      <w:rFonts w:ascii="Times New Roman" w:hAnsi="Times New Roman" w:eastAsia="宋体" w:cs="宋体"/>
      <w:kern w:val="0"/>
      <w:sz w:val="24"/>
      <w:szCs w:val="20"/>
    </w:rPr>
  </w:style>
  <w:style w:type="paragraph" w:customStyle="1" w:styleId="3904">
    <w:name w:val="Blk Text"/>
    <w:basedOn w:val="1"/>
    <w:qFormat/>
    <w:uiPriority w:val="0"/>
    <w:pPr>
      <w:overflowPunct w:val="0"/>
      <w:autoSpaceDE w:val="0"/>
      <w:autoSpaceDN w:val="0"/>
      <w:adjustRightInd w:val="0"/>
      <w:spacing w:after="120"/>
    </w:pPr>
    <w:rPr>
      <w:rFonts w:ascii="Times New Roman" w:hAnsi="Times New Roman" w:cs="Times New Roman"/>
      <w:szCs w:val="20"/>
    </w:rPr>
  </w:style>
  <w:style w:type="paragraph" w:customStyle="1" w:styleId="3905">
    <w:name w:val="样式 段后: 0 磅 行距: 单倍行距"/>
    <w:basedOn w:val="1"/>
    <w:qFormat/>
    <w:uiPriority w:val="0"/>
    <w:pPr>
      <w:adjustRightInd w:val="0"/>
      <w:spacing w:line="360" w:lineRule="auto"/>
      <w:ind w:firstLine="499"/>
    </w:pPr>
    <w:rPr>
      <w:rFonts w:hAnsi="Times New Roman" w:cs="Times New Roman"/>
      <w:szCs w:val="20"/>
    </w:rPr>
  </w:style>
  <w:style w:type="paragraph" w:customStyle="1" w:styleId="3906">
    <w:name w:val="Char Char Char Char Char Char1 Char Char Char"/>
    <w:basedOn w:val="26"/>
    <w:qFormat/>
    <w:uiPriority w:val="0"/>
    <w:rPr>
      <w:rFonts w:ascii="Tahoma" w:hAnsi="Tahoma"/>
    </w:rPr>
  </w:style>
  <w:style w:type="paragraph" w:customStyle="1" w:styleId="3907">
    <w:name w:val="Char Char Char Char Char Char11"/>
    <w:basedOn w:val="26"/>
    <w:qFormat/>
    <w:uiPriority w:val="0"/>
    <w:rPr>
      <w:rFonts w:ascii="Tahoma" w:hAnsi="Tahoma"/>
    </w:rPr>
  </w:style>
  <w:style w:type="paragraph" w:customStyle="1" w:styleId="3908">
    <w:name w:val="Body CN"/>
    <w:basedOn w:val="1"/>
    <w:qFormat/>
    <w:uiPriority w:val="0"/>
    <w:pPr>
      <w:spacing w:before="120" w:after="240" w:line="360" w:lineRule="auto"/>
      <w:ind w:firstLine="540"/>
    </w:pPr>
    <w:rPr>
      <w:rFonts w:ascii="Times New Roman" w:hAnsi="Times New Roman" w:cs="Times New Roman"/>
      <w:lang w:val="en-GB" w:eastAsia="en-US"/>
    </w:rPr>
  </w:style>
  <w:style w:type="paragraph" w:customStyle="1" w:styleId="3909">
    <w:name w:val="项目文字缩进"/>
    <w:basedOn w:val="1"/>
    <w:qFormat/>
    <w:uiPriority w:val="0"/>
    <w:pPr>
      <w:snapToGrid w:val="0"/>
      <w:ind w:firstLine="425"/>
    </w:pPr>
    <w:rPr>
      <w:rFonts w:ascii="Times New Roman" w:hAnsi="Times New Roman" w:cs="Times New Roman"/>
      <w:szCs w:val="20"/>
    </w:rPr>
  </w:style>
  <w:style w:type="paragraph" w:customStyle="1" w:styleId="3910">
    <w:name w:val="Char Char Char Char Char Char Char1 Char"/>
    <w:basedOn w:val="26"/>
    <w:next w:val="1"/>
    <w:qFormat/>
    <w:uiPriority w:val="0"/>
    <w:pPr>
      <w:autoSpaceDE w:val="0"/>
      <w:autoSpaceDN w:val="0"/>
    </w:pPr>
    <w:rPr>
      <w:rFonts w:ascii="Tahoma" w:hAnsi="Tahoma"/>
    </w:rPr>
  </w:style>
  <w:style w:type="paragraph" w:customStyle="1" w:styleId="3911">
    <w:name w:val="样式 标题 2h22Header 2l2Level 2 Headheading 2sect 1.2DO NOT ..."/>
    <w:basedOn w:val="1"/>
    <w:qFormat/>
    <w:uiPriority w:val="0"/>
    <w:pPr>
      <w:numPr>
        <w:ilvl w:val="1"/>
        <w:numId w:val="169"/>
      </w:numPr>
      <w:tabs>
        <w:tab w:val="left" w:pos="360"/>
        <w:tab w:val="clear" w:pos="567"/>
      </w:tabs>
      <w:ind w:left="0" w:firstLine="0"/>
    </w:pPr>
    <w:rPr>
      <w:rFonts w:ascii="Times New Roman" w:hAnsi="Times New Roman" w:cs="Times New Roman"/>
    </w:rPr>
  </w:style>
  <w:style w:type="paragraph" w:customStyle="1" w:styleId="3912">
    <w:name w:val="Char Char Char Char Char Char Char Char Char Char Char"/>
    <w:basedOn w:val="1"/>
    <w:qFormat/>
    <w:uiPriority w:val="0"/>
    <w:pPr>
      <w:adjustRightInd w:val="0"/>
      <w:snapToGrid w:val="0"/>
      <w:spacing w:beforeLines="25" w:line="240" w:lineRule="exact"/>
      <w:ind w:firstLine="560" w:firstLineChars="192"/>
    </w:pPr>
    <w:rPr>
      <w:rFonts w:cs="Times New Roman"/>
      <w:sz w:val="28"/>
      <w:szCs w:val="28"/>
      <w:lang w:eastAsia="en-US"/>
    </w:rPr>
  </w:style>
  <w:style w:type="character" w:customStyle="1" w:styleId="3913">
    <w:name w:val="项目下文字 Char"/>
    <w:link w:val="3914"/>
    <w:locked/>
    <w:uiPriority w:val="0"/>
    <w:rPr>
      <w:rFonts w:ascii="宋体" w:hAnsi="宋体"/>
    </w:rPr>
  </w:style>
  <w:style w:type="paragraph" w:customStyle="1" w:styleId="3914">
    <w:name w:val="项目下文字"/>
    <w:basedOn w:val="1"/>
    <w:link w:val="3913"/>
    <w:qFormat/>
    <w:uiPriority w:val="0"/>
    <w:pPr>
      <w:spacing w:before="120" w:after="60" w:line="360" w:lineRule="auto"/>
      <w:ind w:left="420" w:leftChars="200" w:firstLine="480" w:firstLineChars="200"/>
    </w:pPr>
    <w:rPr>
      <w:rFonts w:eastAsiaTheme="minorEastAsia" w:cstheme="minorBidi"/>
      <w:kern w:val="2"/>
      <w:sz w:val="21"/>
      <w:szCs w:val="22"/>
    </w:rPr>
  </w:style>
  <w:style w:type="paragraph" w:customStyle="1" w:styleId="3915">
    <w:name w:val="_标题1"/>
    <w:basedOn w:val="3"/>
    <w:next w:val="298"/>
    <w:qFormat/>
    <w:uiPriority w:val="0"/>
    <w:pPr>
      <w:numPr>
        <w:ilvl w:val="0"/>
        <w:numId w:val="170"/>
      </w:numPr>
      <w:tabs>
        <w:tab w:val="left" w:pos="360"/>
      </w:tabs>
      <w:spacing w:before="0" w:line="576" w:lineRule="auto"/>
      <w:ind w:left="432" w:hanging="432"/>
      <w:jc w:val="center"/>
    </w:pPr>
    <w:rPr>
      <w:rFonts w:ascii="Arial" w:hAnsi="Arial" w:eastAsia="黑体"/>
      <w:b w:val="0"/>
    </w:rPr>
  </w:style>
  <w:style w:type="paragraph" w:customStyle="1" w:styleId="3916">
    <w:name w:val="_标题2"/>
    <w:basedOn w:val="4"/>
    <w:next w:val="298"/>
    <w:qFormat/>
    <w:uiPriority w:val="0"/>
    <w:pPr>
      <w:widowControl/>
      <w:numPr>
        <w:numId w:val="170"/>
      </w:numPr>
      <w:tabs>
        <w:tab w:val="left" w:pos="360"/>
      </w:tabs>
      <w:spacing w:before="120" w:beforeLines="50" w:after="120" w:afterLines="50" w:line="415" w:lineRule="auto"/>
      <w:ind w:left="576" w:hanging="576"/>
      <w:jc w:val="left"/>
    </w:pPr>
    <w:rPr>
      <w:rFonts w:ascii="Tahoma" w:hAnsi="Tahoma"/>
      <w:b w:val="0"/>
    </w:rPr>
  </w:style>
  <w:style w:type="paragraph" w:customStyle="1" w:styleId="3917">
    <w:name w:val="_标题3"/>
    <w:basedOn w:val="5"/>
    <w:next w:val="298"/>
    <w:qFormat/>
    <w:uiPriority w:val="0"/>
    <w:pPr>
      <w:widowControl/>
      <w:numPr>
        <w:numId w:val="170"/>
      </w:numPr>
      <w:tabs>
        <w:tab w:val="left" w:pos="360"/>
        <w:tab w:val="left" w:pos="505"/>
        <w:tab w:val="left" w:pos="4832"/>
      </w:tabs>
      <w:spacing w:before="120" w:beforeLines="50" w:after="120" w:afterLines="50" w:line="412" w:lineRule="auto"/>
      <w:ind w:left="352" w:hanging="720"/>
      <w:jc w:val="left"/>
    </w:pPr>
    <w:rPr>
      <w:rFonts w:ascii="Arial" w:hAnsi="Arial" w:eastAsia="黑体"/>
      <w:b w:val="0"/>
      <w:color w:val="000000"/>
      <w:sz w:val="30"/>
    </w:rPr>
  </w:style>
  <w:style w:type="paragraph" w:customStyle="1" w:styleId="3918">
    <w:name w:val="_标题4"/>
    <w:basedOn w:val="6"/>
    <w:next w:val="298"/>
    <w:qFormat/>
    <w:uiPriority w:val="0"/>
    <w:pPr>
      <w:widowControl/>
      <w:numPr>
        <w:numId w:val="170"/>
      </w:numPr>
      <w:tabs>
        <w:tab w:val="left" w:pos="360"/>
        <w:tab w:val="left" w:pos="840"/>
        <w:tab w:val="left" w:pos="901"/>
        <w:tab w:val="left" w:pos="2591"/>
        <w:tab w:val="clear" w:pos="864"/>
      </w:tabs>
      <w:spacing w:line="240" w:lineRule="auto"/>
      <w:ind w:left="864" w:right="210" w:rightChars="100" w:hanging="864"/>
      <w:jc w:val="left"/>
    </w:pPr>
    <w:rPr>
      <w:rFonts w:ascii="Tahoma" w:hAnsi="Tahoma"/>
      <w:b w:val="0"/>
      <w:kern w:val="0"/>
      <w:sz w:val="24"/>
      <w:szCs w:val="32"/>
    </w:rPr>
  </w:style>
  <w:style w:type="paragraph" w:customStyle="1" w:styleId="3919">
    <w:name w:val="_标题5"/>
    <w:basedOn w:val="7"/>
    <w:next w:val="298"/>
    <w:qFormat/>
    <w:uiPriority w:val="0"/>
    <w:pPr>
      <w:numPr>
        <w:ilvl w:val="0"/>
        <w:numId w:val="0"/>
      </w:numPr>
      <w:spacing w:line="374" w:lineRule="auto"/>
    </w:pPr>
    <w:rPr>
      <w:rFonts w:ascii="Arial" w:hAnsi="Arial" w:eastAsia="黑体" w:cs="Arial Unicode MS"/>
      <w:b w:val="0"/>
      <w:sz w:val="24"/>
    </w:rPr>
  </w:style>
  <w:style w:type="paragraph" w:customStyle="1" w:styleId="3920">
    <w:name w:val="_标题6"/>
    <w:basedOn w:val="8"/>
    <w:next w:val="298"/>
    <w:qFormat/>
    <w:uiPriority w:val="0"/>
    <w:pPr>
      <w:numPr>
        <w:numId w:val="171"/>
      </w:numPr>
      <w:tabs>
        <w:tab w:val="left" w:pos="360"/>
      </w:tabs>
      <w:spacing w:line="319" w:lineRule="auto"/>
      <w:ind w:left="0" w:firstLine="0"/>
    </w:pPr>
    <w:rPr>
      <w:rFonts w:ascii="Tahoma" w:hAnsi="Tahoma" w:eastAsia="黑体" w:cs="Times New Roman"/>
      <w:b w:val="0"/>
    </w:rPr>
  </w:style>
  <w:style w:type="paragraph" w:customStyle="1" w:styleId="3921">
    <w:name w:val="样式 标题 + 二号 首行缩进:  1.84 厘米"/>
    <w:basedOn w:val="84"/>
    <w:next w:val="6"/>
    <w:qFormat/>
    <w:uiPriority w:val="0"/>
    <w:pPr>
      <w:spacing w:before="0" w:after="0"/>
      <w:ind w:firstLine="1041"/>
      <w:outlineLvl w:val="9"/>
    </w:pPr>
    <w:rPr>
      <w:rFonts w:ascii="Times New Roman" w:hAnsi="Times New Roman" w:eastAsia="黑体" w:cs="宋体"/>
      <w:sz w:val="28"/>
      <w:szCs w:val="20"/>
    </w:rPr>
  </w:style>
  <w:style w:type="paragraph" w:customStyle="1" w:styleId="3922">
    <w:name w:val="样式 行距: 最小值 20 磅"/>
    <w:basedOn w:val="1"/>
    <w:qFormat/>
    <w:uiPriority w:val="0"/>
    <w:pPr>
      <w:spacing w:line="360" w:lineRule="auto"/>
      <w:ind w:firstLine="200" w:firstLineChars="200"/>
    </w:pPr>
    <w:rPr>
      <w:rFonts w:ascii="Times New Roman" w:hAnsi="Times New Roman"/>
      <w:szCs w:val="20"/>
    </w:rPr>
  </w:style>
  <w:style w:type="paragraph" w:customStyle="1" w:styleId="3923">
    <w:name w:val="样式 题注 + 宋体 五号 加粗 居中"/>
    <w:basedOn w:val="22"/>
    <w:qFormat/>
    <w:uiPriority w:val="0"/>
    <w:pPr>
      <w:adjustRightInd w:val="0"/>
      <w:spacing w:before="152" w:after="160" w:line="360" w:lineRule="auto"/>
      <w:jc w:val="center"/>
    </w:pPr>
    <w:rPr>
      <w:rFonts w:ascii="黑体" w:hAnsi="宋体" w:cs="宋体"/>
      <w:bCs/>
      <w:sz w:val="21"/>
      <w:szCs w:val="21"/>
    </w:rPr>
  </w:style>
  <w:style w:type="paragraph" w:customStyle="1" w:styleId="3924">
    <w:name w:val="样式 题注 + 小四 居中"/>
    <w:basedOn w:val="22"/>
    <w:qFormat/>
    <w:uiPriority w:val="0"/>
    <w:pPr>
      <w:adjustRightInd w:val="0"/>
      <w:spacing w:before="152" w:after="160" w:line="360" w:lineRule="auto"/>
      <w:jc w:val="center"/>
    </w:pPr>
    <w:rPr>
      <w:rFonts w:cs="宋体"/>
      <w:sz w:val="21"/>
      <w:szCs w:val="21"/>
    </w:rPr>
  </w:style>
  <w:style w:type="paragraph" w:customStyle="1" w:styleId="3925">
    <w:name w:val="项目1正文"/>
    <w:basedOn w:val="1"/>
    <w:next w:val="1"/>
    <w:qFormat/>
    <w:uiPriority w:val="0"/>
    <w:pPr>
      <w:adjustRightInd w:val="0"/>
      <w:spacing w:line="360" w:lineRule="atLeast"/>
      <w:ind w:left="227" w:firstLine="425"/>
    </w:pPr>
    <w:rPr>
      <w:rFonts w:ascii="Times New Roman" w:hAnsi="Times New Roman" w:cs="Times New Roman"/>
      <w:szCs w:val="20"/>
    </w:rPr>
  </w:style>
  <w:style w:type="paragraph" w:customStyle="1" w:styleId="3926">
    <w:name w:val="编著者"/>
    <w:basedOn w:val="1"/>
    <w:next w:val="1"/>
    <w:qFormat/>
    <w:uiPriority w:val="0"/>
    <w:pPr>
      <w:adjustRightInd w:val="0"/>
      <w:spacing w:before="5520" w:after="120" w:line="360" w:lineRule="auto"/>
      <w:jc w:val="center"/>
    </w:pPr>
    <w:rPr>
      <w:rFonts w:ascii="Times New Roman" w:hAnsi="Times New Roman" w:cs="Times New Roman"/>
      <w:b/>
      <w:sz w:val="32"/>
      <w:szCs w:val="20"/>
    </w:rPr>
  </w:style>
  <w:style w:type="paragraph" w:customStyle="1" w:styleId="3927">
    <w:name w:val="版本号"/>
    <w:basedOn w:val="1"/>
    <w:next w:val="3926"/>
    <w:qFormat/>
    <w:uiPriority w:val="0"/>
    <w:pPr>
      <w:adjustRightInd w:val="0"/>
      <w:spacing w:line="360" w:lineRule="auto"/>
      <w:jc w:val="center"/>
    </w:pPr>
    <w:rPr>
      <w:rFonts w:ascii="Times New Roman" w:hAnsi="Times New Roman" w:cs="Times New Roman"/>
      <w:szCs w:val="20"/>
    </w:rPr>
  </w:style>
  <w:style w:type="paragraph" w:customStyle="1" w:styleId="3928">
    <w:name w:val="表标题2（粗五左）"/>
    <w:basedOn w:val="1"/>
    <w:qFormat/>
    <w:uiPriority w:val="0"/>
    <w:pPr>
      <w:keepNext/>
      <w:keepLines/>
      <w:adjustRightInd w:val="0"/>
      <w:spacing w:before="120" w:line="240" w:lineRule="atLeast"/>
    </w:pPr>
    <w:rPr>
      <w:rFonts w:ascii="Times New Roman" w:hAnsi="Times New Roman" w:cs="Times New Roman"/>
      <w:b/>
      <w:szCs w:val="20"/>
    </w:rPr>
  </w:style>
  <w:style w:type="paragraph" w:customStyle="1" w:styleId="3929">
    <w:name w:val="文挡编号"/>
    <w:basedOn w:val="1"/>
    <w:next w:val="1"/>
    <w:qFormat/>
    <w:uiPriority w:val="0"/>
    <w:pPr>
      <w:adjustRightInd w:val="0"/>
      <w:spacing w:before="480" w:after="120" w:line="360" w:lineRule="auto"/>
    </w:pPr>
    <w:rPr>
      <w:rFonts w:ascii="Times New Roman" w:hAnsi="Times New Roman" w:cs="Times New Roman"/>
      <w:szCs w:val="20"/>
    </w:rPr>
  </w:style>
  <w:style w:type="character" w:customStyle="1" w:styleId="3930">
    <w:name w:val="_表格文字 Char"/>
    <w:link w:val="3931"/>
    <w:locked/>
    <w:uiPriority w:val="0"/>
    <w:rPr>
      <w:szCs w:val="24"/>
    </w:rPr>
  </w:style>
  <w:style w:type="paragraph" w:customStyle="1" w:styleId="3931">
    <w:name w:val="_表格文字"/>
    <w:basedOn w:val="1"/>
    <w:link w:val="3930"/>
    <w:qFormat/>
    <w:uiPriority w:val="0"/>
    <w:pPr>
      <w:spacing w:beforeLines="10"/>
    </w:pPr>
    <w:rPr>
      <w:rFonts w:asciiTheme="minorHAnsi" w:hAnsiTheme="minorHAnsi" w:eastAsiaTheme="minorEastAsia" w:cstheme="minorBidi"/>
      <w:kern w:val="2"/>
      <w:sz w:val="21"/>
    </w:rPr>
  </w:style>
  <w:style w:type="character" w:customStyle="1" w:styleId="3932">
    <w:name w:val="_表格标题 Char"/>
    <w:link w:val="3933"/>
    <w:locked/>
    <w:uiPriority w:val="0"/>
    <w:rPr>
      <w:b/>
      <w:sz w:val="24"/>
      <w:szCs w:val="24"/>
    </w:rPr>
  </w:style>
  <w:style w:type="paragraph" w:customStyle="1" w:styleId="3933">
    <w:name w:val="_表格标题"/>
    <w:basedOn w:val="3931"/>
    <w:link w:val="3932"/>
    <w:qFormat/>
    <w:uiPriority w:val="0"/>
    <w:pPr>
      <w:spacing w:beforeLines="30"/>
      <w:jc w:val="center"/>
    </w:pPr>
    <w:rPr>
      <w:b/>
      <w:sz w:val="24"/>
    </w:rPr>
  </w:style>
  <w:style w:type="paragraph" w:customStyle="1" w:styleId="3934">
    <w:name w:val="Body Text3"/>
    <w:qFormat/>
    <w:uiPriority w:val="0"/>
    <w:pPr>
      <w:numPr>
        <w:ilvl w:val="0"/>
        <w:numId w:val="172"/>
      </w:numPr>
      <w:tabs>
        <w:tab w:val="left" w:pos="720"/>
      </w:tabs>
      <w:spacing w:line="360" w:lineRule="auto"/>
      <w:ind w:left="720" w:hanging="540"/>
    </w:pPr>
    <w:rPr>
      <w:rFonts w:ascii="宋体" w:hAnsi="宋体" w:eastAsia="宋体" w:cs="Times New Roman"/>
      <w:color w:val="000000"/>
      <w:kern w:val="2"/>
      <w:sz w:val="24"/>
      <w:szCs w:val="24"/>
      <w:lang w:val="en-US" w:eastAsia="zh-CN" w:bidi="ar-SA"/>
    </w:rPr>
  </w:style>
  <w:style w:type="paragraph" w:customStyle="1" w:styleId="3935">
    <w:name w:val="样式 表格正文 + 两端对齐"/>
    <w:basedOn w:val="1"/>
    <w:qFormat/>
    <w:uiPriority w:val="0"/>
    <w:pPr>
      <w:spacing w:line="300" w:lineRule="auto"/>
    </w:pPr>
    <w:rPr>
      <w:rFonts w:ascii="Times New Roman" w:hAnsi="Times New Roman" w:cs="Times New Roman"/>
      <w:szCs w:val="20"/>
    </w:rPr>
  </w:style>
  <w:style w:type="character" w:customStyle="1" w:styleId="3936">
    <w:name w:val="样式 首行缩进:  2 字符5 Char"/>
    <w:link w:val="3937"/>
    <w:locked/>
    <w:uiPriority w:val="0"/>
    <w:rPr>
      <w:sz w:val="24"/>
    </w:rPr>
  </w:style>
  <w:style w:type="paragraph" w:customStyle="1" w:styleId="3937">
    <w:name w:val="样式 首行缩进:  2 字符5"/>
    <w:basedOn w:val="1"/>
    <w:link w:val="3936"/>
    <w:qFormat/>
    <w:uiPriority w:val="0"/>
    <w:pPr>
      <w:spacing w:before="120" w:line="360" w:lineRule="auto"/>
      <w:ind w:firstLine="480" w:firstLineChars="200"/>
    </w:pPr>
    <w:rPr>
      <w:rFonts w:asciiTheme="minorHAnsi" w:hAnsiTheme="minorHAnsi" w:eastAsiaTheme="minorEastAsia" w:cstheme="minorBidi"/>
      <w:kern w:val="2"/>
      <w:szCs w:val="22"/>
    </w:rPr>
  </w:style>
  <w:style w:type="paragraph" w:customStyle="1" w:styleId="3938">
    <w:name w:val="正文5"/>
    <w:basedOn w:val="1"/>
    <w:qFormat/>
    <w:uiPriority w:val="0"/>
    <w:pPr>
      <w:overflowPunct w:val="0"/>
      <w:autoSpaceDE w:val="0"/>
      <w:autoSpaceDN w:val="0"/>
      <w:adjustRightInd w:val="0"/>
      <w:spacing w:line="360" w:lineRule="auto"/>
    </w:pPr>
    <w:rPr>
      <w:rFonts w:ascii="Times New Roman" w:hAnsi="Times New Roman" w:cs="Times New Roman"/>
      <w:szCs w:val="20"/>
    </w:rPr>
  </w:style>
  <w:style w:type="paragraph" w:customStyle="1" w:styleId="3939">
    <w:name w:val="样式 样式 小四 行距: 1.5 倍行距 + 首行缩进:  3 字符"/>
    <w:basedOn w:val="1"/>
    <w:qFormat/>
    <w:uiPriority w:val="0"/>
    <w:pPr>
      <w:spacing w:line="360" w:lineRule="auto"/>
    </w:pPr>
    <w:rPr>
      <w:rFonts w:cs="Times New Roman"/>
      <w:szCs w:val="20"/>
    </w:rPr>
  </w:style>
  <w:style w:type="character" w:customStyle="1" w:styleId="3940">
    <w:name w:val="文档-正文 Char"/>
    <w:link w:val="3941"/>
    <w:locked/>
    <w:uiPriority w:val="0"/>
    <w:rPr>
      <w:rFonts w:ascii="Calibri" w:hAnsi="Calibri"/>
      <w:sz w:val="24"/>
      <w:shd w:val="clear" w:color="auto" w:fill="CAFECA"/>
    </w:rPr>
  </w:style>
  <w:style w:type="paragraph" w:customStyle="1" w:styleId="3941">
    <w:name w:val="文档-正文"/>
    <w:basedOn w:val="1"/>
    <w:link w:val="3940"/>
    <w:qFormat/>
    <w:uiPriority w:val="0"/>
    <w:pPr>
      <w:shd w:val="clear" w:color="auto" w:fill="CAFECA"/>
      <w:spacing w:line="360" w:lineRule="auto"/>
      <w:ind w:firstLine="200" w:firstLineChars="200"/>
    </w:pPr>
    <w:rPr>
      <w:rFonts w:ascii="Calibri" w:hAnsi="Calibri" w:eastAsiaTheme="minorEastAsia" w:cstheme="minorBidi"/>
      <w:kern w:val="2"/>
      <w:szCs w:val="22"/>
    </w:rPr>
  </w:style>
  <w:style w:type="paragraph" w:customStyle="1" w:styleId="3942">
    <w:name w:val="正文6"/>
    <w:basedOn w:val="1"/>
    <w:qFormat/>
    <w:uiPriority w:val="0"/>
    <w:pPr>
      <w:overflowPunct w:val="0"/>
      <w:autoSpaceDE w:val="0"/>
      <w:autoSpaceDN w:val="0"/>
      <w:adjustRightInd w:val="0"/>
      <w:spacing w:line="360" w:lineRule="auto"/>
    </w:pPr>
    <w:rPr>
      <w:rFonts w:ascii="Times New Roman" w:hAnsi="Times New Roman" w:cs="Times New Roman"/>
      <w:szCs w:val="20"/>
    </w:rPr>
  </w:style>
  <w:style w:type="paragraph" w:customStyle="1" w:styleId="3943">
    <w:name w:val="文章标题"/>
    <w:next w:val="3"/>
    <w:qFormat/>
    <w:uiPriority w:val="0"/>
    <w:pPr>
      <w:widowControl w:val="0"/>
      <w:adjustRightInd w:val="0"/>
      <w:spacing w:before="120" w:after="120"/>
      <w:jc w:val="center"/>
    </w:pPr>
    <w:rPr>
      <w:rFonts w:ascii="黑体" w:hAnsi="Calibri" w:eastAsia="黑体" w:cs="Times New Roman"/>
      <w:b/>
      <w:spacing w:val="20"/>
      <w:kern w:val="2"/>
      <w:sz w:val="48"/>
      <w:szCs w:val="24"/>
      <w:lang w:val="en-US" w:eastAsia="zh-CN" w:bidi="ar-SA"/>
    </w:rPr>
  </w:style>
  <w:style w:type="paragraph" w:customStyle="1" w:styleId="3944">
    <w:name w:val="pic-info"/>
    <w:basedOn w:val="1"/>
    <w:qFormat/>
    <w:uiPriority w:val="0"/>
    <w:pPr>
      <w:spacing w:before="100" w:beforeAutospacing="1" w:after="100" w:afterAutospacing="1"/>
    </w:pPr>
  </w:style>
  <w:style w:type="character" w:customStyle="1" w:styleId="3945">
    <w:name w:val="不明显强调1"/>
    <w:qFormat/>
    <w:uiPriority w:val="19"/>
    <w:rPr>
      <w:i/>
      <w:iCs/>
      <w:color w:val="243F60"/>
    </w:rPr>
  </w:style>
  <w:style w:type="character" w:customStyle="1" w:styleId="3946">
    <w:name w:val="明显强调2"/>
    <w:qFormat/>
    <w:uiPriority w:val="21"/>
    <w:rPr>
      <w:b/>
      <w:bCs/>
      <w:caps/>
      <w:color w:val="243F60"/>
      <w:spacing w:val="10"/>
    </w:rPr>
  </w:style>
  <w:style w:type="character" w:customStyle="1" w:styleId="3947">
    <w:name w:val="明显参考1"/>
    <w:qFormat/>
    <w:uiPriority w:val="32"/>
    <w:rPr>
      <w:b/>
      <w:bCs/>
      <w:i/>
      <w:iCs/>
      <w:caps/>
      <w:color w:val="4F81BD"/>
    </w:rPr>
  </w:style>
  <w:style w:type="character" w:customStyle="1" w:styleId="3948">
    <w:name w:val="正文（首行缩进两字）3"/>
    <w:uiPriority w:val="0"/>
  </w:style>
  <w:style w:type="character" w:customStyle="1" w:styleId="3949">
    <w:name w:val="l12"/>
    <w:uiPriority w:val="0"/>
    <w:rPr>
      <w:rFonts w:hint="default" w:ascii="Arial" w:hAnsi="Arial" w:eastAsia="宋体" w:cs="Arial"/>
      <w:bCs/>
      <w:kern w:val="44"/>
      <w:sz w:val="44"/>
      <w:szCs w:val="44"/>
    </w:rPr>
  </w:style>
  <w:style w:type="character" w:customStyle="1" w:styleId="3950">
    <w:name w:val="bold1"/>
    <w:uiPriority w:val="0"/>
    <w:rPr>
      <w:b/>
      <w:bCs/>
    </w:rPr>
  </w:style>
  <w:style w:type="character" w:customStyle="1" w:styleId="3951">
    <w:name w:val="italic1"/>
    <w:uiPriority w:val="0"/>
    <w:rPr>
      <w:i/>
      <w:iCs/>
    </w:rPr>
  </w:style>
  <w:style w:type="character" w:customStyle="1" w:styleId="3952">
    <w:name w:val="bfile21"/>
    <w:uiPriority w:val="0"/>
    <w:rPr>
      <w:color w:val="660066"/>
      <w:spacing w:val="540"/>
      <w:sz w:val="27"/>
      <w:szCs w:val="27"/>
    </w:rPr>
  </w:style>
  <w:style w:type="character" w:customStyle="1" w:styleId="3953">
    <w:name w:val="p11"/>
    <w:uiPriority w:val="0"/>
  </w:style>
  <w:style w:type="character" w:customStyle="1" w:styleId="3954">
    <w:name w:val="缩进 C"/>
    <w:uiPriority w:val="0"/>
  </w:style>
  <w:style w:type="character" w:customStyle="1" w:styleId="3955">
    <w:name w:val="theinfocontent1"/>
    <w:uiPriority w:val="0"/>
    <w:rPr>
      <w:spacing w:val="336"/>
    </w:rPr>
  </w:style>
  <w:style w:type="character" w:customStyle="1" w:styleId="3956">
    <w:name w:val="higher"/>
    <w:uiPriority w:val="0"/>
  </w:style>
  <w:style w:type="character" w:customStyle="1" w:styleId="3957">
    <w:name w:val="标题 12"/>
    <w:uiPriority w:val="0"/>
    <w:rPr>
      <w:rFonts w:hint="default" w:ascii="Arial" w:hAnsi="Arial" w:cs="Arial"/>
      <w:b/>
      <w:bCs/>
      <w:smallCaps/>
      <w:kern w:val="44"/>
      <w:sz w:val="44"/>
      <w:szCs w:val="44"/>
    </w:rPr>
  </w:style>
  <w:style w:type="character" w:customStyle="1" w:styleId="3958">
    <w:name w:val="标题 22"/>
    <w:uiPriority w:val="0"/>
    <w:rPr>
      <w:rFonts w:hint="default" w:ascii="Arial" w:hAnsi="Arial" w:cs="Arial"/>
      <w:b/>
      <w:smallCaps/>
      <w:sz w:val="32"/>
    </w:rPr>
  </w:style>
  <w:style w:type="character" w:customStyle="1" w:styleId="3959">
    <w:name w:val="正文（首行缩进两字）4"/>
    <w:uiPriority w:val="0"/>
  </w:style>
  <w:style w:type="character" w:customStyle="1" w:styleId="3960">
    <w:name w:val="td1"/>
    <w:uiPriority w:val="0"/>
    <w:rPr>
      <w:sz w:val="20"/>
      <w:szCs w:val="20"/>
    </w:rPr>
  </w:style>
  <w:style w:type="character" w:customStyle="1" w:styleId="3961">
    <w:name w:val="u-41"/>
    <w:uiPriority w:val="0"/>
    <w:rPr>
      <w:sz w:val="12"/>
      <w:szCs w:val="12"/>
    </w:rPr>
  </w:style>
  <w:style w:type="character" w:customStyle="1" w:styleId="3962">
    <w:name w:val="style111"/>
    <w:uiPriority w:val="0"/>
    <w:rPr>
      <w:sz w:val="18"/>
      <w:szCs w:val="18"/>
    </w:rPr>
  </w:style>
  <w:style w:type="character" w:customStyle="1" w:styleId="3963">
    <w:name w:val="项目 Char"/>
    <w:link w:val="911"/>
    <w:locked/>
    <w:uiPriority w:val="0"/>
    <w:rPr>
      <w:rFonts w:ascii="宋体" w:hAnsi="宋体" w:eastAsia="宋体" w:cs="Times New Roman"/>
      <w:kern w:val="0"/>
      <w:sz w:val="24"/>
      <w:szCs w:val="24"/>
    </w:rPr>
  </w:style>
  <w:style w:type="character" w:customStyle="1" w:styleId="3964">
    <w:name w:val="style251"/>
    <w:uiPriority w:val="0"/>
    <w:rPr>
      <w:rFonts w:hint="eastAsia" w:ascii="黑体" w:hAnsi="黑体" w:eastAsia="黑体"/>
      <w:b/>
      <w:bCs/>
      <w:color w:val="999999"/>
      <w:sz w:val="21"/>
      <w:szCs w:val="21"/>
    </w:rPr>
  </w:style>
  <w:style w:type="character" w:customStyle="1" w:styleId="3965">
    <w:name w:val="style281"/>
    <w:uiPriority w:val="0"/>
    <w:rPr>
      <w:b/>
      <w:bCs/>
      <w:color w:val="FF9900"/>
    </w:rPr>
  </w:style>
  <w:style w:type="character" w:customStyle="1" w:styleId="3966">
    <w:name w:val="正文首行缩进 Char Char Char Char Char Char Char Char Char Char Char Char Char Char Char Char Char Char Char Char Char Char Char"/>
    <w:uiPriority w:val="0"/>
    <w:rPr>
      <w:sz w:val="21"/>
    </w:rPr>
  </w:style>
  <w:style w:type="character" w:customStyle="1" w:styleId="3967">
    <w:name w:val="引用 Char1"/>
    <w:basedOn w:val="107"/>
    <w:uiPriority w:val="29"/>
    <w:rPr>
      <w:rFonts w:ascii="宋体" w:hAnsi="宋体" w:eastAsia="宋体" w:cs="宋体"/>
      <w:i/>
      <w:iCs/>
      <w:color w:val="000000" w:themeColor="text1"/>
      <w:kern w:val="0"/>
      <w:sz w:val="24"/>
      <w:szCs w:val="24"/>
      <w14:textFill>
        <w14:solidFill>
          <w14:schemeClr w14:val="tx1"/>
        </w14:solidFill>
      </w14:textFill>
    </w:rPr>
  </w:style>
  <w:style w:type="character" w:customStyle="1" w:styleId="3968">
    <w:name w:val="引用字符1"/>
    <w:uiPriority w:val="29"/>
    <w:rPr>
      <w:i/>
      <w:iCs/>
      <w:color w:val="404040"/>
      <w:kern w:val="2"/>
      <w:sz w:val="21"/>
      <w:szCs w:val="24"/>
    </w:rPr>
  </w:style>
  <w:style w:type="character" w:customStyle="1" w:styleId="3969">
    <w:name w:val="明显引用 Char1"/>
    <w:basedOn w:val="107"/>
    <w:uiPriority w:val="30"/>
    <w:rPr>
      <w:rFonts w:ascii="宋体" w:hAnsi="宋体" w:eastAsia="宋体" w:cs="宋体"/>
      <w:b/>
      <w:bCs/>
      <w:i/>
      <w:iCs/>
      <w:color w:val="4F81BD" w:themeColor="accent1"/>
      <w:kern w:val="0"/>
      <w:sz w:val="24"/>
      <w:szCs w:val="24"/>
      <w14:textFill>
        <w14:solidFill>
          <w14:schemeClr w14:val="accent1"/>
        </w14:solidFill>
      </w14:textFill>
    </w:rPr>
  </w:style>
  <w:style w:type="character" w:customStyle="1" w:styleId="3970">
    <w:name w:val="明显引用字符1"/>
    <w:uiPriority w:val="30"/>
    <w:rPr>
      <w:i/>
      <w:iCs/>
      <w:color w:val="5B9BD5"/>
      <w:kern w:val="2"/>
      <w:sz w:val="21"/>
      <w:szCs w:val="24"/>
    </w:rPr>
  </w:style>
  <w:style w:type="character" w:customStyle="1" w:styleId="3971">
    <w:name w:val="Body Text First Indent Char1"/>
    <w:semiHidden/>
    <w:uiPriority w:val="99"/>
    <w:rPr>
      <w:rFonts w:hint="default" w:ascii="Tahoma" w:hAnsi="Tahoma" w:eastAsia="宋体" w:cs="Tahoma"/>
      <w:color w:val="000000"/>
      <w:kern w:val="2"/>
      <w:sz w:val="21"/>
      <w:szCs w:val="24"/>
      <w:lang w:val="en-US" w:eastAsia="zh-CN" w:bidi="ar-SA"/>
    </w:rPr>
  </w:style>
  <w:style w:type="paragraph" w:customStyle="1" w:styleId="3972">
    <w:name w:val="图五"/>
    <w:basedOn w:val="3839"/>
    <w:qFormat/>
    <w:uiPriority w:val="0"/>
    <w:rPr>
      <w:sz w:val="21"/>
    </w:rPr>
  </w:style>
  <w:style w:type="paragraph" w:customStyle="1" w:styleId="3973">
    <w:name w:val="正文文字缩进2字"/>
    <w:basedOn w:val="1"/>
    <w:qFormat/>
    <w:uiPriority w:val="0"/>
    <w:pPr>
      <w:spacing w:after="60"/>
      <w:ind w:left="420" w:leftChars="200"/>
    </w:pPr>
    <w:rPr>
      <w:rFonts w:ascii="Times New Roman" w:hAnsi="Times New Roman" w:cs="Times New Roman"/>
    </w:rPr>
  </w:style>
  <w:style w:type="paragraph" w:customStyle="1" w:styleId="3974">
    <w:name w:val="BodyREP"/>
    <w:basedOn w:val="1"/>
    <w:qFormat/>
    <w:uiPriority w:val="0"/>
    <w:pPr>
      <w:numPr>
        <w:ilvl w:val="0"/>
        <w:numId w:val="173"/>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clear" w:pos="1368"/>
      </w:tabs>
      <w:ind w:left="2160" w:firstLine="0"/>
    </w:pPr>
    <w:rPr>
      <w:rFonts w:ascii="Times New Roman" w:hAnsi="Times New Roman" w:cs="Times New Roman"/>
      <w:color w:val="000000"/>
    </w:rPr>
  </w:style>
  <w:style w:type="paragraph" w:customStyle="1" w:styleId="3975">
    <w:name w:val="样式15"/>
    <w:basedOn w:val="7"/>
    <w:qFormat/>
    <w:uiPriority w:val="0"/>
    <w:pPr>
      <w:numPr>
        <w:ilvl w:val="0"/>
        <w:numId w:val="0"/>
      </w:numPr>
      <w:tabs>
        <w:tab w:val="left" w:pos="1576"/>
      </w:tabs>
      <w:spacing w:before="120" w:after="120" w:line="360" w:lineRule="auto"/>
      <w:ind w:left="1576" w:hanging="1008"/>
    </w:pPr>
    <w:rPr>
      <w:rFonts w:ascii="Arial Unicode MS" w:hAnsi="Arial Unicode MS" w:eastAsia="Arial Unicode MS" w:cs="Arial Unicode MS"/>
      <w:b w:val="0"/>
      <w:bCs w:val="0"/>
    </w:rPr>
  </w:style>
  <w:style w:type="paragraph" w:customStyle="1" w:styleId="3976">
    <w:name w:val="DZBL-正文-3"/>
    <w:basedOn w:val="21"/>
    <w:link w:val="3977"/>
    <w:qFormat/>
    <w:uiPriority w:val="0"/>
    <w:pPr>
      <w:spacing w:line="360" w:lineRule="auto"/>
      <w:ind w:left="840" w:firstLine="0" w:firstLineChars="0"/>
    </w:pPr>
    <w:rPr>
      <w:rFonts w:cs="Times New Roman"/>
    </w:rPr>
  </w:style>
  <w:style w:type="character" w:customStyle="1" w:styleId="3977">
    <w:name w:val="DZBL-正文-3 Char"/>
    <w:link w:val="3976"/>
    <w:uiPriority w:val="0"/>
    <w:rPr>
      <w:rFonts w:ascii="宋体" w:hAnsi="宋体" w:eastAsia="宋体" w:cs="Times New Roman"/>
      <w:kern w:val="0"/>
      <w:sz w:val="24"/>
      <w:szCs w:val="24"/>
    </w:rPr>
  </w:style>
  <w:style w:type="paragraph" w:customStyle="1" w:styleId="3978">
    <w:name w:val="正文-zy"/>
    <w:basedOn w:val="1"/>
    <w:link w:val="3979"/>
    <w:qFormat/>
    <w:uiPriority w:val="0"/>
    <w:pPr>
      <w:spacing w:line="360" w:lineRule="auto"/>
      <w:ind w:firstLine="480" w:firstLineChars="200"/>
    </w:pPr>
    <w:rPr>
      <w:rFonts w:ascii="Calibri" w:hAnsi="Calibri" w:cs="Times New Roman"/>
    </w:rPr>
  </w:style>
  <w:style w:type="character" w:customStyle="1" w:styleId="3979">
    <w:name w:val="正文-zy Char"/>
    <w:link w:val="3978"/>
    <w:uiPriority w:val="0"/>
    <w:rPr>
      <w:rFonts w:ascii="Calibri" w:hAnsi="Calibri" w:eastAsia="宋体" w:cs="Times New Roman"/>
      <w:kern w:val="0"/>
      <w:sz w:val="24"/>
      <w:szCs w:val="24"/>
    </w:rPr>
  </w:style>
  <w:style w:type="paragraph" w:customStyle="1" w:styleId="3980">
    <w:name w:val="符号1-zy"/>
    <w:basedOn w:val="1"/>
    <w:link w:val="3981"/>
    <w:qFormat/>
    <w:uiPriority w:val="0"/>
    <w:pPr>
      <w:spacing w:line="360" w:lineRule="auto"/>
      <w:ind w:left="420" w:hanging="420"/>
    </w:pPr>
    <w:rPr>
      <w:rFonts w:ascii="Calibri" w:hAnsi="Calibri" w:cs="Times New Roman"/>
      <w:b/>
    </w:rPr>
  </w:style>
  <w:style w:type="character" w:customStyle="1" w:styleId="3981">
    <w:name w:val="符号1-zy Char"/>
    <w:link w:val="3980"/>
    <w:uiPriority w:val="0"/>
    <w:rPr>
      <w:rFonts w:ascii="Calibri" w:hAnsi="Calibri" w:eastAsia="宋体" w:cs="Times New Roman"/>
      <w:b/>
      <w:kern w:val="0"/>
      <w:sz w:val="24"/>
      <w:szCs w:val="24"/>
    </w:rPr>
  </w:style>
  <w:style w:type="paragraph" w:customStyle="1" w:styleId="3982">
    <w:name w:val="正文－恩普"/>
    <w:basedOn w:val="21"/>
    <w:uiPriority w:val="0"/>
    <w:pPr>
      <w:spacing w:line="360" w:lineRule="auto"/>
      <w:ind w:firstLine="200"/>
    </w:pPr>
    <w:rPr>
      <w:rFonts w:ascii="Times New Roman" w:hAnsi="Times New Roman" w:cs="Times New Roman"/>
      <w:szCs w:val="20"/>
    </w:rPr>
  </w:style>
  <w:style w:type="paragraph" w:customStyle="1" w:styleId="3983">
    <w:name w:val="标题-2"/>
    <w:basedOn w:val="4"/>
    <w:uiPriority w:val="0"/>
    <w:pPr>
      <w:widowControl/>
      <w:numPr>
        <w:numId w:val="174"/>
      </w:numPr>
      <w:tabs>
        <w:tab w:val="left" w:pos="360"/>
        <w:tab w:val="left" w:pos="425"/>
      </w:tabs>
      <w:spacing w:before="120" w:after="120" w:afterLines="50" w:line="360" w:lineRule="auto"/>
      <w:ind w:left="576" w:hanging="576"/>
      <w:jc w:val="left"/>
    </w:pPr>
    <w:rPr>
      <w:rFonts w:eastAsia="宋体"/>
      <w:bCs w:val="0"/>
      <w:iCs/>
      <w:sz w:val="28"/>
      <w:szCs w:val="28"/>
    </w:rPr>
  </w:style>
  <w:style w:type="paragraph" w:customStyle="1" w:styleId="3984">
    <w:name w:val="标题-3"/>
    <w:basedOn w:val="5"/>
    <w:uiPriority w:val="0"/>
    <w:pPr>
      <w:widowControl/>
      <w:numPr>
        <w:numId w:val="174"/>
      </w:numPr>
      <w:tabs>
        <w:tab w:val="left" w:pos="360"/>
        <w:tab w:val="left" w:pos="425"/>
      </w:tabs>
      <w:spacing w:before="120" w:after="120" w:afterLines="50" w:line="360" w:lineRule="auto"/>
      <w:ind w:left="1544" w:hanging="420"/>
      <w:jc w:val="left"/>
    </w:pPr>
    <w:rPr>
      <w:rFonts w:ascii="Arial" w:hAnsi="Arial" w:cs="宋体"/>
      <w:b w:val="0"/>
      <w:iCs/>
      <w:color w:val="000000"/>
      <w:kern w:val="28"/>
      <w:sz w:val="24"/>
      <w:szCs w:val="24"/>
    </w:rPr>
  </w:style>
  <w:style w:type="paragraph" w:customStyle="1" w:styleId="3985">
    <w:name w:val="Body Text First Indent1"/>
    <w:basedOn w:val="34"/>
    <w:uiPriority w:val="0"/>
    <w:pPr>
      <w:ind w:firstLine="420" w:firstLineChars="100"/>
    </w:pPr>
    <w:rPr>
      <w:rFonts w:ascii="Times New Roman" w:hAnsi="Times New Roman" w:cs="Times New Roman"/>
    </w:rPr>
  </w:style>
  <w:style w:type="paragraph" w:customStyle="1" w:styleId="3986">
    <w:name w:val="带编号的表格内容"/>
    <w:basedOn w:val="1215"/>
    <w:qFormat/>
    <w:uiPriority w:val="0"/>
    <w:pPr>
      <w:widowControl w:val="0"/>
      <w:numPr>
        <w:ilvl w:val="0"/>
        <w:numId w:val="175"/>
      </w:numPr>
      <w:tabs>
        <w:tab w:val="left" w:pos="288"/>
        <w:tab w:val="left" w:pos="1020"/>
        <w:tab w:val="left" w:pos="1751"/>
        <w:tab w:val="clear" w:pos="340"/>
      </w:tabs>
      <w:spacing w:beforeLines="0"/>
      <w:ind w:left="1751" w:hanging="420"/>
    </w:pPr>
    <w:rPr>
      <w:rFonts w:ascii="宋体" w:hAnsi="宋体" w:eastAsia="宋体"/>
    </w:rPr>
  </w:style>
  <w:style w:type="paragraph" w:customStyle="1" w:styleId="3987">
    <w:name w:val="带符号的正文标准格式-12"/>
    <w:basedOn w:val="1217"/>
    <w:qFormat/>
    <w:uiPriority w:val="0"/>
    <w:pPr>
      <w:widowControl w:val="0"/>
      <w:numPr>
        <w:ilvl w:val="0"/>
        <w:numId w:val="176"/>
      </w:numPr>
      <w:tabs>
        <w:tab w:val="left" w:pos="360"/>
        <w:tab w:val="left" w:pos="420"/>
        <w:tab w:val="left" w:pos="1020"/>
        <w:tab w:val="clear" w:pos="960"/>
        <w:tab w:val="clear" w:pos="1260"/>
      </w:tabs>
      <w:ind w:left="1020" w:firstLine="200" w:firstLineChars="200"/>
    </w:pPr>
    <w:rPr>
      <w:rFonts w:ascii="宋体" w:hAnsi="宋体" w:eastAsia="宋体"/>
      <w:sz w:val="24"/>
    </w:rPr>
  </w:style>
  <w:style w:type="paragraph" w:customStyle="1" w:styleId="3988">
    <w:name w:val="带编号正文标准格式-12"/>
    <w:basedOn w:val="1215"/>
    <w:qFormat/>
    <w:uiPriority w:val="0"/>
    <w:pPr>
      <w:widowControl w:val="0"/>
      <w:numPr>
        <w:ilvl w:val="0"/>
        <w:numId w:val="177"/>
      </w:numPr>
      <w:tabs>
        <w:tab w:val="left" w:pos="360"/>
        <w:tab w:val="left" w:pos="900"/>
        <w:tab w:val="left" w:pos="1751"/>
        <w:tab w:val="clear" w:pos="420"/>
      </w:tabs>
      <w:spacing w:beforeLines="0"/>
      <w:ind w:left="1751" w:firstLine="480"/>
    </w:pPr>
    <w:rPr>
      <w:rFonts w:ascii="宋体" w:hAnsi="宋体" w:eastAsia="宋体"/>
    </w:rPr>
  </w:style>
  <w:style w:type="paragraph" w:customStyle="1" w:styleId="3989">
    <w:name w:val="图片文字"/>
    <w:basedOn w:val="51"/>
    <w:link w:val="3990"/>
    <w:qFormat/>
    <w:uiPriority w:val="0"/>
    <w:pPr>
      <w:spacing w:after="0" w:line="240" w:lineRule="auto"/>
      <w:ind w:left="0" w:leftChars="0"/>
    </w:pPr>
    <w:rPr>
      <w:szCs w:val="20"/>
      <w:lang w:val="zh-CN"/>
    </w:rPr>
  </w:style>
  <w:style w:type="character" w:customStyle="1" w:styleId="3990">
    <w:name w:val="图片文字 Char"/>
    <w:link w:val="3989"/>
    <w:uiPriority w:val="0"/>
    <w:rPr>
      <w:rFonts w:ascii="Times New Roman" w:hAnsi="Times New Roman" w:eastAsia="宋体" w:cs="Times New Roman"/>
      <w:kern w:val="0"/>
      <w:sz w:val="24"/>
      <w:szCs w:val="20"/>
      <w:lang w:val="zh-CN"/>
    </w:rPr>
  </w:style>
  <w:style w:type="paragraph" w:customStyle="1" w:styleId="3991">
    <w:name w:val="带编号正文标准格式-13"/>
    <w:basedOn w:val="3986"/>
    <w:qFormat/>
    <w:uiPriority w:val="0"/>
    <w:pPr>
      <w:numPr>
        <w:ilvl w:val="0"/>
        <w:numId w:val="0"/>
      </w:numPr>
    </w:pPr>
  </w:style>
  <w:style w:type="paragraph" w:customStyle="1" w:styleId="3992">
    <w:name w:val="带编号正文标准格式-14"/>
    <w:basedOn w:val="3986"/>
    <w:qFormat/>
    <w:uiPriority w:val="0"/>
    <w:pPr>
      <w:numPr>
        <w:ilvl w:val="0"/>
        <w:numId w:val="0"/>
      </w:numPr>
    </w:pPr>
  </w:style>
  <w:style w:type="paragraph" w:customStyle="1" w:styleId="3993">
    <w:name w:val="点对点应答 Char"/>
    <w:basedOn w:val="1215"/>
    <w:link w:val="3995"/>
    <w:qFormat/>
    <w:uiPriority w:val="0"/>
    <w:pPr>
      <w:widowControl w:val="0"/>
      <w:spacing w:beforeLines="0"/>
    </w:pPr>
    <w:rPr>
      <w:rFonts w:ascii="宋体" w:hAnsi="宋体"/>
      <w:i/>
      <w:color w:val="FF0000"/>
      <w:szCs w:val="21"/>
    </w:rPr>
  </w:style>
  <w:style w:type="paragraph" w:customStyle="1" w:styleId="3994">
    <w:name w:val="带编号正文标准格式-11"/>
    <w:basedOn w:val="3992"/>
    <w:qFormat/>
    <w:uiPriority w:val="0"/>
    <w:pPr>
      <w:tabs>
        <w:tab w:val="left" w:pos="1080"/>
      </w:tabs>
      <w:ind w:left="1080" w:hanging="540"/>
    </w:pPr>
  </w:style>
  <w:style w:type="character" w:customStyle="1" w:styleId="3995">
    <w:name w:val="点对点应答 Char Char"/>
    <w:link w:val="3993"/>
    <w:uiPriority w:val="0"/>
    <w:rPr>
      <w:rFonts w:ascii="宋体" w:hAnsi="宋体" w:eastAsia="Times New Roman"/>
      <w:i/>
      <w:color w:val="FF0000"/>
      <w:sz w:val="24"/>
      <w:szCs w:val="21"/>
    </w:rPr>
  </w:style>
  <w:style w:type="paragraph" w:customStyle="1" w:styleId="3996">
    <w:name w:val="带符号的正文标准格式-2"/>
    <w:basedOn w:val="1"/>
    <w:qFormat/>
    <w:uiPriority w:val="0"/>
    <w:pPr>
      <w:numPr>
        <w:ilvl w:val="1"/>
        <w:numId w:val="178"/>
      </w:numPr>
      <w:tabs>
        <w:tab w:val="left" w:pos="360"/>
        <w:tab w:val="clear" w:pos="791"/>
      </w:tabs>
      <w:ind w:left="0" w:firstLine="0"/>
    </w:pPr>
    <w:rPr>
      <w:rFonts w:ascii="Verdana" w:hAnsi="Verdana" w:eastAsia="华文细黑" w:cs="Times New Roman"/>
    </w:rPr>
  </w:style>
  <w:style w:type="paragraph" w:customStyle="1" w:styleId="3997">
    <w:name w:val="点对点应答"/>
    <w:basedOn w:val="1215"/>
    <w:qFormat/>
    <w:uiPriority w:val="0"/>
    <w:pPr>
      <w:widowControl w:val="0"/>
      <w:spacing w:beforeLines="0"/>
      <w:ind w:firstLine="431"/>
    </w:pPr>
    <w:rPr>
      <w:rFonts w:ascii="宋体" w:hAnsi="宋体" w:eastAsia="宋体"/>
      <w:i/>
      <w:color w:val="0000FF"/>
      <w:szCs w:val="21"/>
    </w:rPr>
  </w:style>
  <w:style w:type="paragraph" w:customStyle="1" w:styleId="3998">
    <w:name w:val="文档大标题"/>
    <w:qFormat/>
    <w:uiPriority w:val="0"/>
    <w:pPr>
      <w:jc w:val="center"/>
    </w:pPr>
    <w:rPr>
      <w:rFonts w:ascii="Arial" w:hAnsi="Arial" w:eastAsia="黑体" w:cs="Times New Roman"/>
      <w:kern w:val="2"/>
      <w:sz w:val="72"/>
      <w:szCs w:val="24"/>
      <w:lang w:val="en-US" w:eastAsia="zh-CN" w:bidi="ar-SA"/>
    </w:rPr>
  </w:style>
  <w:style w:type="paragraph" w:customStyle="1" w:styleId="3999">
    <w:name w:val="招标编号"/>
    <w:qFormat/>
    <w:uiPriority w:val="99"/>
    <w:pPr>
      <w:jc w:val="center"/>
    </w:pPr>
    <w:rPr>
      <w:rFonts w:ascii="Arial" w:hAnsi="Arial" w:eastAsia="黑体" w:cs="Times New Roman"/>
      <w:kern w:val="2"/>
      <w:sz w:val="24"/>
      <w:szCs w:val="24"/>
      <w:lang w:val="en-US" w:eastAsia="zh-CN" w:bidi="ar-SA"/>
    </w:rPr>
  </w:style>
  <w:style w:type="character" w:customStyle="1" w:styleId="4000">
    <w:name w:val="p91"/>
    <w:uiPriority w:val="0"/>
    <w:rPr>
      <w:rFonts w:hint="eastAsia" w:ascii="宋体" w:hAnsi="宋体" w:eastAsia="宋体"/>
      <w:sz w:val="18"/>
      <w:szCs w:val="18"/>
    </w:rPr>
  </w:style>
  <w:style w:type="paragraph" w:customStyle="1" w:styleId="4001">
    <w:name w:val="方案_标题1"/>
    <w:basedOn w:val="3"/>
    <w:next w:val="1"/>
    <w:qFormat/>
    <w:uiPriority w:val="99"/>
    <w:pPr>
      <w:numPr>
        <w:numId w:val="0"/>
      </w:numPr>
      <w:spacing w:before="0" w:after="120" w:line="480" w:lineRule="auto"/>
    </w:pPr>
  </w:style>
  <w:style w:type="paragraph" w:customStyle="1" w:styleId="4002">
    <w:name w:val="文档_正文"/>
    <w:basedOn w:val="1"/>
    <w:qFormat/>
    <w:uiPriority w:val="99"/>
    <w:pPr>
      <w:snapToGrid w:val="0"/>
      <w:ind w:firstLine="200" w:firstLineChars="200"/>
    </w:pPr>
    <w:rPr>
      <w:rFonts w:ascii="Times New Roman" w:hAnsi="Times New Roman" w:cs="Times New Roman"/>
      <w:szCs w:val="20"/>
    </w:rPr>
  </w:style>
  <w:style w:type="paragraph" w:customStyle="1" w:styleId="4003">
    <w:name w:val="样式 正文缩进正文（首行缩进两字）四号 + 小四 首行缩进:  2 字符 行距: 1.5 倍行距"/>
    <w:basedOn w:val="21"/>
    <w:qFormat/>
    <w:uiPriority w:val="99"/>
    <w:pPr>
      <w:adjustRightInd w:val="0"/>
      <w:snapToGrid w:val="0"/>
      <w:spacing w:line="360" w:lineRule="auto"/>
      <w:ind w:firstLine="0" w:firstLineChars="0"/>
    </w:pPr>
    <w:rPr>
      <w:rFonts w:ascii="Arial" w:hAnsi="Arial" w:cs="Times New Roman"/>
    </w:rPr>
  </w:style>
  <w:style w:type="paragraph" w:customStyle="1" w:styleId="4004">
    <w:name w:val="点对点应答内容"/>
    <w:basedOn w:val="193"/>
    <w:qFormat/>
    <w:uiPriority w:val="99"/>
    <w:pPr>
      <w:spacing w:beforeLines="50" w:afterLines="50"/>
      <w:ind w:left="0" w:firstLine="560" w:firstLineChars="200"/>
    </w:pPr>
    <w:rPr>
      <w:rFonts w:ascii="Arial" w:hAnsi="Arial"/>
      <w:i/>
      <w:iCs/>
      <w:sz w:val="28"/>
      <w:u w:val="single"/>
    </w:rPr>
  </w:style>
  <w:style w:type="paragraph" w:customStyle="1" w:styleId="4005">
    <w:name w:val="样式 点对点应答内容 + 蓝色"/>
    <w:basedOn w:val="4004"/>
    <w:qFormat/>
    <w:uiPriority w:val="99"/>
    <w:rPr>
      <w:color w:val="0000FF"/>
      <w:sz w:val="24"/>
    </w:rPr>
  </w:style>
  <w:style w:type="paragraph" w:customStyle="1" w:styleId="4006">
    <w:name w:val="样式 样式 标题 3h33rd level + 段前: 0.5 行 段后: 0.5 行 + 段前: 0.5 行 段后: 0.5..."/>
    <w:basedOn w:val="1"/>
    <w:qFormat/>
    <w:uiPriority w:val="99"/>
    <w:pPr>
      <w:keepNext/>
      <w:keepLines/>
      <w:tabs>
        <w:tab w:val="left" w:pos="420"/>
      </w:tabs>
      <w:adjustRightInd w:val="0"/>
      <w:spacing w:beforeLines="50" w:afterLines="50" w:line="360" w:lineRule="auto"/>
      <w:textAlignment w:val="baseline"/>
      <w:outlineLvl w:val="2"/>
    </w:pPr>
    <w:rPr>
      <w:rFonts w:ascii="Arial" w:hAnsi="Arial"/>
      <w:b/>
      <w:bCs/>
      <w:sz w:val="30"/>
      <w:szCs w:val="20"/>
    </w:rPr>
  </w:style>
  <w:style w:type="paragraph" w:customStyle="1" w:styleId="4007">
    <w:name w:val="默认段落字体 Para Char Char Char Char Char Char Char Char Char Char Char Char Char Char"/>
    <w:basedOn w:val="26"/>
    <w:qFormat/>
    <w:uiPriority w:val="99"/>
    <w:rPr>
      <w:rFonts w:ascii="Tahoma" w:hAnsi="Tahoma"/>
    </w:rPr>
  </w:style>
  <w:style w:type="paragraph" w:customStyle="1" w:styleId="4008">
    <w:name w:val="注标题"/>
    <w:basedOn w:val="1"/>
    <w:qFormat/>
    <w:uiPriority w:val="99"/>
    <w:pPr>
      <w:topLinePunct/>
    </w:pPr>
    <w:rPr>
      <w:rFonts w:ascii="Times New Roman" w:hAnsi="Times New Roman" w:cs="Times New Roman"/>
      <w:sz w:val="18"/>
      <w:szCs w:val="18"/>
    </w:rPr>
  </w:style>
  <w:style w:type="character" w:customStyle="1" w:styleId="4009">
    <w:name w:val="cn_text1"/>
    <w:uiPriority w:val="0"/>
    <w:rPr>
      <w:rFonts w:ascii="宋体" w:hAnsi="宋体" w:eastAsia="宋体"/>
      <w:kern w:val="2"/>
      <w:sz w:val="28"/>
      <w:szCs w:val="28"/>
      <w:lang w:val="en-US" w:eastAsia="zh-CN" w:bidi="ar-SA"/>
    </w:rPr>
  </w:style>
  <w:style w:type="paragraph" w:customStyle="1" w:styleId="4010">
    <w:name w:val="样式 正文首行缩进 + 宋体 首行缩进:  0.74 厘米"/>
    <w:basedOn w:val="86"/>
    <w:qFormat/>
    <w:uiPriority w:val="99"/>
    <w:pPr>
      <w:autoSpaceDE w:val="0"/>
      <w:autoSpaceDN w:val="0"/>
      <w:adjustRightInd w:val="0"/>
      <w:spacing w:before="120" w:after="0" w:line="380" w:lineRule="exact"/>
      <w:ind w:firstLine="0" w:firstLineChars="0"/>
    </w:pPr>
    <w:rPr>
      <w:szCs w:val="20"/>
    </w:rPr>
  </w:style>
  <w:style w:type="character" w:customStyle="1" w:styleId="4011">
    <w:name w:val="fldtextrecip1"/>
    <w:uiPriority w:val="0"/>
  </w:style>
  <w:style w:type="paragraph" w:customStyle="1" w:styleId="4012">
    <w:name w:val="AA"/>
    <w:basedOn w:val="1"/>
    <w:qFormat/>
    <w:uiPriority w:val="99"/>
    <w:pPr>
      <w:spacing w:line="360" w:lineRule="auto"/>
      <w:ind w:firstLine="200" w:firstLineChars="200"/>
    </w:pPr>
    <w:rPr>
      <w:rFonts w:ascii="Times New Roman" w:hAnsi="Times New Roman" w:cs="Times New Roman"/>
    </w:rPr>
  </w:style>
  <w:style w:type="character" w:customStyle="1" w:styleId="4013">
    <w:name w:val="样式 首行缩进:  0.74 厘米 行距: 1.5 倍行距 Char"/>
    <w:link w:val="1213"/>
    <w:uiPriority w:val="0"/>
    <w:rPr>
      <w:rFonts w:ascii="Arial" w:hAnsi="Arial" w:eastAsia="宋体" w:cs="宋体"/>
      <w:color w:val="000000"/>
      <w:kern w:val="0"/>
      <w:sz w:val="24"/>
      <w:szCs w:val="20"/>
    </w:rPr>
  </w:style>
  <w:style w:type="paragraph" w:customStyle="1" w:styleId="4014">
    <w:name w:val="样式 样式 首行缩进:  0.74 厘米 行距: 1.5 倍行距 + (西文) Times New Roman (中文) 华文..."/>
    <w:basedOn w:val="1"/>
    <w:link w:val="4015"/>
    <w:qFormat/>
    <w:uiPriority w:val="0"/>
    <w:pPr>
      <w:spacing w:line="360" w:lineRule="auto"/>
      <w:ind w:firstLine="420"/>
    </w:pPr>
    <w:rPr>
      <w:rFonts w:ascii="Times New Roman" w:hAnsi="Times New Roman" w:eastAsia="华文细黑"/>
      <w:szCs w:val="20"/>
    </w:rPr>
  </w:style>
  <w:style w:type="character" w:customStyle="1" w:styleId="4015">
    <w:name w:val="样式 样式 首行缩进:  0.74 厘米 行距: 1.5 倍行距 + (西文) Times New Roman (中文) 华文... Char"/>
    <w:link w:val="4014"/>
    <w:uiPriority w:val="0"/>
    <w:rPr>
      <w:rFonts w:ascii="Times New Roman" w:hAnsi="Times New Roman" w:eastAsia="华文细黑" w:cs="宋体"/>
      <w:kern w:val="0"/>
      <w:sz w:val="24"/>
      <w:szCs w:val="20"/>
    </w:rPr>
  </w:style>
  <w:style w:type="paragraph" w:customStyle="1" w:styleId="4016">
    <w:name w:val="07415timesnewroman"/>
    <w:basedOn w:val="1"/>
    <w:qFormat/>
    <w:uiPriority w:val="0"/>
    <w:pPr>
      <w:spacing w:before="100" w:beforeAutospacing="1" w:after="100" w:afterAutospacing="1"/>
    </w:pPr>
  </w:style>
  <w:style w:type="paragraph" w:customStyle="1" w:styleId="4017">
    <w:name w:val="07415"/>
    <w:basedOn w:val="1"/>
    <w:qFormat/>
    <w:uiPriority w:val="99"/>
    <w:pPr>
      <w:spacing w:before="100" w:beforeAutospacing="1" w:after="100" w:afterAutospacing="1"/>
    </w:pPr>
  </w:style>
  <w:style w:type="paragraph" w:customStyle="1" w:styleId="4018">
    <w:name w:val="样式 样式 样式 正文文本缩进 2 + 宋体 首行缩进:  0.74 厘米 行距: 单倍行距 + 左侧:  2 字符 首行缩进:..."/>
    <w:basedOn w:val="1"/>
    <w:qFormat/>
    <w:uiPriority w:val="99"/>
    <w:pPr>
      <w:numPr>
        <w:ilvl w:val="0"/>
        <w:numId w:val="179"/>
      </w:numPr>
      <w:tabs>
        <w:tab w:val="left" w:pos="360"/>
        <w:tab w:val="clear" w:pos="0"/>
      </w:tabs>
      <w:adjustRightInd w:val="0"/>
      <w:spacing w:after="120"/>
      <w:ind w:left="200" w:leftChars="200" w:firstLine="0" w:firstLineChars="200"/>
    </w:pPr>
    <w:rPr>
      <w:rFonts w:hAnsi="Times New Roman"/>
      <w:szCs w:val="20"/>
    </w:rPr>
  </w:style>
  <w:style w:type="paragraph" w:customStyle="1" w:styleId="4019">
    <w:name w:val="样式 标题 1QCI heading 1Section HeadingChapter Headlineh1II+I..."/>
    <w:basedOn w:val="3"/>
    <w:qFormat/>
    <w:uiPriority w:val="99"/>
    <w:pPr>
      <w:keepLines w:val="0"/>
      <w:numPr>
        <w:ilvl w:val="1"/>
        <w:numId w:val="179"/>
      </w:numPr>
      <w:tabs>
        <w:tab w:val="left" w:pos="360"/>
        <w:tab w:val="clear" w:pos="0"/>
      </w:tabs>
      <w:spacing w:before="0" w:after="60" w:line="360" w:lineRule="auto"/>
      <w:ind w:left="425" w:right="240" w:hanging="425" w:hangingChars="96"/>
      <w:jc w:val="center"/>
    </w:pPr>
    <w:rPr>
      <w:rFonts w:ascii="宋体" w:hAnsi="宋体" w:cs="Arial"/>
      <w:color w:val="000000"/>
      <w:kern w:val="32"/>
      <w:sz w:val="30"/>
      <w:szCs w:val="28"/>
    </w:rPr>
  </w:style>
  <w:style w:type="paragraph" w:customStyle="1" w:styleId="4020">
    <w:name w:val="样式 标题 3h3SectionInternal HeadSideHeadH33mHead 31.2.3.Le..."/>
    <w:basedOn w:val="5"/>
    <w:qFormat/>
    <w:uiPriority w:val="99"/>
    <w:pPr>
      <w:keepLines w:val="0"/>
      <w:widowControl/>
      <w:numPr>
        <w:ilvl w:val="3"/>
        <w:numId w:val="179"/>
      </w:numPr>
      <w:tabs>
        <w:tab w:val="left" w:pos="0"/>
        <w:tab w:val="left" w:pos="360"/>
        <w:tab w:val="clear" w:pos="1984"/>
      </w:tabs>
      <w:topLinePunct/>
      <w:adjustRightInd w:val="0"/>
      <w:snapToGrid w:val="0"/>
      <w:spacing w:before="240" w:after="60" w:line="360" w:lineRule="auto"/>
      <w:ind w:left="1418" w:hanging="1418" w:hangingChars="343"/>
      <w:jc w:val="left"/>
    </w:pPr>
    <w:rPr>
      <w:rFonts w:ascii="宋体" w:hAnsi="宋体" w:cs="Arial"/>
      <w:color w:val="000000"/>
      <w:sz w:val="24"/>
      <w:szCs w:val="26"/>
    </w:rPr>
  </w:style>
  <w:style w:type="paragraph" w:customStyle="1" w:styleId="4021">
    <w:name w:val="样式 标题 4h4Sub-sub-headerl4H4Level 2 - ah4 sub sub headingL..."/>
    <w:basedOn w:val="6"/>
    <w:qFormat/>
    <w:uiPriority w:val="99"/>
    <w:pPr>
      <w:keepNext w:val="0"/>
      <w:keepLines w:val="0"/>
      <w:widowControl/>
      <w:numPr>
        <w:ilvl w:val="4"/>
        <w:numId w:val="179"/>
      </w:numPr>
      <w:tabs>
        <w:tab w:val="left" w:pos="360"/>
        <w:tab w:val="left" w:pos="1984"/>
        <w:tab w:val="clear" w:pos="2551"/>
      </w:tabs>
      <w:topLinePunct/>
      <w:adjustRightInd w:val="0"/>
      <w:snapToGrid w:val="0"/>
      <w:spacing w:before="120" w:beforeLines="50" w:after="120" w:afterLines="50" w:line="360" w:lineRule="auto"/>
      <w:ind w:left="1984" w:hanging="1984" w:hangingChars="410"/>
      <w:jc w:val="left"/>
      <w:textAlignment w:val="center"/>
    </w:pPr>
    <w:rPr>
      <w:rFonts w:ascii="宋体" w:hAnsi="宋体" w:eastAsia="宋体"/>
      <w:b w:val="0"/>
      <w:color w:val="000000"/>
      <w:kern w:val="0"/>
      <w:sz w:val="32"/>
      <w:szCs w:val="32"/>
    </w:rPr>
  </w:style>
  <w:style w:type="character" w:customStyle="1" w:styleId="4022">
    <w:name w:val="en2"/>
    <w:uiPriority w:val="0"/>
    <w:rPr>
      <w:rFonts w:hint="default" w:ascii="Arial" w:hAnsi="Arial"/>
      <w:color w:val="666666"/>
      <w:sz w:val="18"/>
      <w:u w:val="none"/>
    </w:rPr>
  </w:style>
  <w:style w:type="paragraph" w:customStyle="1" w:styleId="4023">
    <w:name w:val="列表（符号一级）（绿盟科技）"/>
    <w:basedOn w:val="2365"/>
    <w:link w:val="4024"/>
    <w:qFormat/>
    <w:uiPriority w:val="99"/>
    <w:pPr>
      <w:numPr>
        <w:ilvl w:val="0"/>
        <w:numId w:val="180"/>
      </w:numPr>
      <w:tabs>
        <w:tab w:val="left" w:pos="360"/>
      </w:tabs>
      <w:ind w:left="0" w:firstLine="0"/>
    </w:pPr>
    <w:rPr>
      <w:rFonts w:ascii="Arial" w:hAnsi="Arial" w:eastAsia="宋体"/>
      <w:kern w:val="0"/>
    </w:rPr>
  </w:style>
  <w:style w:type="character" w:customStyle="1" w:styleId="4024">
    <w:name w:val="列表（符号一级）（绿盟科技） Char"/>
    <w:link w:val="4023"/>
    <w:uiPriority w:val="99"/>
    <w:rPr>
      <w:rFonts w:ascii="Arial" w:hAnsi="Arial" w:eastAsia="宋体" w:cs="Times New Roman"/>
      <w:sz w:val="21"/>
      <w:szCs w:val="21"/>
    </w:rPr>
  </w:style>
  <w:style w:type="paragraph" w:customStyle="1" w:styleId="4025">
    <w:name w:val="标题 5（无编号）（绿盟科技）"/>
    <w:basedOn w:val="7"/>
    <w:next w:val="2365"/>
    <w:qFormat/>
    <w:uiPriority w:val="99"/>
    <w:pPr>
      <w:numPr>
        <w:ilvl w:val="0"/>
        <w:numId w:val="0"/>
      </w:numPr>
      <w:tabs>
        <w:tab w:val="left" w:pos="2551"/>
      </w:tabs>
      <w:spacing w:before="120" w:after="156"/>
      <w:ind w:left="2551" w:hanging="850" w:hangingChars="480"/>
    </w:pPr>
    <w:rPr>
      <w:rFonts w:ascii="Arial" w:hAnsi="Arial" w:eastAsia="黑体" w:cs="Arial Unicode MS"/>
      <w:b w:val="0"/>
      <w:bCs w:val="0"/>
      <w:sz w:val="24"/>
    </w:rPr>
  </w:style>
  <w:style w:type="paragraph" w:customStyle="1" w:styleId="4026">
    <w:name w:val="列表（符号二级）（绿盟科技）"/>
    <w:basedOn w:val="4023"/>
    <w:qFormat/>
    <w:uiPriority w:val="99"/>
    <w:pPr>
      <w:numPr>
        <w:ilvl w:val="1"/>
      </w:numPr>
      <w:tabs>
        <w:tab w:val="left" w:pos="576"/>
        <w:tab w:val="left" w:pos="760"/>
        <w:tab w:val="left" w:pos="1280"/>
      </w:tabs>
      <w:ind w:left="760" w:hanging="340"/>
    </w:pPr>
  </w:style>
  <w:style w:type="paragraph" w:customStyle="1" w:styleId="4027">
    <w:name w:val="标题 1（绿盟科技）"/>
    <w:basedOn w:val="3"/>
    <w:next w:val="2365"/>
    <w:qFormat/>
    <w:uiPriority w:val="99"/>
    <w:pPr>
      <w:numPr>
        <w:ilvl w:val="0"/>
        <w:numId w:val="181"/>
      </w:numPr>
      <w:pBdr>
        <w:bottom w:val="single" w:color="auto" w:sz="48" w:space="1"/>
      </w:pBdr>
      <w:tabs>
        <w:tab w:val="left" w:pos="360"/>
      </w:tabs>
      <w:spacing w:before="0" w:after="120" w:line="576" w:lineRule="auto"/>
      <w:ind w:left="432" w:hanging="96" w:hangingChars="96"/>
    </w:pPr>
    <w:rPr>
      <w:rFonts w:ascii="Arial" w:hAnsi="Arial" w:eastAsia="黑体"/>
    </w:rPr>
  </w:style>
  <w:style w:type="paragraph" w:customStyle="1" w:styleId="4028">
    <w:name w:val="标题 2（绿盟科技）"/>
    <w:basedOn w:val="4"/>
    <w:next w:val="2365"/>
    <w:qFormat/>
    <w:uiPriority w:val="99"/>
    <w:pPr>
      <w:widowControl/>
      <w:numPr>
        <w:numId w:val="181"/>
      </w:numPr>
      <w:tabs>
        <w:tab w:val="left" w:pos="360"/>
      </w:tabs>
      <w:spacing w:before="120" w:after="120" w:line="415" w:lineRule="auto"/>
      <w:ind w:left="576" w:hanging="275" w:hangingChars="275"/>
      <w:jc w:val="left"/>
    </w:pPr>
    <w:rPr>
      <w:bCs w:val="0"/>
    </w:rPr>
  </w:style>
  <w:style w:type="paragraph" w:customStyle="1" w:styleId="4029">
    <w:name w:val="标题 3（绿盟科技）"/>
    <w:basedOn w:val="5"/>
    <w:next w:val="2365"/>
    <w:qFormat/>
    <w:uiPriority w:val="99"/>
    <w:pPr>
      <w:widowControl/>
      <w:numPr>
        <w:numId w:val="181"/>
      </w:numPr>
      <w:tabs>
        <w:tab w:val="left" w:pos="360"/>
        <w:tab w:val="left" w:pos="900"/>
        <w:tab w:val="left" w:pos="960"/>
      </w:tabs>
      <w:spacing w:before="120" w:after="120" w:line="415" w:lineRule="auto"/>
      <w:ind w:left="1860" w:hanging="343" w:hangingChars="343"/>
      <w:jc w:val="left"/>
    </w:pPr>
    <w:rPr>
      <w:rFonts w:ascii="Arial" w:hAnsi="Arial" w:eastAsia="黑体"/>
      <w:bCs w:val="0"/>
      <w:color w:val="000000"/>
      <w:sz w:val="30"/>
      <w:szCs w:val="30"/>
    </w:rPr>
  </w:style>
  <w:style w:type="paragraph" w:customStyle="1" w:styleId="4030">
    <w:name w:val="标题 4（绿盟科技）"/>
    <w:basedOn w:val="6"/>
    <w:next w:val="2365"/>
    <w:qFormat/>
    <w:uiPriority w:val="99"/>
    <w:pPr>
      <w:keepNext w:val="0"/>
      <w:widowControl/>
      <w:numPr>
        <w:numId w:val="181"/>
      </w:numPr>
      <w:tabs>
        <w:tab w:val="left" w:pos="360"/>
      </w:tabs>
      <w:adjustRightInd w:val="0"/>
      <w:snapToGrid w:val="0"/>
      <w:spacing w:before="120" w:after="156" w:line="360" w:lineRule="auto"/>
      <w:ind w:left="864" w:hanging="410" w:hangingChars="410"/>
      <w:jc w:val="left"/>
      <w:textAlignment w:val="baseline"/>
    </w:pPr>
    <w:rPr>
      <w:bCs w:val="0"/>
      <w:kern w:val="0"/>
      <w:sz w:val="32"/>
      <w:szCs w:val="32"/>
    </w:rPr>
  </w:style>
  <w:style w:type="paragraph" w:customStyle="1" w:styleId="4031">
    <w:name w:val="标题 5（有编号）（绿盟科技）"/>
    <w:basedOn w:val="4025"/>
    <w:next w:val="2365"/>
    <w:qFormat/>
    <w:uiPriority w:val="99"/>
    <w:pPr>
      <w:tabs>
        <w:tab w:val="left" w:pos="360"/>
        <w:tab w:val="clear" w:pos="2551"/>
      </w:tabs>
      <w:ind w:left="1008" w:hanging="1008"/>
    </w:pPr>
  </w:style>
  <w:style w:type="paragraph" w:customStyle="1" w:styleId="4032">
    <w:name w:val="标题 6（有编号）（绿盟科技）"/>
    <w:basedOn w:val="1"/>
    <w:next w:val="2365"/>
    <w:qFormat/>
    <w:uiPriority w:val="99"/>
    <w:pPr>
      <w:keepNext/>
      <w:keepLines/>
      <w:numPr>
        <w:ilvl w:val="5"/>
        <w:numId w:val="181"/>
      </w:numPr>
      <w:tabs>
        <w:tab w:val="left" w:pos="360"/>
      </w:tabs>
      <w:spacing w:before="240" w:after="64" w:line="319" w:lineRule="auto"/>
      <w:ind w:left="0" w:firstLine="0"/>
      <w:outlineLvl w:val="5"/>
    </w:pPr>
    <w:rPr>
      <w:rFonts w:ascii="Arial" w:hAnsi="Arial" w:eastAsia="黑体" w:cs="Times New Roman"/>
      <w:b/>
    </w:rPr>
  </w:style>
  <w:style w:type="paragraph" w:customStyle="1" w:styleId="4033">
    <w:name w:val="插图标注（绿盟科技）"/>
    <w:next w:val="2365"/>
    <w:qFormat/>
    <w:uiPriority w:val="99"/>
    <w:pPr>
      <w:numPr>
        <w:ilvl w:val="6"/>
        <w:numId w:val="181"/>
      </w:numPr>
      <w:spacing w:after="156"/>
      <w:jc w:val="center"/>
    </w:pPr>
    <w:rPr>
      <w:rFonts w:ascii="Arial" w:hAnsi="Arial" w:eastAsia="宋体" w:cs="Arial"/>
      <w:kern w:val="2"/>
      <w:sz w:val="21"/>
      <w:szCs w:val="21"/>
      <w:lang w:val="en-US" w:eastAsia="zh-CN" w:bidi="ar-SA"/>
    </w:rPr>
  </w:style>
  <w:style w:type="paragraph" w:customStyle="1" w:styleId="4034">
    <w:name w:val="表格标注（绿盟科技）"/>
    <w:basedOn w:val="4033"/>
    <w:next w:val="2365"/>
    <w:qFormat/>
    <w:uiPriority w:val="99"/>
    <w:pPr>
      <w:numPr>
        <w:ilvl w:val="7"/>
      </w:numPr>
    </w:pPr>
  </w:style>
  <w:style w:type="paragraph" w:customStyle="1" w:styleId="4035">
    <w:name w:val="Char Char Char Char Char Char Char Char Char Char Char Char Char Char Char"/>
    <w:basedOn w:val="1"/>
    <w:qFormat/>
    <w:uiPriority w:val="99"/>
    <w:pPr>
      <w:spacing w:after="160" w:line="240" w:lineRule="exact"/>
    </w:pPr>
    <w:rPr>
      <w:rFonts w:ascii="Arial" w:hAnsi="Arial" w:eastAsia="Times New Roman" w:cs="Verdana"/>
      <w:b/>
      <w:szCs w:val="20"/>
      <w:lang w:eastAsia="en-US"/>
    </w:rPr>
  </w:style>
  <w:style w:type="paragraph" w:customStyle="1" w:styleId="4036">
    <w:name w:val="加粗"/>
    <w:basedOn w:val="1"/>
    <w:qFormat/>
    <w:uiPriority w:val="0"/>
    <w:pPr>
      <w:spacing w:line="360" w:lineRule="auto"/>
    </w:pPr>
    <w:rPr>
      <w:b/>
      <w:szCs w:val="21"/>
      <w:lang w:bidi="he-IL"/>
    </w:rPr>
  </w:style>
  <w:style w:type="paragraph" w:customStyle="1" w:styleId="4037">
    <w:name w:val="Char Char Char Char Char Char Char Char Char Char Char Char Char Char Char Char Char Char Char Char Char Char Char Char Char"/>
    <w:basedOn w:val="1"/>
    <w:qFormat/>
    <w:uiPriority w:val="99"/>
    <w:rPr>
      <w:rFonts w:ascii="Tahoma" w:hAnsi="Tahoma" w:cs="Times New Roman"/>
      <w:szCs w:val="20"/>
    </w:rPr>
  </w:style>
  <w:style w:type="character" w:customStyle="1" w:styleId="4038">
    <w:name w:val="我的图表标题 Char"/>
    <w:link w:val="4039"/>
    <w:uiPriority w:val="0"/>
    <w:rPr>
      <w:rFonts w:ascii="Cambria" w:hAnsi="Cambria" w:eastAsia="黑体"/>
      <w:sz w:val="24"/>
    </w:rPr>
  </w:style>
  <w:style w:type="paragraph" w:customStyle="1" w:styleId="4039">
    <w:name w:val="我的图表标题"/>
    <w:basedOn w:val="1"/>
    <w:link w:val="4038"/>
    <w:qFormat/>
    <w:uiPriority w:val="0"/>
    <w:pPr>
      <w:spacing w:beforeLines="100" w:afterLines="150" w:line="360" w:lineRule="auto"/>
      <w:jc w:val="center"/>
    </w:pPr>
    <w:rPr>
      <w:rFonts w:ascii="Cambria" w:hAnsi="Cambria" w:eastAsia="黑体" w:cstheme="minorBidi"/>
      <w:kern w:val="2"/>
      <w:szCs w:val="22"/>
    </w:rPr>
  </w:style>
  <w:style w:type="character" w:customStyle="1" w:styleId="4040">
    <w:name w:val="图格式 Char"/>
    <w:link w:val="4041"/>
    <w:uiPriority w:val="0"/>
    <w:rPr>
      <w:szCs w:val="24"/>
    </w:rPr>
  </w:style>
  <w:style w:type="paragraph" w:customStyle="1" w:styleId="4041">
    <w:name w:val="图格式"/>
    <w:basedOn w:val="1"/>
    <w:link w:val="4040"/>
    <w:qFormat/>
    <w:uiPriority w:val="0"/>
    <w:pPr>
      <w:jc w:val="center"/>
    </w:pPr>
    <w:rPr>
      <w:rFonts w:asciiTheme="minorHAnsi" w:hAnsiTheme="minorHAnsi" w:eastAsiaTheme="minorEastAsia" w:cstheme="minorBidi"/>
      <w:kern w:val="2"/>
      <w:sz w:val="21"/>
    </w:rPr>
  </w:style>
  <w:style w:type="character" w:customStyle="1" w:styleId="4042">
    <w:name w:val="SRS正文 Char"/>
    <w:link w:val="4043"/>
    <w:locked/>
    <w:uiPriority w:val="0"/>
    <w:rPr>
      <w:sz w:val="24"/>
      <w:szCs w:val="24"/>
    </w:rPr>
  </w:style>
  <w:style w:type="paragraph" w:customStyle="1" w:styleId="4043">
    <w:name w:val="SRS正文"/>
    <w:basedOn w:val="1"/>
    <w:link w:val="4042"/>
    <w:qFormat/>
    <w:uiPriority w:val="0"/>
    <w:pPr>
      <w:spacing w:beforeLines="50" w:line="360" w:lineRule="auto"/>
    </w:pPr>
    <w:rPr>
      <w:rFonts w:asciiTheme="minorHAnsi" w:hAnsiTheme="minorHAnsi" w:eastAsiaTheme="minorEastAsia" w:cstheme="minorBidi"/>
      <w:kern w:val="2"/>
    </w:rPr>
  </w:style>
  <w:style w:type="paragraph" w:customStyle="1" w:styleId="4044">
    <w:name w:val="GP正文(首行缩进)"/>
    <w:basedOn w:val="1"/>
    <w:qFormat/>
    <w:uiPriority w:val="0"/>
    <w:pPr>
      <w:widowControl w:val="0"/>
      <w:spacing w:line="460" w:lineRule="exact"/>
      <w:ind w:firstLine="200" w:firstLineChars="200"/>
    </w:pPr>
    <w:rPr>
      <w:rFonts w:ascii="Times New Roman" w:hAnsi="Times New Roman" w:eastAsia="Times New Roman" w:cs="Times New Roman"/>
      <w:color w:val="000000"/>
      <w:szCs w:val="21"/>
      <w:lang w:eastAsia="en-US" w:bidi="en-US"/>
    </w:rPr>
  </w:style>
  <w:style w:type="character" w:customStyle="1" w:styleId="4045">
    <w:name w:val="标题 3 Char Char"/>
    <w:uiPriority w:val="0"/>
    <w:rPr>
      <w:rFonts w:eastAsia="宋体"/>
      <w:b/>
      <w:bCs/>
      <w:kern w:val="2"/>
      <w:sz w:val="32"/>
      <w:szCs w:val="32"/>
      <w:lang w:val="en-US" w:eastAsia="zh-CN" w:bidi="ar-SA"/>
    </w:rPr>
  </w:style>
  <w:style w:type="character" w:customStyle="1" w:styleId="4046">
    <w:name w:val="中等深浅网格 2 Char"/>
    <w:qFormat/>
    <w:locked/>
    <w:uiPriority w:val="0"/>
    <w:rPr>
      <w:rFonts w:ascii="Calibri" w:hAnsi="Calibri"/>
      <w:kern w:val="2"/>
      <w:sz w:val="21"/>
      <w:szCs w:val="22"/>
      <w:lang w:val="en-US" w:eastAsia="zh-CN" w:bidi="ar-SA"/>
    </w:rPr>
  </w:style>
  <w:style w:type="character" w:customStyle="1" w:styleId="4047">
    <w:name w:val="中等深浅网格 2 - 强调文字颜色 2 Char"/>
    <w:locked/>
    <w:uiPriority w:val="29"/>
    <w:rPr>
      <w:rFonts w:ascii="Calibri" w:hAnsi="Calibri"/>
      <w:i/>
      <w:iCs/>
    </w:rPr>
  </w:style>
  <w:style w:type="paragraph" w:customStyle="1" w:styleId="4048">
    <w:name w:val="TOC Heading"/>
    <w:basedOn w:val="3"/>
    <w:next w:val="1"/>
    <w:semiHidden/>
    <w:unhideWhenUsed/>
    <w:qFormat/>
    <w:uiPriority w:val="39"/>
    <w:pPr>
      <w:numPr>
        <w:numId w:val="0"/>
      </w:numPr>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8" Type="http://schemas.openxmlformats.org/officeDocument/2006/relationships/image" Target="media/image9.png"/><Relationship Id="rId7" Type="http://schemas.openxmlformats.org/officeDocument/2006/relationships/image" Target="media/image8.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E6C6DE-43BF-412C-8DDD-42D94291DAC3}">
  <ds:schemaRefs/>
</ds:datastoreItem>
</file>

<file path=docProps/app.xml><?xml version="1.0" encoding="utf-8"?>
<Properties xmlns="http://schemas.openxmlformats.org/officeDocument/2006/extended-properties" xmlns:vt="http://schemas.openxmlformats.org/officeDocument/2006/docPropsVTypes">
  <Template>Normal</Template>
  <Pages>32</Pages>
  <Words>3504</Words>
  <Characters>19979</Characters>
  <Lines>166</Lines>
  <Paragraphs>46</Paragraphs>
  <TotalTime>3</TotalTime>
  <ScaleCrop>false</ScaleCrop>
  <LinksUpToDate>false</LinksUpToDate>
  <CharactersWithSpaces>23437</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2021-03-05T00:19:00Z</dcterms:created>
  <dc:creator>Administrator</dc:creator>
  <cp:lastModifiedBy>倪凌</cp:lastModifiedBy>
  <dcterms:modified xsi:type="dcterms:W3CDTF">2021-03-23T07:02:09Z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